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C061" w14:textId="77777777" w:rsidR="009C389E" w:rsidRPr="009C389E" w:rsidRDefault="009C389E" w:rsidP="009C389E">
      <w:pPr>
        <w:jc w:val="center"/>
        <w:rPr>
          <w:b/>
          <w:noProof/>
          <w:sz w:val="63"/>
          <w:szCs w:val="63"/>
          <w:lang w:val="sr-Cyrl-CS"/>
          <w14:shadow w14:blurRad="50800" w14:dist="38100" w14:dir="2700000" w14:sx="100000" w14:sy="100000" w14:kx="0" w14:ky="0" w14:algn="tl">
            <w14:srgbClr w14:val="000000">
              <w14:alpha w14:val="60000"/>
            </w14:srgbClr>
          </w14:shadow>
        </w:rPr>
      </w:pPr>
      <w:r>
        <w:rPr>
          <w:noProof/>
          <w:sz w:val="21"/>
          <w:szCs w:val="21"/>
        </w:rPr>
        <w:drawing>
          <wp:anchor distT="0" distB="0" distL="114300" distR="114300" simplePos="0" relativeHeight="251660288" behindDoc="0" locked="0" layoutInCell="1" allowOverlap="1" wp14:anchorId="60F22B7E" wp14:editId="151A2295">
            <wp:simplePos x="0" y="0"/>
            <wp:positionH relativeFrom="column">
              <wp:posOffset>-95885</wp:posOffset>
            </wp:positionH>
            <wp:positionV relativeFrom="paragraph">
              <wp:posOffset>0</wp:posOffset>
            </wp:positionV>
            <wp:extent cx="1242695" cy="1485900"/>
            <wp:effectExtent l="0" t="0" r="0" b="0"/>
            <wp:wrapSquare wrapText="bothSides"/>
            <wp:docPr id="2" name="Picture 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rokupl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695" cy="1485900"/>
                    </a:xfrm>
                    <a:prstGeom prst="rect">
                      <a:avLst/>
                    </a:prstGeom>
                    <a:noFill/>
                  </pic:spPr>
                </pic:pic>
              </a:graphicData>
            </a:graphic>
            <wp14:sizeRelH relativeFrom="page">
              <wp14:pctWidth>0</wp14:pctWidth>
            </wp14:sizeRelH>
            <wp14:sizeRelV relativeFrom="page">
              <wp14:pctHeight>0</wp14:pctHeight>
            </wp14:sizeRelV>
          </wp:anchor>
        </w:drawing>
      </w:r>
      <w:r>
        <w:rPr>
          <w:noProof/>
          <w:sz w:val="21"/>
          <w:szCs w:val="21"/>
        </w:rPr>
        <mc:AlternateContent>
          <mc:Choice Requires="wps">
            <w:drawing>
              <wp:anchor distT="0" distB="0" distL="114300" distR="114300" simplePos="0" relativeHeight="251659264" behindDoc="0" locked="0" layoutInCell="1" allowOverlap="1" wp14:anchorId="28500AB5" wp14:editId="21B79B25">
                <wp:simplePos x="0" y="0"/>
                <wp:positionH relativeFrom="column">
                  <wp:posOffset>-1591310</wp:posOffset>
                </wp:positionH>
                <wp:positionV relativeFrom="paragraph">
                  <wp:posOffset>-671195</wp:posOffset>
                </wp:positionV>
                <wp:extent cx="6861175" cy="540385"/>
                <wp:effectExtent l="127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1175" cy="54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21AD0" id="Rectangle 1" o:spid="_x0000_s1026" style="position:absolute;margin-left:-125.3pt;margin-top:-52.85pt;width:540.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" stroked="f"/>
            </w:pict>
          </mc:Fallback>
        </mc:AlternateContent>
      </w:r>
      <w:r w:rsidRPr="009C389E">
        <w:rPr>
          <w:b/>
          <w:noProof/>
          <w:sz w:val="63"/>
          <w:szCs w:val="63"/>
          <w:lang w:val="sr-Cyrl-CS"/>
          <w14:shadow w14:blurRad="50800" w14:dist="38100" w14:dir="2700000" w14:sx="100000" w14:sy="100000" w14:kx="0" w14:ky="0" w14:algn="tl">
            <w14:srgbClr w14:val="000000">
              <w14:alpha w14:val="60000"/>
            </w14:srgbClr>
          </w14:shadow>
        </w:rPr>
        <w:t>СЛУЖБЕНИ ЛИСТ</w:t>
      </w:r>
    </w:p>
    <w:p w14:paraId="31970B54" w14:textId="77777777" w:rsidR="009C389E" w:rsidRPr="009C389E" w:rsidRDefault="009C389E" w:rsidP="009C389E">
      <w:pPr>
        <w:ind w:left="2160"/>
        <w:jc w:val="center"/>
        <w:rPr>
          <w:b/>
          <w:noProof/>
          <w:sz w:val="42"/>
          <w:szCs w:val="42"/>
          <w:lang w:val="sr-Cyrl-CS"/>
          <w14:shadow w14:blurRad="50800" w14:dist="38100" w14:dir="2700000" w14:sx="100000" w14:sy="100000" w14:kx="0" w14:ky="0" w14:algn="tl">
            <w14:srgbClr w14:val="000000">
              <w14:alpha w14:val="60000"/>
            </w14:srgbClr>
          </w14:shadow>
        </w:rPr>
      </w:pPr>
      <w:r w:rsidRPr="009C389E">
        <w:rPr>
          <w:b/>
          <w:noProof/>
          <w:sz w:val="42"/>
          <w:szCs w:val="42"/>
          <w:lang w:val="sr-Cyrl-CS"/>
          <w14:shadow w14:blurRad="50800" w14:dist="38100" w14:dir="2700000" w14:sx="100000" w14:sy="100000" w14:kx="0" w14:ky="0" w14:algn="tl">
            <w14:srgbClr w14:val="000000">
              <w14:alpha w14:val="60000"/>
            </w14:srgbClr>
          </w14:shadow>
        </w:rPr>
        <w:t>ГРАДА ПРОКУПЉА</w:t>
      </w:r>
    </w:p>
    <w:tbl>
      <w:tblPr>
        <w:tblW w:w="0" w:type="auto"/>
        <w:tblLook w:val="01E0" w:firstRow="1" w:lastRow="1" w:firstColumn="1" w:lastColumn="1" w:noHBand="0" w:noVBand="0"/>
      </w:tblPr>
      <w:tblGrid>
        <w:gridCol w:w="2350"/>
        <w:gridCol w:w="2594"/>
        <w:gridCol w:w="3006"/>
      </w:tblGrid>
      <w:tr w:rsidR="007443B5" w:rsidRPr="00632C06" w14:paraId="7119749D" w14:textId="77777777" w:rsidTr="00F63304">
        <w:tc>
          <w:tcPr>
            <w:tcW w:w="2350" w:type="dxa"/>
            <w:tcBorders>
              <w:top w:val="single" w:sz="4" w:space="0" w:color="auto"/>
              <w:left w:val="single" w:sz="4" w:space="0" w:color="auto"/>
              <w:bottom w:val="single" w:sz="4" w:space="0" w:color="auto"/>
              <w:right w:val="single" w:sz="4" w:space="0" w:color="auto"/>
            </w:tcBorders>
            <w:vAlign w:val="center"/>
          </w:tcPr>
          <w:p w14:paraId="0A9A50F0" w14:textId="5F381745" w:rsidR="009C389E" w:rsidRPr="00D138ED" w:rsidRDefault="009C389E" w:rsidP="00590350">
            <w:pPr>
              <w:spacing w:before="120" w:after="120"/>
              <w:jc w:val="center"/>
              <w:rPr>
                <w:b/>
                <w:noProof/>
                <w:sz w:val="25"/>
                <w:szCs w:val="25"/>
                <w:lang w:val="sr-Cyrl-RS"/>
              </w:rPr>
            </w:pPr>
            <w:r w:rsidRPr="00632C06">
              <w:rPr>
                <w:b/>
                <w:noProof/>
                <w:sz w:val="25"/>
                <w:szCs w:val="25"/>
                <w:lang w:val="sr-Cyrl-CS"/>
              </w:rPr>
              <w:t>ГОДИНА</w:t>
            </w:r>
            <w:r w:rsidR="00D138ED">
              <w:rPr>
                <w:b/>
                <w:noProof/>
                <w:sz w:val="25"/>
                <w:szCs w:val="25"/>
                <w:lang w:val="sr-Latn-RS"/>
              </w:rPr>
              <w:t xml:space="preserve"> </w:t>
            </w:r>
            <w:r w:rsidR="00D370EF">
              <w:rPr>
                <w:b/>
                <w:noProof/>
                <w:sz w:val="25"/>
                <w:szCs w:val="25"/>
                <w:lang w:val="sr-Latn-RS"/>
              </w:rPr>
              <w:t>XIX</w:t>
            </w:r>
          </w:p>
          <w:p w14:paraId="5D1FBC3C" w14:textId="193E582B" w:rsidR="009C389E" w:rsidRPr="004F49FD" w:rsidRDefault="009C389E" w:rsidP="00590350">
            <w:pPr>
              <w:spacing w:before="120" w:after="120"/>
              <w:jc w:val="center"/>
              <w:rPr>
                <w:b/>
                <w:noProof/>
                <w:sz w:val="25"/>
                <w:szCs w:val="25"/>
                <w:lang w:val="sr-Latn-RS"/>
              </w:rPr>
            </w:pPr>
            <w:r w:rsidRPr="00632C06">
              <w:rPr>
                <w:b/>
                <w:noProof/>
                <w:sz w:val="25"/>
                <w:szCs w:val="25"/>
              </w:rPr>
              <w:t xml:space="preserve">Број </w:t>
            </w:r>
            <w:r w:rsidR="0024371C">
              <w:rPr>
                <w:b/>
                <w:noProof/>
                <w:sz w:val="25"/>
                <w:szCs w:val="25"/>
                <w:lang w:val="sr-Cyrl-RS"/>
              </w:rPr>
              <w:t>2</w:t>
            </w:r>
            <w:r w:rsidR="008C4936">
              <w:rPr>
                <w:b/>
                <w:noProof/>
                <w:sz w:val="25"/>
                <w:szCs w:val="25"/>
                <w:lang w:val="sr-Cyrl-RS"/>
              </w:rPr>
              <w:t>5</w:t>
            </w:r>
          </w:p>
        </w:tc>
        <w:tc>
          <w:tcPr>
            <w:tcW w:w="2594" w:type="dxa"/>
            <w:tcBorders>
              <w:top w:val="single" w:sz="4" w:space="0" w:color="auto"/>
              <w:left w:val="single" w:sz="4" w:space="0" w:color="auto"/>
              <w:bottom w:val="single" w:sz="4" w:space="0" w:color="auto"/>
              <w:right w:val="single" w:sz="4" w:space="0" w:color="auto"/>
            </w:tcBorders>
            <w:vAlign w:val="center"/>
          </w:tcPr>
          <w:p w14:paraId="25853AB7" w14:textId="77777777" w:rsidR="009C389E" w:rsidRPr="00632C06" w:rsidRDefault="009C389E" w:rsidP="00590350">
            <w:pPr>
              <w:spacing w:before="120" w:after="120"/>
              <w:jc w:val="center"/>
              <w:rPr>
                <w:b/>
                <w:noProof/>
                <w:sz w:val="28"/>
                <w:szCs w:val="28"/>
                <w:lang w:val="sr-Cyrl-CS"/>
              </w:rPr>
            </w:pPr>
            <w:r w:rsidRPr="00632C06">
              <w:rPr>
                <w:b/>
                <w:noProof/>
                <w:sz w:val="28"/>
                <w:szCs w:val="28"/>
                <w:lang w:val="sr-Cyrl-CS"/>
              </w:rPr>
              <w:t>Прокупље</w:t>
            </w:r>
          </w:p>
          <w:p w14:paraId="032A4E0F" w14:textId="2FA773E0" w:rsidR="009C389E" w:rsidRPr="00DA3E09" w:rsidRDefault="008C4936" w:rsidP="00590350">
            <w:pPr>
              <w:spacing w:before="120" w:after="120"/>
              <w:jc w:val="center"/>
              <w:rPr>
                <w:rFonts w:cs="Arial"/>
                <w:b/>
                <w:noProof/>
                <w:sz w:val="28"/>
                <w:szCs w:val="28"/>
                <w:lang w:val="sr-Cyrl-RS"/>
              </w:rPr>
            </w:pPr>
            <w:r>
              <w:rPr>
                <w:b/>
                <w:noProof/>
                <w:sz w:val="28"/>
                <w:szCs w:val="28"/>
                <w:lang w:val="sr-Cyrl-CS"/>
              </w:rPr>
              <w:t>31</w:t>
            </w:r>
            <w:r w:rsidR="00D641CC">
              <w:rPr>
                <w:b/>
                <w:noProof/>
                <w:sz w:val="28"/>
                <w:szCs w:val="28"/>
                <w:lang w:val="sr-Cyrl-CS"/>
              </w:rPr>
              <w:t xml:space="preserve">. </w:t>
            </w:r>
            <w:r w:rsidR="0024371C">
              <w:rPr>
                <w:b/>
                <w:noProof/>
                <w:sz w:val="28"/>
                <w:szCs w:val="28"/>
                <w:lang w:val="sr-Cyrl-CS"/>
              </w:rPr>
              <w:t>Ју</w:t>
            </w:r>
            <w:r w:rsidR="004F49FD">
              <w:rPr>
                <w:b/>
                <w:noProof/>
                <w:sz w:val="28"/>
                <w:szCs w:val="28"/>
                <w:lang w:val="sr-Cyrl-CS"/>
              </w:rPr>
              <w:t>л</w:t>
            </w:r>
          </w:p>
          <w:p w14:paraId="0901452F" w14:textId="19B8FEEB" w:rsidR="009C389E" w:rsidRPr="00632C06" w:rsidRDefault="009C389E" w:rsidP="00590350">
            <w:pPr>
              <w:spacing w:before="120" w:after="120"/>
              <w:jc w:val="center"/>
              <w:rPr>
                <w:rFonts w:cs="Arial"/>
                <w:b/>
                <w:noProof/>
                <w:sz w:val="25"/>
                <w:szCs w:val="25"/>
                <w:lang w:val="sr-Cyrl-CS"/>
              </w:rPr>
            </w:pPr>
            <w:r w:rsidRPr="00632C06">
              <w:rPr>
                <w:b/>
                <w:noProof/>
                <w:sz w:val="28"/>
                <w:szCs w:val="28"/>
                <w:lang w:val="sr-Cyrl-CS"/>
              </w:rPr>
              <w:t>20</w:t>
            </w:r>
            <w:r w:rsidR="00382AE1">
              <w:rPr>
                <w:b/>
                <w:noProof/>
                <w:sz w:val="28"/>
                <w:szCs w:val="28"/>
                <w:lang w:val="sr-Cyrl-RS"/>
              </w:rPr>
              <w:t>2</w:t>
            </w:r>
            <w:r w:rsidR="00D370EF">
              <w:rPr>
                <w:b/>
                <w:noProof/>
                <w:sz w:val="28"/>
                <w:szCs w:val="28"/>
                <w:lang w:val="sr-Cyrl-RS"/>
              </w:rPr>
              <w:t>6</w:t>
            </w:r>
            <w:r w:rsidRPr="00632C06">
              <w:rPr>
                <w:b/>
                <w:noProof/>
                <w:sz w:val="28"/>
                <w:szCs w:val="28"/>
                <w:lang w:val="sr-Cyrl-CS"/>
              </w:rPr>
              <w:t>.</w:t>
            </w:r>
            <w:r w:rsidR="00741497">
              <w:rPr>
                <w:b/>
                <w:noProof/>
                <w:sz w:val="28"/>
                <w:szCs w:val="28"/>
                <w:lang w:val="sr-Cyrl-CS"/>
              </w:rPr>
              <w:t>године</w:t>
            </w:r>
          </w:p>
        </w:tc>
        <w:tc>
          <w:tcPr>
            <w:tcW w:w="3006" w:type="dxa"/>
            <w:tcBorders>
              <w:top w:val="single" w:sz="4" w:space="0" w:color="auto"/>
              <w:left w:val="single" w:sz="4" w:space="0" w:color="auto"/>
              <w:bottom w:val="single" w:sz="4" w:space="0" w:color="auto"/>
              <w:right w:val="single" w:sz="4" w:space="0" w:color="auto"/>
            </w:tcBorders>
            <w:vAlign w:val="center"/>
          </w:tcPr>
          <w:p w14:paraId="10C7C43E" w14:textId="77777777" w:rsidR="009C389E" w:rsidRPr="00632C06" w:rsidRDefault="009C389E" w:rsidP="00590350">
            <w:pPr>
              <w:spacing w:before="120" w:after="40"/>
              <w:ind w:left="68"/>
              <w:jc w:val="center"/>
              <w:rPr>
                <w:b/>
                <w:noProof/>
                <w:sz w:val="21"/>
                <w:szCs w:val="21"/>
                <w:lang w:val="sr-Cyrl-CS"/>
              </w:rPr>
            </w:pPr>
            <w:r w:rsidRPr="00632C06">
              <w:rPr>
                <w:b/>
                <w:noProof/>
                <w:sz w:val="21"/>
                <w:szCs w:val="21"/>
                <w:lang w:val="sr-Cyrl-CS"/>
              </w:rPr>
              <w:t>Лист излази према потреби</w:t>
            </w:r>
          </w:p>
          <w:p w14:paraId="5AC030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Годишња претплата: 1.000 дин.</w:t>
            </w:r>
          </w:p>
          <w:p w14:paraId="1A0E42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Цена овог броја износи: 40 дин.</w:t>
            </w:r>
          </w:p>
          <w:p w14:paraId="3016ADE2"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Рок за рекламацију: 10 дана</w:t>
            </w:r>
          </w:p>
        </w:tc>
      </w:tr>
    </w:tbl>
    <w:p w14:paraId="26EBEBFB" w14:textId="77777777" w:rsidR="0079098F" w:rsidRDefault="0079098F" w:rsidP="001A2AFD">
      <w:pPr>
        <w:spacing w:line="234" w:lineRule="auto"/>
        <w:rPr>
          <w:sz w:val="40"/>
          <w:szCs w:val="40"/>
          <w:lang w:val="sr-Cyrl-RS"/>
        </w:rPr>
      </w:pPr>
    </w:p>
    <w:p w14:paraId="789BB01B" w14:textId="73628DEE" w:rsidR="001A2AFD" w:rsidRDefault="001A2AFD" w:rsidP="001A2AFD">
      <w:pPr>
        <w:spacing w:line="234" w:lineRule="auto"/>
        <w:rPr>
          <w:sz w:val="40"/>
          <w:szCs w:val="40"/>
          <w:lang w:val="sr-Cyrl-RS"/>
        </w:rPr>
      </w:pPr>
      <w:r>
        <w:rPr>
          <w:sz w:val="40"/>
          <w:szCs w:val="40"/>
          <w:lang w:val="sr-Latn-RS"/>
        </w:rPr>
        <w:t>1</w:t>
      </w:r>
    </w:p>
    <w:p w14:paraId="4CE9A7F4" w14:textId="77777777" w:rsidR="008C4936" w:rsidRDefault="008C4936" w:rsidP="008C4936">
      <w:pPr>
        <w:jc w:val="both"/>
        <w:rPr>
          <w:lang w:val="sr-Cyrl-RS"/>
        </w:rPr>
      </w:pPr>
      <w:r w:rsidRPr="006F2FF1">
        <w:rPr>
          <w:lang w:val="sr-Cyrl-RS"/>
        </w:rPr>
        <w:t>На основу члана 3</w:t>
      </w:r>
      <w:r>
        <w:rPr>
          <w:lang w:val="sr-Cyrl-RS"/>
        </w:rPr>
        <w:t>.</w:t>
      </w:r>
      <w:r w:rsidRPr="006F2FF1">
        <w:rPr>
          <w:lang w:val="sr-Cyrl-RS"/>
        </w:rPr>
        <w:t xml:space="preserve"> став</w:t>
      </w:r>
      <w:r>
        <w:rPr>
          <w:lang w:val="sr-Cyrl-RS"/>
        </w:rPr>
        <w:t xml:space="preserve"> 1. тачка 19. и тачка </w:t>
      </w:r>
      <w:r w:rsidRPr="006F2FF1">
        <w:rPr>
          <w:lang w:val="sr-Cyrl-RS"/>
        </w:rPr>
        <w:t xml:space="preserve"> 27</w:t>
      </w:r>
      <w:r>
        <w:rPr>
          <w:lang w:val="sr-Cyrl-RS"/>
        </w:rPr>
        <w:t>.</w:t>
      </w:r>
      <w:r w:rsidRPr="006F2FF1">
        <w:rPr>
          <w:lang w:val="sr-Cyrl-RS"/>
        </w:rPr>
        <w:t xml:space="preserve"> Одлуке о градском већу („Сл.лист града Прокупља“ 2/18 ) и члана 63</w:t>
      </w:r>
      <w:r>
        <w:rPr>
          <w:lang w:val="sr-Cyrl-RS"/>
        </w:rPr>
        <w:t>.</w:t>
      </w:r>
      <w:r w:rsidRPr="006F2FF1">
        <w:rPr>
          <w:lang w:val="sr-Cyrl-RS"/>
        </w:rPr>
        <w:t xml:space="preserve"> став 1</w:t>
      </w:r>
      <w:r>
        <w:rPr>
          <w:lang w:val="sr-Cyrl-RS"/>
        </w:rPr>
        <w:t>.</w:t>
      </w:r>
      <w:r w:rsidRPr="006F2FF1">
        <w:rPr>
          <w:lang w:val="sr-Cyrl-RS"/>
        </w:rPr>
        <w:t xml:space="preserve"> тачка 2</w:t>
      </w:r>
      <w:r>
        <w:rPr>
          <w:lang w:val="sr-Cyrl-RS"/>
        </w:rPr>
        <w:t>7.</w:t>
      </w:r>
      <w:r w:rsidRPr="006F2FF1">
        <w:rPr>
          <w:lang w:val="sr-Cyrl-RS"/>
        </w:rPr>
        <w:t xml:space="preserve"> Статута града Прокупља („Сл.лист општине Прокупље“бр.15/18) , Градско веће града Прокупља дана  </w:t>
      </w:r>
      <w:r>
        <w:rPr>
          <w:lang w:val="sr-Cyrl-RS"/>
        </w:rPr>
        <w:t>27.07.2026.</w:t>
      </w:r>
      <w:r w:rsidRPr="006F2FF1">
        <w:rPr>
          <w:lang w:val="sr-Cyrl-RS"/>
        </w:rPr>
        <w:t>дон</w:t>
      </w:r>
      <w:r>
        <w:rPr>
          <w:lang w:val="sr-Cyrl-RS"/>
        </w:rPr>
        <w:t>ело је:</w:t>
      </w:r>
    </w:p>
    <w:p w14:paraId="3001AE33" w14:textId="77777777" w:rsidR="007578C8" w:rsidRDefault="007578C8" w:rsidP="008C4936">
      <w:pPr>
        <w:jc w:val="both"/>
        <w:rPr>
          <w:lang w:val="sr-Cyrl-RS"/>
        </w:rPr>
      </w:pPr>
    </w:p>
    <w:p w14:paraId="3ADD260A" w14:textId="77777777" w:rsidR="008C4936" w:rsidRPr="00D80BDB" w:rsidRDefault="008C4936" w:rsidP="008C4936">
      <w:pPr>
        <w:jc w:val="both"/>
        <w:rPr>
          <w:lang w:val="sr-Cyrl-RS"/>
        </w:rPr>
      </w:pPr>
    </w:p>
    <w:p w14:paraId="510924C6" w14:textId="77777777" w:rsidR="008C4936" w:rsidRDefault="008C4936" w:rsidP="008C4936">
      <w:pPr>
        <w:jc w:val="center"/>
        <w:rPr>
          <w:lang w:val="sr-Cyrl-RS"/>
        </w:rPr>
      </w:pPr>
      <w:r w:rsidRPr="006F2FF1">
        <w:rPr>
          <w:lang w:val="sr-Cyrl-RS"/>
        </w:rPr>
        <w:t xml:space="preserve">ЗАКЉУЧАК </w:t>
      </w:r>
    </w:p>
    <w:p w14:paraId="66D4A348" w14:textId="77777777" w:rsidR="008C4936" w:rsidRPr="006F2FF1" w:rsidRDefault="008C4936" w:rsidP="008C4936">
      <w:pPr>
        <w:jc w:val="center"/>
        <w:rPr>
          <w:lang w:val="sr-Cyrl-RS"/>
        </w:rPr>
      </w:pPr>
      <w:r>
        <w:t>I</w:t>
      </w:r>
    </w:p>
    <w:p w14:paraId="0688FBD1" w14:textId="77777777" w:rsidR="008C4936" w:rsidRDefault="008C4936" w:rsidP="008C4936">
      <w:pPr>
        <w:rPr>
          <w:lang w:val="sr-Cyrl-RS"/>
        </w:rPr>
      </w:pPr>
      <w:r>
        <w:rPr>
          <w:lang w:val="sr-Cyrl-RS"/>
        </w:rPr>
        <w:t xml:space="preserve">УСВАЈА СЕ текст Јавног огласа ради давања у закуп пословног простора у јавној својини града Прокупља,   путем јавног надметања, и то објекат ''Савићевац''.     </w:t>
      </w:r>
    </w:p>
    <w:p w14:paraId="3B19E211" w14:textId="77777777" w:rsidR="007578C8" w:rsidRPr="00105C5A" w:rsidRDefault="007578C8" w:rsidP="008C4936">
      <w:pPr>
        <w:rPr>
          <w:lang w:val="sr-Cyrl-RS"/>
        </w:rPr>
      </w:pPr>
    </w:p>
    <w:p w14:paraId="503141AA" w14:textId="77777777" w:rsidR="008C4936" w:rsidRDefault="008C4936" w:rsidP="008C4936">
      <w:pPr>
        <w:jc w:val="center"/>
        <w:rPr>
          <w:lang w:val="sr-Cyrl-RS"/>
        </w:rPr>
      </w:pPr>
      <w:r>
        <w:t>II</w:t>
      </w:r>
    </w:p>
    <w:p w14:paraId="0CB0EE34" w14:textId="77777777" w:rsidR="008C4936" w:rsidRDefault="008C4936" w:rsidP="008C4936">
      <w:pPr>
        <w:rPr>
          <w:lang w:val="sr-Cyrl-RS"/>
        </w:rPr>
      </w:pPr>
      <w:r>
        <w:rPr>
          <w:lang w:val="sr-Cyrl-RS"/>
        </w:rPr>
        <w:t>Текст Јавног огласа из тачке 1. овог закључка саставни је део овог Закључка.</w:t>
      </w:r>
    </w:p>
    <w:p w14:paraId="56E24E8F" w14:textId="77777777" w:rsidR="007578C8" w:rsidRPr="00227AA2" w:rsidRDefault="007578C8" w:rsidP="008C4936">
      <w:pPr>
        <w:rPr>
          <w:lang w:val="sr-Cyrl-RS"/>
        </w:rPr>
      </w:pPr>
    </w:p>
    <w:p w14:paraId="7AAEF364" w14:textId="77777777" w:rsidR="008C4936" w:rsidRPr="00227AA2" w:rsidRDefault="008C4936" w:rsidP="008C4936">
      <w:pPr>
        <w:jc w:val="center"/>
      </w:pPr>
      <w:r>
        <w:t>III</w:t>
      </w:r>
    </w:p>
    <w:p w14:paraId="24BC2D81" w14:textId="77777777" w:rsidR="008C4936" w:rsidRDefault="008C4936" w:rsidP="008C4936">
      <w:pPr>
        <w:jc w:val="center"/>
        <w:rPr>
          <w:lang w:val="sr-Cyrl-RS"/>
        </w:rPr>
      </w:pPr>
      <w:r>
        <w:rPr>
          <w:lang w:val="sr-Cyrl-RS"/>
        </w:rPr>
        <w:t>Закључак ступа на снагу даном доношења.</w:t>
      </w:r>
    </w:p>
    <w:p w14:paraId="0CDB0420" w14:textId="77777777" w:rsidR="007578C8" w:rsidRDefault="007578C8" w:rsidP="008C4936">
      <w:pPr>
        <w:jc w:val="center"/>
        <w:rPr>
          <w:lang w:val="sr-Cyrl-RS"/>
        </w:rPr>
      </w:pPr>
    </w:p>
    <w:p w14:paraId="622A702C" w14:textId="77777777" w:rsidR="008C4936" w:rsidRDefault="008C4936" w:rsidP="008C4936">
      <w:pPr>
        <w:jc w:val="both"/>
        <w:rPr>
          <w:lang w:val="sr-Cyrl-RS"/>
        </w:rPr>
      </w:pPr>
    </w:p>
    <w:p w14:paraId="111E3EAD" w14:textId="77777777" w:rsidR="008C4936" w:rsidRDefault="008C4936" w:rsidP="008C4936">
      <w:pPr>
        <w:jc w:val="both"/>
        <w:rPr>
          <w:lang w:val="sr-Cyrl-RS"/>
        </w:rPr>
      </w:pPr>
      <w:r>
        <w:rPr>
          <w:lang w:val="sr-Cyrl-RS"/>
        </w:rPr>
        <w:t>Закључак доставити: Комисији за спровођење поступка давања у закуп пословног простора путем јавног надметања  и Архиви града.</w:t>
      </w:r>
    </w:p>
    <w:p w14:paraId="50571B88" w14:textId="77777777" w:rsidR="008C4936" w:rsidRDefault="008C4936" w:rsidP="008C4936">
      <w:pPr>
        <w:rPr>
          <w:lang w:val="sr-Cyrl-RS"/>
        </w:rPr>
      </w:pPr>
      <w:r>
        <w:rPr>
          <w:lang w:val="sr-Cyrl-RS"/>
        </w:rPr>
        <w:t>ГРАДСКО ВЕЋЕ ГРАДА ПРОКУПЉА</w:t>
      </w:r>
    </w:p>
    <w:p w14:paraId="38C82273" w14:textId="77777777" w:rsidR="008C4936" w:rsidRDefault="008C4936" w:rsidP="008C4936">
      <w:pPr>
        <w:jc w:val="center"/>
        <w:rPr>
          <w:lang w:val="sr-Cyrl-RS"/>
        </w:rPr>
      </w:pPr>
    </w:p>
    <w:p w14:paraId="70DE5AC9" w14:textId="77777777" w:rsidR="008C4936" w:rsidRDefault="008C4936" w:rsidP="008C4936">
      <w:pPr>
        <w:rPr>
          <w:lang w:val="sr-Cyrl-RS"/>
        </w:rPr>
      </w:pPr>
      <w:r>
        <w:rPr>
          <w:lang w:val="sr-Cyrl-RS"/>
        </w:rPr>
        <w:t>БРОЈ:</w:t>
      </w:r>
      <w:r w:rsidRPr="00105C5A">
        <w:rPr>
          <w:color w:val="000000" w:themeColor="text1"/>
        </w:rPr>
        <w:t xml:space="preserve"> </w:t>
      </w:r>
      <w:r w:rsidRPr="003B08AF">
        <w:rPr>
          <w:color w:val="000000" w:themeColor="text1"/>
        </w:rPr>
        <w:t>003531963 2026 06853 003 000 060 109</w:t>
      </w:r>
      <w:r w:rsidRPr="00561513">
        <w:rPr>
          <w:color w:val="000000" w:themeColor="text1"/>
        </w:rPr>
        <w:t xml:space="preserve"> </w:t>
      </w:r>
      <w:r>
        <w:rPr>
          <w:rFonts w:ascii="Roboto Slab" w:hAnsi="Roboto Slab" w:cs="Roboto Slab"/>
          <w:sz w:val="27"/>
          <w:szCs w:val="27"/>
          <w:shd w:val="clear" w:color="auto" w:fill="FFFFFF"/>
        </w:rPr>
        <w:t xml:space="preserve"> </w:t>
      </w:r>
      <w:r w:rsidRPr="00E66E1E">
        <w:rPr>
          <w:rFonts w:ascii="Roboto Slab" w:hAnsi="Roboto Slab" w:cs="Roboto Slab"/>
          <w:sz w:val="27"/>
          <w:szCs w:val="27"/>
          <w:shd w:val="clear" w:color="auto" w:fill="FFFFFF"/>
        </w:rPr>
        <w:t xml:space="preserve"> </w:t>
      </w:r>
    </w:p>
    <w:p w14:paraId="1D4DB606" w14:textId="77777777" w:rsidR="008C4936" w:rsidRDefault="008C4936" w:rsidP="008C4936">
      <w:pPr>
        <w:rPr>
          <w:lang w:val="sr-Cyrl-RS"/>
        </w:rPr>
      </w:pPr>
      <w:r>
        <w:rPr>
          <w:lang w:val="sr-Cyrl-RS"/>
        </w:rPr>
        <w:t xml:space="preserve">ДАТУМ:   27.07.2026.године  </w:t>
      </w:r>
    </w:p>
    <w:p w14:paraId="494CD853" w14:textId="77777777" w:rsidR="008C4936" w:rsidRDefault="008C4936" w:rsidP="008C4936">
      <w:pPr>
        <w:rPr>
          <w:lang w:val="sr-Cyrl-RS"/>
        </w:rPr>
      </w:pPr>
      <w:r>
        <w:rPr>
          <w:lang w:val="sr-Cyrl-RS"/>
        </w:rPr>
        <w:t xml:space="preserve">                                                                                                                  ПРЕДСЕДНИК</w:t>
      </w:r>
    </w:p>
    <w:p w14:paraId="2413C152" w14:textId="77777777" w:rsidR="008C4936" w:rsidRDefault="008C4936" w:rsidP="008C4936">
      <w:pPr>
        <w:rPr>
          <w:lang w:val="sr-Cyrl-RS"/>
        </w:rPr>
      </w:pPr>
      <w:r>
        <w:rPr>
          <w:lang w:val="sr-Cyrl-RS"/>
        </w:rPr>
        <w:t xml:space="preserve">                                                                                                                ГРАДСКОГ ВЕЋА</w:t>
      </w:r>
    </w:p>
    <w:p w14:paraId="24EC201C" w14:textId="1CF3C998" w:rsidR="008C4936" w:rsidRDefault="008C4936" w:rsidP="008C4936">
      <w:pPr>
        <w:rPr>
          <w:lang w:val="sr-Cyrl-RS"/>
        </w:rPr>
      </w:pPr>
      <w:r>
        <w:rPr>
          <w:lang w:val="sr-Cyrl-RS"/>
        </w:rPr>
        <w:t xml:space="preserve">                                                                                                               Мирослав Антовић с.р.                                                        </w:t>
      </w:r>
    </w:p>
    <w:p w14:paraId="1198AA4A" w14:textId="77777777" w:rsidR="008C4936" w:rsidRDefault="008C4936" w:rsidP="008C4936">
      <w:pPr>
        <w:ind w:left="5040" w:firstLine="720"/>
        <w:rPr>
          <w:lang w:val="sr-Cyrl-RS"/>
        </w:rPr>
      </w:pPr>
    </w:p>
    <w:p w14:paraId="28C9A3BD" w14:textId="77777777" w:rsidR="008C4936" w:rsidRDefault="008C4936" w:rsidP="008C4936">
      <w:pPr>
        <w:jc w:val="center"/>
        <w:rPr>
          <w:lang w:val="sr-Cyrl-RS"/>
        </w:rPr>
      </w:pPr>
    </w:p>
    <w:p w14:paraId="5A9B4EBE" w14:textId="77777777" w:rsidR="008C4936" w:rsidRDefault="008C4936" w:rsidP="008C4936">
      <w:pPr>
        <w:rPr>
          <w:lang w:val="sr-Cyrl-RS"/>
        </w:rPr>
      </w:pPr>
    </w:p>
    <w:p w14:paraId="34889B30" w14:textId="77777777" w:rsidR="0079098F" w:rsidRDefault="0079098F" w:rsidP="00B149F8">
      <w:pPr>
        <w:pStyle w:val="NoSpacing"/>
        <w:rPr>
          <w:rFonts w:ascii="Times New Roman" w:hAnsi="Times New Roman"/>
          <w:b/>
          <w:sz w:val="24"/>
          <w:szCs w:val="24"/>
        </w:rPr>
      </w:pPr>
    </w:p>
    <w:p w14:paraId="71CCF2DC" w14:textId="77777777" w:rsidR="008C4936" w:rsidRDefault="008C4936" w:rsidP="00B149F8">
      <w:pPr>
        <w:pStyle w:val="NoSpacing"/>
        <w:rPr>
          <w:rFonts w:ascii="Times New Roman" w:hAnsi="Times New Roman"/>
          <w:b/>
          <w:sz w:val="24"/>
          <w:szCs w:val="24"/>
        </w:rPr>
      </w:pPr>
    </w:p>
    <w:p w14:paraId="02B5E822" w14:textId="77777777" w:rsidR="008C4936" w:rsidRDefault="008C4936" w:rsidP="00B149F8">
      <w:pPr>
        <w:pStyle w:val="NoSpacing"/>
        <w:rPr>
          <w:rFonts w:ascii="Times New Roman" w:hAnsi="Times New Roman"/>
          <w:b/>
          <w:sz w:val="24"/>
          <w:szCs w:val="24"/>
        </w:rPr>
      </w:pPr>
    </w:p>
    <w:p w14:paraId="1B140FDB" w14:textId="77777777" w:rsidR="008C4936" w:rsidRDefault="008C4936" w:rsidP="00B149F8">
      <w:pPr>
        <w:pStyle w:val="NoSpacing"/>
        <w:rPr>
          <w:rFonts w:ascii="Times New Roman" w:hAnsi="Times New Roman"/>
          <w:b/>
          <w:sz w:val="24"/>
          <w:szCs w:val="24"/>
        </w:rPr>
      </w:pPr>
    </w:p>
    <w:p w14:paraId="4D649CDF" w14:textId="77777777" w:rsidR="00FC2FCB" w:rsidRDefault="00FC2FCB" w:rsidP="00B149F8">
      <w:pPr>
        <w:pStyle w:val="NoSpacing"/>
        <w:rPr>
          <w:rFonts w:ascii="Times New Roman" w:hAnsi="Times New Roman"/>
          <w:bCs/>
          <w:sz w:val="40"/>
          <w:szCs w:val="40"/>
          <w:lang w:val="sr-Cyrl-RS"/>
        </w:rPr>
      </w:pPr>
    </w:p>
    <w:p w14:paraId="047D3D97" w14:textId="0B29606B" w:rsidR="008C4936" w:rsidRDefault="0002104D"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2</w:t>
      </w:r>
    </w:p>
    <w:p w14:paraId="7DB72729" w14:textId="77777777" w:rsidR="00D5244C" w:rsidRDefault="00D5244C" w:rsidP="00D5244C">
      <w:pPr>
        <w:ind w:firstLine="720"/>
        <w:jc w:val="both"/>
        <w:rPr>
          <w:lang w:val="sr-Latn-RS"/>
        </w:rPr>
      </w:pPr>
      <w:proofErr w:type="spellStart"/>
      <w:r w:rsidRPr="00D668D5">
        <w:t>На</w:t>
      </w:r>
      <w:proofErr w:type="spellEnd"/>
      <w:r>
        <w:rPr>
          <w:lang w:val="sr-Cyrl-RS"/>
        </w:rPr>
        <w:t xml:space="preserve"> </w:t>
      </w:r>
      <w:proofErr w:type="spellStart"/>
      <w:r w:rsidRPr="00D668D5">
        <w:t>основу</w:t>
      </w:r>
      <w:proofErr w:type="spellEnd"/>
      <w:r>
        <w:rPr>
          <w:lang w:val="sr-Cyrl-RS"/>
        </w:rPr>
        <w:t xml:space="preserve"> члана 6-1</w:t>
      </w:r>
      <w:r>
        <w:t>4</w:t>
      </w:r>
      <w:r>
        <w:rPr>
          <w:lang w:val="sr-Cyrl-RS"/>
        </w:rPr>
        <w:t>. Уредбе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(„Сл.гласник РС“, бр. 16/2018, 15/2023</w:t>
      </w:r>
      <w:r>
        <w:rPr>
          <w:lang w:val="sr-Latn-RS"/>
        </w:rPr>
        <w:t xml:space="preserve">), </w:t>
      </w:r>
      <w:r>
        <w:rPr>
          <w:lang w:val="sr-Cyrl-RS"/>
        </w:rPr>
        <w:t>Одлуке о приступању давања у закуп пословног простора у јавној својини Града Прокупља на одређено време путем јавног надметања,  бр.06-71/2025-02 од 18</w:t>
      </w:r>
      <w:r>
        <w:t>.0</w:t>
      </w:r>
      <w:r>
        <w:rPr>
          <w:lang w:val="sr-Cyrl-RS"/>
        </w:rPr>
        <w:t>8.2025. године, Одлуке о измени  Одлуке о приступању давања у закуп пословног простора у јавној својини Града Прокупља на одређено време путем јавног надметања бр. 06-72/2025-02 од 26.08.2025. године, Комисија за спровођење поступка давања у закуп пословног простора путем јавног надметања,  дана  31.07..2026. године, објављује</w:t>
      </w:r>
    </w:p>
    <w:p w14:paraId="76663A84" w14:textId="77777777" w:rsidR="00D5244C" w:rsidRDefault="00D5244C" w:rsidP="00D5244C">
      <w:pPr>
        <w:jc w:val="both"/>
        <w:rPr>
          <w:lang w:val="sr-Latn-RS"/>
        </w:rPr>
      </w:pPr>
    </w:p>
    <w:p w14:paraId="4ADFC613" w14:textId="77777777" w:rsidR="00D5244C" w:rsidRDefault="00D5244C" w:rsidP="00D5244C">
      <w:pPr>
        <w:jc w:val="both"/>
        <w:rPr>
          <w:lang w:val="sr-Latn-RS"/>
        </w:rPr>
      </w:pPr>
    </w:p>
    <w:p w14:paraId="05BEA4F1" w14:textId="77777777" w:rsidR="00D5244C" w:rsidRDefault="00D5244C" w:rsidP="00D5244C">
      <w:pPr>
        <w:jc w:val="center"/>
        <w:rPr>
          <w:b/>
          <w:lang w:val="sr-Cyrl-RS"/>
        </w:rPr>
      </w:pPr>
      <w:r>
        <w:rPr>
          <w:b/>
          <w:lang w:val="sr-Cyrl-RS"/>
        </w:rPr>
        <w:t>ЈАВНИ ОГЛАС</w:t>
      </w:r>
    </w:p>
    <w:p w14:paraId="7DCA6373" w14:textId="77777777" w:rsidR="00D5244C" w:rsidRPr="004377EB" w:rsidRDefault="00D5244C" w:rsidP="00D5244C">
      <w:pPr>
        <w:jc w:val="center"/>
        <w:rPr>
          <w:b/>
        </w:rPr>
      </w:pPr>
      <w:r>
        <w:rPr>
          <w:b/>
          <w:lang w:val="sr-Cyrl-RS"/>
        </w:rPr>
        <w:t>Ради давања у закуп пословног простора у јавној својини Града Прокупља, путем јавног надметања</w:t>
      </w:r>
    </w:p>
    <w:p w14:paraId="585631EE" w14:textId="77777777" w:rsidR="00D5244C" w:rsidRDefault="00D5244C" w:rsidP="00D5244C">
      <w:pPr>
        <w:jc w:val="center"/>
        <w:rPr>
          <w:b/>
          <w:lang w:val="sr-Cyrl-RS"/>
        </w:rPr>
      </w:pPr>
    </w:p>
    <w:p w14:paraId="7DC65ABD" w14:textId="77777777" w:rsidR="00D5244C" w:rsidRDefault="00D5244C" w:rsidP="00D5244C">
      <w:pPr>
        <w:jc w:val="both"/>
        <w:rPr>
          <w:b/>
          <w:lang w:val="sr-Cyrl-RS"/>
        </w:rPr>
      </w:pPr>
    </w:p>
    <w:p w14:paraId="3D93F85A" w14:textId="77777777" w:rsidR="00D5244C" w:rsidRDefault="00D5244C" w:rsidP="00D5244C">
      <w:pPr>
        <w:jc w:val="both"/>
        <w:rPr>
          <w:b/>
          <w:lang w:val="sr-Cyrl-RS"/>
        </w:rPr>
      </w:pPr>
      <w:r>
        <w:rPr>
          <w:b/>
          <w:lang w:val="sr-Latn-RS"/>
        </w:rPr>
        <w:t>I</w:t>
      </w:r>
      <w:r>
        <w:rPr>
          <w:b/>
          <w:lang w:val="sr-Cyrl-RS"/>
        </w:rPr>
        <w:t xml:space="preserve">   ПРЕДМЕТ ОГЛАСА</w:t>
      </w:r>
    </w:p>
    <w:p w14:paraId="70AB598D" w14:textId="77777777" w:rsidR="00D5244C" w:rsidRDefault="00D5244C" w:rsidP="00D5244C">
      <w:pPr>
        <w:jc w:val="both"/>
        <w:rPr>
          <w:lang w:val="sr-Cyrl-RS"/>
        </w:rPr>
      </w:pPr>
    </w:p>
    <w:p w14:paraId="789773A6" w14:textId="77777777" w:rsidR="00D5244C" w:rsidRDefault="00D5244C" w:rsidP="00D5244C">
      <w:pPr>
        <w:pStyle w:val="NoSpacing"/>
        <w:jc w:val="both"/>
        <w:rPr>
          <w:rFonts w:ascii="Times New Roman" w:hAnsi="Times New Roman"/>
          <w:sz w:val="24"/>
          <w:szCs w:val="24"/>
          <w:lang w:val="sr-Cyrl-RS"/>
        </w:rPr>
      </w:pPr>
      <w:r>
        <w:rPr>
          <w:lang w:val="sr-Cyrl-RS"/>
        </w:rPr>
        <w:tab/>
      </w:r>
      <w:r w:rsidRPr="009420C5">
        <w:rPr>
          <w:rFonts w:ascii="Times New Roman" w:hAnsi="Times New Roman"/>
          <w:sz w:val="24"/>
          <w:szCs w:val="24"/>
          <w:lang w:val="sr-Cyrl-RS"/>
        </w:rPr>
        <w:t>Предмет јавног огласа је давање у закуп пословног простора у јавној својини Града Прокупља, путем јавног надметања</w:t>
      </w:r>
      <w:r>
        <w:rPr>
          <w:lang w:val="sr-Cyrl-RS"/>
        </w:rPr>
        <w:t xml:space="preserve">, </w:t>
      </w:r>
      <w:r>
        <w:rPr>
          <w:rFonts w:ascii="Times New Roman" w:hAnsi="Times New Roman"/>
          <w:sz w:val="24"/>
          <w:szCs w:val="24"/>
          <w:lang w:val="sr-Cyrl-RS"/>
        </w:rPr>
        <w:t>и то објекат „Савићевац“, изграђен на катастарској парцели бр.5061 КО Прокупље-град који се састоји од:</w:t>
      </w:r>
    </w:p>
    <w:p w14:paraId="653CAA34" w14:textId="77777777" w:rsidR="00D5244C" w:rsidRDefault="00D5244C" w:rsidP="00D5244C">
      <w:pPr>
        <w:pStyle w:val="NoSpacing"/>
        <w:jc w:val="both"/>
        <w:rPr>
          <w:rFonts w:ascii="Times New Roman" w:hAnsi="Times New Roman"/>
          <w:sz w:val="24"/>
          <w:szCs w:val="24"/>
          <w:lang w:val="sr-Cyrl-RS"/>
        </w:rPr>
      </w:pPr>
    </w:p>
    <w:p w14:paraId="635A7351" w14:textId="77777777" w:rsidR="00D5244C" w:rsidRDefault="00D5244C">
      <w:pPr>
        <w:pStyle w:val="NoSpacing"/>
        <w:numPr>
          <w:ilvl w:val="0"/>
          <w:numId w:val="17"/>
        </w:numPr>
        <w:jc w:val="both"/>
        <w:rPr>
          <w:rFonts w:ascii="Times New Roman" w:hAnsi="Times New Roman"/>
          <w:sz w:val="24"/>
          <w:szCs w:val="24"/>
          <w:lang w:val="sr-Cyrl-RS"/>
        </w:rPr>
      </w:pPr>
      <w:r>
        <w:rPr>
          <w:rFonts w:ascii="Times New Roman" w:hAnsi="Times New Roman"/>
          <w:sz w:val="24"/>
          <w:szCs w:val="24"/>
          <w:lang w:val="sr-Cyrl-RS"/>
        </w:rPr>
        <w:t xml:space="preserve">Главног објекта број 1 корисне површине од 332м2, који се састоји од приземља и две етаже, по начину коришћења зграда угоститељства, </w:t>
      </w:r>
    </w:p>
    <w:p w14:paraId="2006CFE2" w14:textId="77777777" w:rsidR="00D5244C" w:rsidRPr="00F21031" w:rsidRDefault="00D5244C">
      <w:pPr>
        <w:pStyle w:val="NoSpacing"/>
        <w:numPr>
          <w:ilvl w:val="0"/>
          <w:numId w:val="17"/>
        </w:numPr>
        <w:jc w:val="both"/>
        <w:rPr>
          <w:rFonts w:ascii="Times New Roman" w:hAnsi="Times New Roman"/>
          <w:sz w:val="24"/>
          <w:szCs w:val="24"/>
          <w:lang w:val="sr-Cyrl-RS"/>
        </w:rPr>
      </w:pPr>
      <w:r>
        <w:rPr>
          <w:rFonts w:ascii="Times New Roman" w:hAnsi="Times New Roman"/>
          <w:sz w:val="24"/>
          <w:szCs w:val="24"/>
          <w:lang w:val="sr-Cyrl-RS"/>
        </w:rPr>
        <w:t xml:space="preserve">И помоћних објеката: објекат  број 2 у површини од 16м2, и објекат број 3 корисне површине 35м2, по начину коришћења помоћна зграда, </w:t>
      </w:r>
      <w:r w:rsidRPr="00F21031">
        <w:rPr>
          <w:rFonts w:ascii="Times New Roman" w:hAnsi="Times New Roman"/>
          <w:sz w:val="24"/>
          <w:szCs w:val="24"/>
          <w:lang w:val="sr-Cyrl-RS"/>
        </w:rPr>
        <w:t xml:space="preserve"> </w:t>
      </w:r>
      <w:r>
        <w:rPr>
          <w:rFonts w:ascii="Times New Roman" w:hAnsi="Times New Roman"/>
          <w:sz w:val="24"/>
          <w:szCs w:val="24"/>
          <w:lang w:val="sr-Cyrl-RS"/>
        </w:rPr>
        <w:t xml:space="preserve">који у функционалном смислу </w:t>
      </w:r>
      <w:r w:rsidRPr="00F21031">
        <w:rPr>
          <w:rFonts w:ascii="Times New Roman" w:hAnsi="Times New Roman"/>
          <w:sz w:val="24"/>
          <w:szCs w:val="24"/>
          <w:lang w:val="sr-Cyrl-RS"/>
        </w:rPr>
        <w:t xml:space="preserve"> чине целину;</w:t>
      </w:r>
    </w:p>
    <w:p w14:paraId="4061C254" w14:textId="77777777" w:rsidR="00D5244C" w:rsidRDefault="00D5244C" w:rsidP="00D5244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Све уписано лист непокретности бр.2326 за КО Прокупље-град, носиоца права јавне својине Града Прокупља.</w:t>
      </w:r>
    </w:p>
    <w:p w14:paraId="0168F752" w14:textId="77777777" w:rsidR="00D5244C" w:rsidRDefault="00D5244C" w:rsidP="00D5244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Пословни простор се даје у закуп на одређено време, на период од 20 година,  у виђеном стању, без права закупца на накнадне рекламације.</w:t>
      </w:r>
    </w:p>
    <w:p w14:paraId="32E4C05C" w14:textId="77777777" w:rsidR="00D5244C" w:rsidRDefault="00D5244C" w:rsidP="00D5244C">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Пословни простор се даје у закуп ради обављања угоститељске делатности, у складу са наменом објекта.</w:t>
      </w:r>
    </w:p>
    <w:p w14:paraId="0CB44C6A" w14:textId="77777777" w:rsidR="00D5244C" w:rsidRPr="009420C5" w:rsidRDefault="00D5244C" w:rsidP="00D5244C">
      <w:pPr>
        <w:pStyle w:val="NoSpacing"/>
        <w:ind w:firstLine="720"/>
        <w:jc w:val="both"/>
        <w:rPr>
          <w:rFonts w:ascii="Times New Roman" w:hAnsi="Times New Roman"/>
          <w:sz w:val="24"/>
          <w:szCs w:val="24"/>
          <w:lang w:val="sr-Cyrl-RS"/>
        </w:rPr>
      </w:pPr>
    </w:p>
    <w:p w14:paraId="7BE425F4" w14:textId="77777777" w:rsidR="00D5244C" w:rsidRDefault="00D5244C" w:rsidP="00D5244C">
      <w:pPr>
        <w:pStyle w:val="ListParagraph"/>
        <w:ind w:left="0" w:firstLine="720"/>
        <w:jc w:val="both"/>
        <w:rPr>
          <w:lang w:val="sr-Cyrl-RS"/>
        </w:rPr>
      </w:pPr>
      <w:r>
        <w:rPr>
          <w:lang w:val="sr-Cyrl-RS"/>
        </w:rPr>
        <w:t>Почетна цена закупнине је 975,25 динара по м2, односно 373.520,75 динара за укупну површину, месечно.</w:t>
      </w:r>
    </w:p>
    <w:p w14:paraId="7A9106F9" w14:textId="77777777" w:rsidR="00D5244C" w:rsidRDefault="00D5244C" w:rsidP="00D5244C">
      <w:pPr>
        <w:pStyle w:val="ListParagraph"/>
        <w:ind w:left="0" w:firstLine="720"/>
        <w:jc w:val="both"/>
        <w:rPr>
          <w:lang w:val="sr-Cyrl-RS"/>
        </w:rPr>
      </w:pPr>
    </w:p>
    <w:p w14:paraId="28C57452" w14:textId="77777777" w:rsidR="00D5244C" w:rsidRDefault="00D5244C" w:rsidP="00D5244C">
      <w:pPr>
        <w:pStyle w:val="ListParagraph"/>
        <w:ind w:left="0" w:firstLine="720"/>
        <w:jc w:val="both"/>
        <w:rPr>
          <w:lang w:val="sr-Cyrl-RS"/>
        </w:rPr>
      </w:pPr>
    </w:p>
    <w:p w14:paraId="3A0C3CFD" w14:textId="77777777" w:rsidR="00D5244C" w:rsidRDefault="00D5244C" w:rsidP="00D5244C">
      <w:pPr>
        <w:pStyle w:val="ListParagraph"/>
        <w:ind w:left="0" w:firstLine="720"/>
        <w:jc w:val="both"/>
        <w:rPr>
          <w:b/>
          <w:lang w:val="sr-Cyrl-RS"/>
        </w:rPr>
      </w:pPr>
      <w:r w:rsidRPr="00E24C06">
        <w:rPr>
          <w:b/>
          <w:lang w:val="sr-Latn-RS"/>
        </w:rPr>
        <w:t>II</w:t>
      </w:r>
      <w:r>
        <w:rPr>
          <w:b/>
          <w:lang w:val="sr-Latn-RS"/>
        </w:rPr>
        <w:t xml:space="preserve"> </w:t>
      </w:r>
      <w:r>
        <w:rPr>
          <w:b/>
          <w:lang w:val="sr-Cyrl-RS"/>
        </w:rPr>
        <w:t>УСЛОВИ ДАВАЊА У ЗАКУП</w:t>
      </w:r>
    </w:p>
    <w:p w14:paraId="028C8F87" w14:textId="77777777" w:rsidR="00D5244C" w:rsidRDefault="00D5244C" w:rsidP="00D5244C">
      <w:pPr>
        <w:pStyle w:val="ListParagraph"/>
        <w:ind w:left="0" w:firstLine="720"/>
        <w:jc w:val="both"/>
        <w:rPr>
          <w:b/>
          <w:lang w:val="sr-Cyrl-RS"/>
        </w:rPr>
      </w:pPr>
    </w:p>
    <w:p w14:paraId="656AEACF" w14:textId="77777777" w:rsidR="00D5244C" w:rsidRDefault="00D5244C" w:rsidP="00D5244C">
      <w:pPr>
        <w:pStyle w:val="ListParagraph"/>
        <w:ind w:left="0" w:firstLine="720"/>
        <w:jc w:val="both"/>
      </w:pPr>
      <w:r>
        <w:rPr>
          <w:lang w:val="sr-Cyrl-RS"/>
        </w:rPr>
        <w:t xml:space="preserve">Пословни простор даје се у закуп као целина на период од 20 година </w:t>
      </w:r>
      <w:r w:rsidRPr="00975C75">
        <w:rPr>
          <w:b/>
          <w:color w:val="FF0000"/>
          <w:lang w:val="sr-Cyrl-RS"/>
        </w:rPr>
        <w:t>са могућношћу продужења периода закупа</w:t>
      </w:r>
      <w:r>
        <w:rPr>
          <w:lang w:val="sr-Cyrl-RS"/>
        </w:rPr>
        <w:t>, у циљу обављања делатности према намени објекта – угоститељска делатност</w:t>
      </w:r>
      <w:r w:rsidRPr="00F85F63">
        <w:rPr>
          <w:lang w:val="sr-Cyrl-RS"/>
        </w:rPr>
        <w:t>.</w:t>
      </w:r>
    </w:p>
    <w:p w14:paraId="51BEECF4" w14:textId="77777777" w:rsidR="00D5244C" w:rsidRPr="00F85F63" w:rsidRDefault="00D5244C" w:rsidP="00D5244C">
      <w:pPr>
        <w:pStyle w:val="ListParagraph"/>
        <w:ind w:left="0" w:firstLine="720"/>
        <w:jc w:val="both"/>
        <w:rPr>
          <w:lang w:val="sr-Cyrl-RS"/>
        </w:rPr>
      </w:pPr>
      <w:r>
        <w:rPr>
          <w:lang w:val="sr-Cyrl-RS"/>
        </w:rPr>
        <w:t xml:space="preserve">У оквиру угоститељске делатности дозвољено је организовање туристичких, културних, промотивних, свечаних и других сличних садржаја који не угрожавају културно-историјску, архитектонску и амбијенталну вредност целине. Забрањено је обављање </w:t>
      </w:r>
      <w:r>
        <w:rPr>
          <w:lang w:val="sr-Cyrl-RS"/>
        </w:rPr>
        <w:lastRenderedPageBreak/>
        <w:t>делатности непримерене угледу, намени, значају и амбијенталној целини заштићеног културног добра (нпр.организовање игара на срећу – кладионице, коцкарнице и сл.).</w:t>
      </w:r>
    </w:p>
    <w:p w14:paraId="249530BF" w14:textId="77777777" w:rsidR="00D5244C" w:rsidRDefault="00D5244C" w:rsidP="00D5244C">
      <w:pPr>
        <w:pStyle w:val="ListParagraph"/>
        <w:ind w:left="0" w:firstLine="720"/>
        <w:jc w:val="both"/>
        <w:rPr>
          <w:lang w:val="sr-Cyrl-RS"/>
        </w:rPr>
      </w:pPr>
    </w:p>
    <w:p w14:paraId="0A7BDCA4" w14:textId="77777777" w:rsidR="00D5244C" w:rsidRDefault="00D5244C" w:rsidP="00D5244C">
      <w:pPr>
        <w:pStyle w:val="ListParagraph"/>
        <w:ind w:left="0" w:firstLine="720"/>
        <w:jc w:val="both"/>
      </w:pPr>
      <w:r>
        <w:rPr>
          <w:lang w:val="sr-Cyrl-RS"/>
        </w:rPr>
        <w:t>Непокретности се дају у закуп по спроведеном поступку јавног надметања, најповољнијем понуђачу.</w:t>
      </w:r>
    </w:p>
    <w:p w14:paraId="4CCC3D78" w14:textId="77777777" w:rsidR="00D5244C" w:rsidRPr="002A6ED0" w:rsidRDefault="00D5244C" w:rsidP="00D5244C">
      <w:pPr>
        <w:pStyle w:val="ListParagraph"/>
        <w:ind w:left="0" w:firstLine="720"/>
        <w:jc w:val="both"/>
      </w:pPr>
    </w:p>
    <w:p w14:paraId="525EFFC8" w14:textId="77777777" w:rsidR="00D5244C" w:rsidRDefault="00D5244C" w:rsidP="00D5244C">
      <w:pPr>
        <w:pStyle w:val="ListParagraph"/>
        <w:ind w:left="0" w:firstLine="720"/>
        <w:jc w:val="both"/>
        <w:rPr>
          <w:lang w:val="sr-Cyrl-RS"/>
        </w:rPr>
      </w:pPr>
      <w:r>
        <w:rPr>
          <w:lang w:val="sr-Cyrl-RS"/>
        </w:rPr>
        <w:t>Пре почетка обављања делатности,  на објекту Савићевац неопходно је извођење радова адаптације  који су наведени у Опису радова санације и адаптације објекта Савићевац у Прокупљу и  морају се извести у складу са одредбама Закона о културним добрима („Сл.гласник РС“, бр. 71/1994, 52/2011-др.закон, 99/2011-др.закон</w:t>
      </w:r>
      <w:r>
        <w:rPr>
          <w:lang w:val="sr-Latn-RS"/>
        </w:rPr>
        <w:t>),</w:t>
      </w:r>
      <w:r>
        <w:rPr>
          <w:lang w:val="sr-Cyrl-RS"/>
        </w:rPr>
        <w:t xml:space="preserve"> и искључиво на основу  утрђених услова за предузимање мера техничке заштите као и прибављене сагласности на пројекат и документацију за извођење радова, коју издаје надлежни Завод за заштиту споменика културе Ниш.  </w:t>
      </w:r>
    </w:p>
    <w:p w14:paraId="218777AC" w14:textId="77777777" w:rsidR="00D5244C" w:rsidRDefault="00D5244C" w:rsidP="00D5244C">
      <w:pPr>
        <w:pStyle w:val="ListParagraph"/>
        <w:ind w:left="0" w:firstLine="720"/>
        <w:jc w:val="both"/>
        <w:rPr>
          <w:lang w:val="sr-Cyrl-RS"/>
        </w:rPr>
      </w:pPr>
    </w:p>
    <w:p w14:paraId="6506B70E" w14:textId="77777777" w:rsidR="00D5244C" w:rsidRDefault="00D5244C" w:rsidP="00D5244C">
      <w:pPr>
        <w:pStyle w:val="ListParagraph"/>
        <w:ind w:left="0" w:firstLine="720"/>
        <w:jc w:val="both"/>
      </w:pPr>
      <w:r>
        <w:rPr>
          <w:lang w:val="sr-Cyrl-RS"/>
        </w:rPr>
        <w:t>У циљу уређења објекта у складу са одредбама члана 14.  Уредбе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(„Сл.гласник РС“, бр. 16/2018, 15/2023</w:t>
      </w:r>
      <w:r>
        <w:rPr>
          <w:lang w:val="sr-Latn-RS"/>
        </w:rPr>
        <w:t>)</w:t>
      </w:r>
      <w:r>
        <w:rPr>
          <w:lang w:val="sr-Cyrl-RS"/>
        </w:rPr>
        <w:t>, најповољнији понуђач са којим буде закључен уговор о закупу ће у року од 30 дана од дана закључења уговора,  Градском већу града Прокупља доставити извештај о постојећем стању објекта са описом, предмером и предрачуном радова који ће израдити овлашћени судски вештак одговарајуће струке, са којим ће Град Прокупље закуљчити уговор о пословној сарадњи, с тим што трошкове израде ове документације сноси закупац.</w:t>
      </w:r>
    </w:p>
    <w:p w14:paraId="4DA98F6B" w14:textId="77777777" w:rsidR="00D5244C" w:rsidRDefault="00D5244C" w:rsidP="00D5244C">
      <w:pPr>
        <w:pStyle w:val="ListParagraph"/>
        <w:ind w:left="0" w:firstLine="720"/>
        <w:jc w:val="both"/>
        <w:rPr>
          <w:lang w:val="sr-Cyrl-RS"/>
        </w:rPr>
      </w:pPr>
    </w:p>
    <w:p w14:paraId="7CEFD4F5" w14:textId="77777777" w:rsidR="00D5244C" w:rsidRPr="00C825F7" w:rsidRDefault="00D5244C" w:rsidP="00D5244C">
      <w:pPr>
        <w:pStyle w:val="ListParagraph"/>
        <w:ind w:left="0" w:firstLine="720"/>
        <w:jc w:val="both"/>
      </w:pPr>
      <w:r>
        <w:rPr>
          <w:b/>
          <w:u w:val="single"/>
          <w:lang w:val="sr-Cyrl-RS"/>
        </w:rPr>
        <w:t>Након добијене сагласности закупац је у обавези  да неодложно односно одмах започне радове и оконча их  у року од 6 месеци од дана започињања радова.  Закуподавац може по захтеву закупца продужити рок за завршетак радова услед више силе или временских прилика.</w:t>
      </w:r>
    </w:p>
    <w:p w14:paraId="17C9BA16" w14:textId="77777777" w:rsidR="00D5244C" w:rsidRPr="00F85F63" w:rsidRDefault="00D5244C" w:rsidP="00D5244C">
      <w:pPr>
        <w:jc w:val="both"/>
      </w:pPr>
    </w:p>
    <w:p w14:paraId="30F493DE" w14:textId="77777777" w:rsidR="00D5244C" w:rsidRDefault="00D5244C" w:rsidP="00D5244C">
      <w:pPr>
        <w:pStyle w:val="ListParagraph"/>
        <w:ind w:left="0" w:firstLine="720"/>
        <w:jc w:val="both"/>
      </w:pPr>
      <w:r>
        <w:rPr>
          <w:lang w:val="sr-Cyrl-RS"/>
        </w:rPr>
        <w:t>Након извођења радова који су изведени у складу са условима издатим од стране Завода за заштиту споменика културе Ниш и саглсасности Града Прокупља, закупац има право да у року од 30 дана од дана завршетка радова, поднесе Градском већу града Прокупља захтев за признавање трошкова адаптације, с тим да износ уложених средства мора бити верификован  од стране овлашћеног вештака, који ће у извештају о висини улагања закупца проценити вредност, квалитет и стандарда изведених радова и укупног стања непокретности , у односу на извештај о постојећем стању, опис, предмер и прерачун планираних радова одобрених од стране закуподавца. Закупац има право на умањење закупнине у износу од највише 50% од месечне закупнине, до намирења вредности радова за које је Грдаско веће града Прокупља дало сагласност.</w:t>
      </w:r>
    </w:p>
    <w:p w14:paraId="31D97621" w14:textId="77777777" w:rsidR="00D5244C" w:rsidRDefault="00D5244C" w:rsidP="00D5244C">
      <w:pPr>
        <w:pStyle w:val="ListParagraph"/>
        <w:ind w:left="0" w:firstLine="720"/>
        <w:jc w:val="both"/>
      </w:pPr>
    </w:p>
    <w:p w14:paraId="7E959897" w14:textId="77777777" w:rsidR="00D5244C" w:rsidRDefault="00D5244C" w:rsidP="00D5244C">
      <w:pPr>
        <w:pStyle w:val="ListParagraph"/>
        <w:ind w:left="0" w:firstLine="720"/>
        <w:jc w:val="both"/>
        <w:rPr>
          <w:lang w:val="sr-Cyrl-RS"/>
        </w:rPr>
      </w:pPr>
      <w:r>
        <w:rPr>
          <w:lang w:val="sr-Cyrl-RS"/>
        </w:rPr>
        <w:t xml:space="preserve">За постављање баште поред објекта Савићевац закупац ће се закуподавцу обратити посебним захтевом за одобрење постављања. Постављање баште се врши на основу издатих  посебних услова које издаје Завод за заштиту споменика културе Ниш и који се морају поштовати од стране закупца. </w:t>
      </w:r>
    </w:p>
    <w:p w14:paraId="4C0BD96F" w14:textId="77777777" w:rsidR="00D5244C" w:rsidRPr="00902D6B" w:rsidRDefault="00D5244C" w:rsidP="00D5244C">
      <w:pPr>
        <w:pStyle w:val="ListParagraph"/>
        <w:ind w:left="0" w:firstLine="720"/>
        <w:jc w:val="both"/>
        <w:rPr>
          <w:lang w:val="sr-Cyrl-RS"/>
        </w:rPr>
      </w:pPr>
    </w:p>
    <w:p w14:paraId="7DA14579" w14:textId="77777777" w:rsidR="00D5244C" w:rsidRPr="002A6ED0" w:rsidRDefault="00D5244C" w:rsidP="00D5244C">
      <w:pPr>
        <w:pStyle w:val="ListParagraph"/>
        <w:ind w:left="0" w:firstLine="720"/>
        <w:jc w:val="both"/>
        <w:rPr>
          <w:lang w:val="sr-Cyrl-RS"/>
        </w:rPr>
      </w:pPr>
      <w:r>
        <w:rPr>
          <w:lang w:val="sr-Cyrl-RS"/>
        </w:rPr>
        <w:t xml:space="preserve">Обавезе закупца које су наведене за радове адаптације на гласвном објекту важе и за постављање баште. </w:t>
      </w:r>
    </w:p>
    <w:p w14:paraId="2EF31E1B" w14:textId="77777777" w:rsidR="00D5244C" w:rsidRPr="00C825F7" w:rsidRDefault="00D5244C" w:rsidP="00D5244C">
      <w:pPr>
        <w:jc w:val="both"/>
        <w:rPr>
          <w:lang w:val="sr-Cyrl-RS"/>
        </w:rPr>
      </w:pPr>
    </w:p>
    <w:p w14:paraId="3FD6C20F" w14:textId="77777777" w:rsidR="00D5244C" w:rsidRDefault="00D5244C" w:rsidP="00D5244C">
      <w:pPr>
        <w:jc w:val="both"/>
        <w:rPr>
          <w:lang w:val="sr-Cyrl-RS"/>
        </w:rPr>
      </w:pPr>
      <w:r>
        <w:rPr>
          <w:lang w:val="sr-Cyrl-RS"/>
        </w:rPr>
        <w:tab/>
        <w:t>Закупац не може стећи својинска права по основу улагања на адаптацији објекта.</w:t>
      </w:r>
    </w:p>
    <w:p w14:paraId="2CDF8188" w14:textId="77777777" w:rsidR="00D5244C" w:rsidRDefault="00D5244C" w:rsidP="00D5244C">
      <w:pPr>
        <w:pStyle w:val="ListParagraph"/>
        <w:ind w:left="0" w:firstLine="720"/>
        <w:jc w:val="both"/>
        <w:rPr>
          <w:lang w:val="sr-Cyrl-RS"/>
        </w:rPr>
      </w:pPr>
    </w:p>
    <w:p w14:paraId="15790E35" w14:textId="77777777" w:rsidR="00D5244C" w:rsidRPr="00975C75" w:rsidRDefault="00D5244C" w:rsidP="00D5244C">
      <w:pPr>
        <w:pStyle w:val="ListParagraph"/>
        <w:ind w:left="0" w:firstLine="720"/>
        <w:jc w:val="both"/>
        <w:rPr>
          <w:b/>
          <w:color w:val="FF0000"/>
          <w:lang w:val="sr-Cyrl-RS"/>
        </w:rPr>
      </w:pPr>
      <w:r>
        <w:rPr>
          <w:b/>
          <w:color w:val="FF0000"/>
          <w:lang w:val="sr-Cyrl-RS"/>
        </w:rPr>
        <w:lastRenderedPageBreak/>
        <w:t>З</w:t>
      </w:r>
      <w:r w:rsidRPr="00975C75">
        <w:rPr>
          <w:b/>
          <w:color w:val="FF0000"/>
          <w:lang w:val="sr-Cyrl-RS"/>
        </w:rPr>
        <w:t>акупац по основу закупнине не може стећи никаква својинска права на објекту.</w:t>
      </w:r>
    </w:p>
    <w:p w14:paraId="6022CBE3" w14:textId="77777777" w:rsidR="00D5244C" w:rsidRDefault="00D5244C" w:rsidP="00D5244C">
      <w:pPr>
        <w:ind w:firstLine="720"/>
        <w:jc w:val="both"/>
        <w:rPr>
          <w:b/>
          <w:lang w:val="sr-Cyrl-RS"/>
        </w:rPr>
      </w:pPr>
      <w:r>
        <w:rPr>
          <w:b/>
          <w:lang w:val="sr-Cyrl-RS"/>
        </w:rPr>
        <w:t>Закупнина се плаћа у динарима, најкасније до 5. (петог) у месецу за текући месец, на рачун који ће бити наведен у уговору о закупу.</w:t>
      </w:r>
    </w:p>
    <w:p w14:paraId="31F4ABFE" w14:textId="77777777" w:rsidR="00D5244C" w:rsidRDefault="00D5244C" w:rsidP="00D5244C">
      <w:pPr>
        <w:ind w:firstLine="720"/>
        <w:jc w:val="both"/>
        <w:rPr>
          <w:b/>
          <w:lang w:val="sr-Cyrl-RS"/>
        </w:rPr>
      </w:pPr>
      <w:r>
        <w:rPr>
          <w:b/>
          <w:lang w:val="sr-Cyrl-RS"/>
        </w:rPr>
        <w:t>Закупнина ће се током трајања уговора усклађивати једном годишње, у складу са индексом потрошачких цена које објављује Републички завод за статистику.</w:t>
      </w:r>
    </w:p>
    <w:p w14:paraId="1276F1AA" w14:textId="77777777" w:rsidR="00D5244C" w:rsidRPr="0091036C" w:rsidRDefault="00D5244C" w:rsidP="00D5244C">
      <w:pPr>
        <w:ind w:firstLine="720"/>
        <w:jc w:val="both"/>
        <w:rPr>
          <w:b/>
          <w:lang w:val="sr-Cyrl-RS"/>
        </w:rPr>
      </w:pPr>
      <w:r>
        <w:rPr>
          <w:b/>
          <w:lang w:val="sr-Cyrl-RS"/>
        </w:rPr>
        <w:t>Уколико постоји законска обавеза порез на додату вредност се обрачунава и плаћа у складу са важећим прописима.</w:t>
      </w:r>
    </w:p>
    <w:p w14:paraId="7821B7AF" w14:textId="77777777" w:rsidR="00D5244C" w:rsidRPr="00F375E1" w:rsidRDefault="00D5244C" w:rsidP="00D5244C">
      <w:pPr>
        <w:pStyle w:val="ListParagraph"/>
        <w:ind w:left="0" w:firstLine="720"/>
        <w:jc w:val="both"/>
        <w:rPr>
          <w:lang w:val="sr-Cyrl-RS"/>
        </w:rPr>
      </w:pPr>
    </w:p>
    <w:p w14:paraId="4090A5DE" w14:textId="77777777" w:rsidR="00D5244C" w:rsidRPr="00586D67" w:rsidRDefault="00D5244C" w:rsidP="00D5244C">
      <w:pPr>
        <w:pStyle w:val="ListParagraph"/>
        <w:ind w:left="0" w:firstLine="720"/>
        <w:jc w:val="both"/>
        <w:rPr>
          <w:lang w:val="sr-Cyrl-RS"/>
        </w:rPr>
      </w:pPr>
      <w:r>
        <w:rPr>
          <w:lang w:val="sr-Cyrl-RS"/>
        </w:rPr>
        <w:t>Најповољнији понуђач је у обавези да у сарадњи са Градом Прокупљем, део закупљеног објекта, определи, уреди и опреми знаменитостима, експонатима  и личним стварима др Алексе Савића.</w:t>
      </w:r>
    </w:p>
    <w:p w14:paraId="083801B4" w14:textId="77777777" w:rsidR="00D5244C" w:rsidRDefault="00D5244C" w:rsidP="00D5244C">
      <w:pPr>
        <w:pStyle w:val="ListParagraph"/>
        <w:ind w:left="0" w:firstLine="720"/>
        <w:jc w:val="both"/>
        <w:rPr>
          <w:lang w:val="sr-Cyrl-RS"/>
        </w:rPr>
      </w:pPr>
    </w:p>
    <w:p w14:paraId="67A617E0" w14:textId="77777777" w:rsidR="00D5244C" w:rsidRDefault="00D5244C" w:rsidP="00D5244C">
      <w:pPr>
        <w:jc w:val="both"/>
        <w:rPr>
          <w:lang w:val="sr-Cyrl-RS"/>
        </w:rPr>
      </w:pPr>
      <w:r>
        <w:rPr>
          <w:lang w:val="sr-Cyrl-RS"/>
        </w:rPr>
        <w:tab/>
        <w:t>Предметна непокретност не може се давати у подзакуп трећем лицу.</w:t>
      </w:r>
    </w:p>
    <w:p w14:paraId="69EEE322" w14:textId="77777777" w:rsidR="00D5244C" w:rsidRPr="00BD5B5A" w:rsidRDefault="00D5244C" w:rsidP="00D5244C">
      <w:pPr>
        <w:jc w:val="both"/>
        <w:rPr>
          <w:lang w:val="sr-Cyrl-RS"/>
        </w:rPr>
      </w:pPr>
    </w:p>
    <w:p w14:paraId="0C8C8BBC" w14:textId="77777777" w:rsidR="00D5244C" w:rsidRDefault="00D5244C" w:rsidP="00D5244C">
      <w:pPr>
        <w:pStyle w:val="ListParagraph"/>
        <w:ind w:left="0" w:firstLine="720"/>
        <w:jc w:val="both"/>
        <w:rPr>
          <w:lang w:val="sr-Cyrl-RS"/>
        </w:rPr>
      </w:pPr>
    </w:p>
    <w:p w14:paraId="06D972DB" w14:textId="77777777" w:rsidR="00D5244C" w:rsidRDefault="00D5244C" w:rsidP="00D5244C">
      <w:pPr>
        <w:pStyle w:val="ListParagraph"/>
        <w:ind w:left="0" w:firstLine="720"/>
        <w:jc w:val="both"/>
        <w:rPr>
          <w:lang w:val="sr-Cyrl-RS"/>
        </w:rPr>
      </w:pPr>
    </w:p>
    <w:p w14:paraId="5F1800F1" w14:textId="77777777" w:rsidR="00D5244C" w:rsidRDefault="00D5244C" w:rsidP="00D5244C">
      <w:pPr>
        <w:pStyle w:val="ListParagraph"/>
        <w:ind w:left="0" w:firstLine="720"/>
        <w:jc w:val="both"/>
        <w:rPr>
          <w:b/>
          <w:lang w:val="sr-Cyrl-RS"/>
        </w:rPr>
      </w:pPr>
      <w:r>
        <w:rPr>
          <w:b/>
          <w:lang w:val="sr-Latn-RS"/>
        </w:rPr>
        <w:t>III</w:t>
      </w:r>
      <w:r>
        <w:rPr>
          <w:lang w:val="sr-Cyrl-RS"/>
        </w:rPr>
        <w:t xml:space="preserve"> </w:t>
      </w:r>
      <w:r w:rsidRPr="007921F8">
        <w:rPr>
          <w:b/>
          <w:lang w:val="sr-Cyrl-RS"/>
        </w:rPr>
        <w:t>УСЛОВИ ПРИЈАВЉИВАЊА</w:t>
      </w:r>
    </w:p>
    <w:p w14:paraId="36E8FF09" w14:textId="77777777" w:rsidR="00D5244C" w:rsidRDefault="00D5244C" w:rsidP="00D5244C">
      <w:pPr>
        <w:pStyle w:val="ListParagraph"/>
        <w:ind w:left="0" w:firstLine="720"/>
        <w:jc w:val="both"/>
        <w:rPr>
          <w:b/>
          <w:lang w:val="sr-Cyrl-RS"/>
        </w:rPr>
      </w:pPr>
    </w:p>
    <w:p w14:paraId="238CBBD0" w14:textId="77777777" w:rsidR="00D5244C" w:rsidRDefault="00D5244C" w:rsidP="00D5244C">
      <w:pPr>
        <w:pStyle w:val="ListParagraph"/>
        <w:ind w:left="0" w:firstLine="720"/>
        <w:jc w:val="both"/>
        <w:rPr>
          <w:lang w:val="sr-Cyrl-RS"/>
        </w:rPr>
      </w:pPr>
      <w:r>
        <w:rPr>
          <w:lang w:val="sr-Cyrl-RS"/>
        </w:rPr>
        <w:t xml:space="preserve">Учесник у поступку јавног надметања је дужан да до 25.08.2026..године уплати Депозит за учешће у поступку јавног надметања у износу од </w:t>
      </w:r>
      <w:r>
        <w:rPr>
          <w:b/>
          <w:color w:val="FF0000"/>
          <w:lang w:val="sr-Cyrl-RS"/>
        </w:rPr>
        <w:t xml:space="preserve"> шест закупнина по почетној цени,  односно </w:t>
      </w:r>
      <w:r>
        <w:rPr>
          <w:lang w:val="sr-Cyrl-RS"/>
        </w:rPr>
        <w:t>2.241.124,5 динара, на рачун</w:t>
      </w:r>
      <w:r>
        <w:t xml:space="preserve"> 840-742145843-10 </w:t>
      </w:r>
      <w:r>
        <w:rPr>
          <w:lang w:val="sr-Cyrl-RS"/>
        </w:rPr>
        <w:t>Градска управа града Прокупља- депозит за спровођење поступка давања у закуп пословног простора -Савићевац, са позивом на број</w:t>
      </w:r>
      <w:r>
        <w:t xml:space="preserve"> 97  4808506852</w:t>
      </w:r>
      <w:r>
        <w:rPr>
          <w:lang w:val="sr-Cyrl-RS"/>
        </w:rPr>
        <w:t>, сврха уплате „депозит за учешће у поступку давања у закуп пословног простора“.</w:t>
      </w:r>
    </w:p>
    <w:p w14:paraId="690DCF3C" w14:textId="77777777" w:rsidR="00D5244C" w:rsidRDefault="00D5244C" w:rsidP="00D5244C">
      <w:pPr>
        <w:pStyle w:val="ListParagraph"/>
        <w:ind w:left="0" w:firstLine="720"/>
        <w:jc w:val="both"/>
        <w:rPr>
          <w:lang w:val="sr-Cyrl-RS"/>
        </w:rPr>
      </w:pPr>
    </w:p>
    <w:p w14:paraId="51D4253C" w14:textId="77777777" w:rsidR="00D5244C" w:rsidRDefault="00D5244C" w:rsidP="00D5244C">
      <w:pPr>
        <w:pStyle w:val="ListParagraph"/>
        <w:ind w:left="0" w:firstLine="720"/>
        <w:jc w:val="both"/>
        <w:rPr>
          <w:lang w:val="sr-Cyrl-RS"/>
        </w:rPr>
      </w:pPr>
      <w:r>
        <w:rPr>
          <w:lang w:val="sr-Cyrl-RS"/>
        </w:rPr>
        <w:t>Заинтересована лица се ради добијања додатних информација и обавештења, као и договора о датуму и времену разгледања непокретности, могу се обратити Градск</w:t>
      </w:r>
      <w:r>
        <w:rPr>
          <w:lang w:val="sr-Latn-RS"/>
        </w:rPr>
        <w:t>oj</w:t>
      </w:r>
      <w:r>
        <w:rPr>
          <w:lang w:val="sr-Cyrl-RS"/>
        </w:rPr>
        <w:t xml:space="preserve"> управи Града Прокупља, радним данима од 10,00 до 14,00 часова или на телефон 027/324-040.</w:t>
      </w:r>
    </w:p>
    <w:p w14:paraId="52A552FA" w14:textId="77777777" w:rsidR="00D5244C" w:rsidRPr="000F0FDD" w:rsidRDefault="00D5244C" w:rsidP="00D5244C">
      <w:pPr>
        <w:jc w:val="both"/>
        <w:rPr>
          <w:b/>
          <w:lang w:val="sr-Cyrl-RS"/>
        </w:rPr>
      </w:pPr>
    </w:p>
    <w:p w14:paraId="2B6D150B" w14:textId="77777777" w:rsidR="00D5244C" w:rsidRDefault="00D5244C" w:rsidP="00D5244C">
      <w:pPr>
        <w:pStyle w:val="ListParagraph"/>
        <w:ind w:left="0" w:firstLine="720"/>
        <w:jc w:val="both"/>
        <w:rPr>
          <w:lang w:val="sr-Cyrl-RS"/>
        </w:rPr>
      </w:pPr>
      <w:r>
        <w:rPr>
          <w:lang w:val="sr-Cyrl-RS"/>
        </w:rPr>
        <w:t>Право учешћа имају сва правна и физичка лица која уплате депозит и која испуњавају остале услове из огласа.</w:t>
      </w:r>
    </w:p>
    <w:p w14:paraId="12CD00C5" w14:textId="77777777" w:rsidR="00D5244C" w:rsidRPr="00DA7123" w:rsidRDefault="00D5244C" w:rsidP="00D5244C">
      <w:pPr>
        <w:jc w:val="both"/>
        <w:rPr>
          <w:lang w:val="sr-Cyrl-RS"/>
        </w:rPr>
      </w:pPr>
    </w:p>
    <w:p w14:paraId="5DA33AC4" w14:textId="77777777" w:rsidR="00D5244C" w:rsidRDefault="00D5244C" w:rsidP="00D5244C">
      <w:pPr>
        <w:pStyle w:val="ListParagraph"/>
        <w:ind w:left="0" w:firstLine="720"/>
        <w:jc w:val="both"/>
        <w:rPr>
          <w:lang w:val="sr-Cyrl-RS"/>
        </w:rPr>
      </w:pPr>
      <w:r>
        <w:rPr>
          <w:lang w:val="sr-Cyrl-RS"/>
        </w:rPr>
        <w:t>Пријаве се подносе лично на писарници Градске управе града Прокупља, или путем поште на адресу Градске управе града Прокупља, ул.Никодија Стојановића Татка бр.2, канцеларија број 15, радним данима до 15 часова, најкасније до 31.08.2026. године у 12,00 часова, у затвореној коверти на којој је назначено „</w:t>
      </w:r>
      <w:r>
        <w:rPr>
          <w:b/>
          <w:lang w:val="sr-Cyrl-RS"/>
        </w:rPr>
        <w:t xml:space="preserve">Пријава за учешће у јавном надметању за закуп пословног простора, НЕ ОТВАРАТИ“. </w:t>
      </w:r>
      <w:r>
        <w:rPr>
          <w:lang w:val="sr-Cyrl-RS"/>
        </w:rPr>
        <w:t>На полеђини понуде назначити име , односно назив понуђача, адресу и контакт телефон.</w:t>
      </w:r>
    </w:p>
    <w:p w14:paraId="5A1249B1" w14:textId="77777777" w:rsidR="00D5244C" w:rsidRDefault="00D5244C" w:rsidP="00D5244C">
      <w:pPr>
        <w:pStyle w:val="ListParagraph"/>
        <w:ind w:left="0" w:firstLine="720"/>
        <w:jc w:val="both"/>
        <w:rPr>
          <w:lang w:val="sr-Cyrl-RS"/>
        </w:rPr>
      </w:pPr>
    </w:p>
    <w:p w14:paraId="0AA1F900" w14:textId="77777777" w:rsidR="00D5244C" w:rsidRDefault="00D5244C" w:rsidP="00D5244C">
      <w:pPr>
        <w:pStyle w:val="ListParagraph"/>
        <w:ind w:left="0" w:firstLine="720"/>
        <w:jc w:val="both"/>
        <w:rPr>
          <w:lang w:val="sr-Cyrl-RS"/>
        </w:rPr>
      </w:pPr>
      <w:r>
        <w:rPr>
          <w:lang w:val="sr-Cyrl-RS"/>
        </w:rPr>
        <w:t>Уредна и потпуна пријава мора бити потписана и оверена печатом уколико се ради о правном лицу и мора да садржи све податке о подносиоцу пријаве и то:</w:t>
      </w:r>
    </w:p>
    <w:p w14:paraId="02DA257C" w14:textId="77777777" w:rsidR="00D5244C" w:rsidRDefault="00D5244C" w:rsidP="00D5244C">
      <w:pPr>
        <w:pStyle w:val="ListParagraph"/>
        <w:ind w:left="0" w:firstLine="720"/>
        <w:jc w:val="both"/>
        <w:rPr>
          <w:lang w:val="sr-Cyrl-RS"/>
        </w:rPr>
      </w:pPr>
    </w:p>
    <w:p w14:paraId="05DCA72B" w14:textId="77777777" w:rsidR="00D5244C" w:rsidRPr="00A535B6" w:rsidRDefault="00D5244C" w:rsidP="00D5244C">
      <w:pPr>
        <w:pStyle w:val="ListParagraph"/>
        <w:ind w:left="0" w:firstLine="720"/>
        <w:jc w:val="both"/>
        <w:rPr>
          <w:b/>
          <w:lang w:val="sr-Cyrl-RS"/>
        </w:rPr>
      </w:pPr>
      <w:r w:rsidRPr="00A535B6">
        <w:rPr>
          <w:b/>
          <w:lang w:val="sr-Cyrl-RS"/>
        </w:rPr>
        <w:t>За физичка лица:</w:t>
      </w:r>
    </w:p>
    <w:p w14:paraId="7D05DB09" w14:textId="77777777" w:rsidR="00D5244C" w:rsidRDefault="00D5244C">
      <w:pPr>
        <w:pStyle w:val="ListParagraph"/>
        <w:numPr>
          <w:ilvl w:val="0"/>
          <w:numId w:val="16"/>
        </w:numPr>
        <w:jc w:val="both"/>
        <w:rPr>
          <w:lang w:val="sr-Cyrl-RS"/>
        </w:rPr>
      </w:pPr>
      <w:r>
        <w:rPr>
          <w:lang w:val="sr-Cyrl-RS"/>
        </w:rPr>
        <w:t>Име и презиме;</w:t>
      </w:r>
    </w:p>
    <w:p w14:paraId="64B0E4DD" w14:textId="77777777" w:rsidR="00D5244C" w:rsidRDefault="00D5244C">
      <w:pPr>
        <w:pStyle w:val="ListParagraph"/>
        <w:numPr>
          <w:ilvl w:val="0"/>
          <w:numId w:val="16"/>
        </w:numPr>
        <w:jc w:val="both"/>
        <w:rPr>
          <w:lang w:val="sr-Cyrl-RS"/>
        </w:rPr>
      </w:pPr>
      <w:r>
        <w:rPr>
          <w:lang w:val="sr-Cyrl-RS"/>
        </w:rPr>
        <w:t>Адресу пребивалишта;</w:t>
      </w:r>
    </w:p>
    <w:p w14:paraId="7148E5E6" w14:textId="77777777" w:rsidR="00D5244C" w:rsidRDefault="00D5244C">
      <w:pPr>
        <w:pStyle w:val="ListParagraph"/>
        <w:numPr>
          <w:ilvl w:val="0"/>
          <w:numId w:val="16"/>
        </w:numPr>
        <w:jc w:val="both"/>
        <w:rPr>
          <w:lang w:val="sr-Cyrl-RS"/>
        </w:rPr>
      </w:pPr>
      <w:r>
        <w:rPr>
          <w:lang w:val="sr-Cyrl-RS"/>
        </w:rPr>
        <w:t>Очитану личну карту;</w:t>
      </w:r>
    </w:p>
    <w:p w14:paraId="14A88CD0" w14:textId="77777777" w:rsidR="00D5244C" w:rsidRDefault="00D5244C">
      <w:pPr>
        <w:pStyle w:val="ListParagraph"/>
        <w:numPr>
          <w:ilvl w:val="0"/>
          <w:numId w:val="16"/>
        </w:numPr>
        <w:jc w:val="both"/>
        <w:rPr>
          <w:lang w:val="sr-Cyrl-RS"/>
        </w:rPr>
      </w:pPr>
      <w:r>
        <w:rPr>
          <w:lang w:val="sr-Cyrl-RS"/>
        </w:rPr>
        <w:t>Уверење локалне пореске администрације о измиреним обавезама по свим основама  пореза</w:t>
      </w:r>
    </w:p>
    <w:p w14:paraId="212EBC8A" w14:textId="77777777" w:rsidR="00D5244C" w:rsidRDefault="00D5244C">
      <w:pPr>
        <w:pStyle w:val="ListParagraph"/>
        <w:numPr>
          <w:ilvl w:val="0"/>
          <w:numId w:val="16"/>
        </w:numPr>
        <w:jc w:val="both"/>
        <w:rPr>
          <w:lang w:val="sr-Cyrl-RS"/>
        </w:rPr>
      </w:pPr>
      <w:r>
        <w:rPr>
          <w:lang w:val="sr-Cyrl-RS"/>
        </w:rPr>
        <w:t>Контакт телефон</w:t>
      </w:r>
    </w:p>
    <w:p w14:paraId="1903BDB9" w14:textId="77777777" w:rsidR="00D5244C" w:rsidRDefault="00D5244C">
      <w:pPr>
        <w:pStyle w:val="ListParagraph"/>
        <w:numPr>
          <w:ilvl w:val="0"/>
          <w:numId w:val="16"/>
        </w:numPr>
        <w:jc w:val="both"/>
        <w:rPr>
          <w:lang w:val="sr-Cyrl-RS"/>
        </w:rPr>
      </w:pPr>
      <w:r>
        <w:rPr>
          <w:lang w:val="sr-Cyrl-RS"/>
        </w:rPr>
        <w:lastRenderedPageBreak/>
        <w:t>Ако је лице предузетник уз понуду прилаже оригинал извода из регистра привредних субјеката или потврду да је предузетник уписан у одговарајући регистар, не старије од 30 дана, као и потврду о пореском идентификационом броју;</w:t>
      </w:r>
    </w:p>
    <w:p w14:paraId="3F920F8A" w14:textId="77777777" w:rsidR="00D5244C" w:rsidRDefault="00D5244C">
      <w:pPr>
        <w:pStyle w:val="ListParagraph"/>
        <w:numPr>
          <w:ilvl w:val="0"/>
          <w:numId w:val="16"/>
        </w:numPr>
        <w:jc w:val="both"/>
        <w:rPr>
          <w:lang w:val="sr-Cyrl-RS"/>
        </w:rPr>
      </w:pPr>
      <w:r>
        <w:rPr>
          <w:lang w:val="sr-Cyrl-RS"/>
        </w:rPr>
        <w:t>Доказ о томе да му није изречена мера забране обављања угоститељске делатности прибављене од стране надлежног Привредног суда према седишту правног лица односно месту пребивалиштра предузетника односно Агенције за привредне регистре, не старије од 30 дана;</w:t>
      </w:r>
    </w:p>
    <w:p w14:paraId="616AF6D9" w14:textId="77777777" w:rsidR="00D5244C" w:rsidRDefault="00D5244C" w:rsidP="00D5244C">
      <w:pPr>
        <w:pStyle w:val="ListParagraph"/>
        <w:ind w:left="1080"/>
        <w:jc w:val="both"/>
        <w:rPr>
          <w:lang w:val="sr-Cyrl-RS"/>
        </w:rPr>
      </w:pPr>
    </w:p>
    <w:p w14:paraId="5F8CDB3D" w14:textId="77777777" w:rsidR="00D5244C" w:rsidRDefault="00D5244C" w:rsidP="00D5244C">
      <w:pPr>
        <w:pStyle w:val="ListParagraph"/>
        <w:ind w:left="1080"/>
        <w:jc w:val="both"/>
        <w:rPr>
          <w:lang w:val="sr-Cyrl-RS"/>
        </w:rPr>
      </w:pPr>
    </w:p>
    <w:p w14:paraId="39C3AF64" w14:textId="77777777" w:rsidR="00D5244C" w:rsidRPr="00A535B6" w:rsidRDefault="00D5244C" w:rsidP="00D5244C">
      <w:pPr>
        <w:ind w:left="720"/>
        <w:jc w:val="both"/>
        <w:rPr>
          <w:b/>
          <w:lang w:val="sr-Cyrl-RS"/>
        </w:rPr>
      </w:pPr>
      <w:r w:rsidRPr="00A535B6">
        <w:rPr>
          <w:b/>
          <w:lang w:val="sr-Cyrl-RS"/>
        </w:rPr>
        <w:t>За правна лица:</w:t>
      </w:r>
    </w:p>
    <w:p w14:paraId="232C6F50" w14:textId="77777777" w:rsidR="00D5244C" w:rsidRDefault="00D5244C">
      <w:pPr>
        <w:pStyle w:val="ListParagraph"/>
        <w:numPr>
          <w:ilvl w:val="0"/>
          <w:numId w:val="16"/>
        </w:numPr>
        <w:jc w:val="both"/>
        <w:rPr>
          <w:lang w:val="sr-Cyrl-RS"/>
        </w:rPr>
      </w:pPr>
      <w:r>
        <w:rPr>
          <w:lang w:val="sr-Cyrl-RS"/>
        </w:rPr>
        <w:t>Назив и седиште правног лица</w:t>
      </w:r>
    </w:p>
    <w:p w14:paraId="7AB71DAF" w14:textId="77777777" w:rsidR="00D5244C" w:rsidRDefault="00D5244C">
      <w:pPr>
        <w:pStyle w:val="ListParagraph"/>
        <w:numPr>
          <w:ilvl w:val="0"/>
          <w:numId w:val="16"/>
        </w:numPr>
        <w:jc w:val="both"/>
        <w:rPr>
          <w:lang w:val="sr-Cyrl-RS"/>
        </w:rPr>
      </w:pPr>
      <w:r>
        <w:rPr>
          <w:lang w:val="sr-Cyrl-RS"/>
        </w:rPr>
        <w:t>Оригинал извод из регистра привредних субјеката са подацима за то правно лице, не старији од 30 дана;</w:t>
      </w:r>
    </w:p>
    <w:p w14:paraId="5DFAC9AB" w14:textId="77777777" w:rsidR="00D5244C" w:rsidRDefault="00D5244C">
      <w:pPr>
        <w:pStyle w:val="ListParagraph"/>
        <w:numPr>
          <w:ilvl w:val="0"/>
          <w:numId w:val="16"/>
        </w:numPr>
        <w:jc w:val="both"/>
        <w:rPr>
          <w:lang w:val="sr-Cyrl-RS"/>
        </w:rPr>
      </w:pPr>
      <w:r>
        <w:rPr>
          <w:lang w:val="sr-Cyrl-RS"/>
        </w:rPr>
        <w:t>Копију уговора о отварању и вођењу рачуна код пословне банке код које има рачун;</w:t>
      </w:r>
    </w:p>
    <w:p w14:paraId="79179223" w14:textId="77777777" w:rsidR="00D5244C" w:rsidRDefault="00D5244C">
      <w:pPr>
        <w:pStyle w:val="ListParagraph"/>
        <w:numPr>
          <w:ilvl w:val="0"/>
          <w:numId w:val="16"/>
        </w:numPr>
        <w:jc w:val="both"/>
        <w:rPr>
          <w:lang w:val="sr-Cyrl-RS"/>
        </w:rPr>
      </w:pPr>
      <w:r>
        <w:rPr>
          <w:lang w:val="sr-Cyrl-RS"/>
        </w:rPr>
        <w:t>Копију решења о додељеном поеском идентификационом броју;</w:t>
      </w:r>
    </w:p>
    <w:p w14:paraId="184E53EF" w14:textId="77777777" w:rsidR="00D5244C" w:rsidRDefault="00D5244C">
      <w:pPr>
        <w:pStyle w:val="ListParagraph"/>
        <w:numPr>
          <w:ilvl w:val="0"/>
          <w:numId w:val="16"/>
        </w:numPr>
        <w:jc w:val="both"/>
        <w:rPr>
          <w:lang w:val="sr-Cyrl-RS"/>
        </w:rPr>
      </w:pPr>
      <w:r>
        <w:rPr>
          <w:lang w:val="sr-Cyrl-RS"/>
        </w:rPr>
        <w:t>Уверење локалне пореске администрације о измиреним обавезама по свим основама  пореза</w:t>
      </w:r>
    </w:p>
    <w:p w14:paraId="0FF6BE2F" w14:textId="77777777" w:rsidR="00D5244C" w:rsidRDefault="00D5244C">
      <w:pPr>
        <w:pStyle w:val="ListParagraph"/>
        <w:numPr>
          <w:ilvl w:val="0"/>
          <w:numId w:val="16"/>
        </w:numPr>
        <w:jc w:val="both"/>
        <w:rPr>
          <w:lang w:val="sr-Cyrl-RS"/>
        </w:rPr>
      </w:pPr>
      <w:r>
        <w:rPr>
          <w:lang w:val="sr-Cyrl-RS"/>
        </w:rPr>
        <w:t>Доказ из АПР-а да је седиште правног лица на територији Града Прокупља, уколико је седиште ван територије града Прокупља, потребно је доставити оверену изјаву код надлежног органа- јавног бележника,  да ће се извршити пријава адресе седишта правног лица на територији града Прокупља у року од 30 дана од дана закључења уговора о закупу, и након тога доказ о пријави из АПР-а достави градкој управи града Прокупља</w:t>
      </w:r>
    </w:p>
    <w:p w14:paraId="07EADA0F" w14:textId="77777777" w:rsidR="00D5244C" w:rsidRDefault="00D5244C">
      <w:pPr>
        <w:pStyle w:val="ListParagraph"/>
        <w:numPr>
          <w:ilvl w:val="0"/>
          <w:numId w:val="16"/>
        </w:numPr>
        <w:jc w:val="both"/>
        <w:rPr>
          <w:lang w:val="sr-Cyrl-RS"/>
        </w:rPr>
      </w:pPr>
      <w:r>
        <w:rPr>
          <w:lang w:val="sr-Cyrl-RS"/>
        </w:rPr>
        <w:t>Доказ о томе да му није изречена мера забране обављања угоститељске делатности прибављене од стране надлежног Привредног суда према седишту правног лица односно Агенције за привредне регистре, не старије од 30 дана ;</w:t>
      </w:r>
    </w:p>
    <w:p w14:paraId="57BC21C7" w14:textId="77777777" w:rsidR="00D5244C" w:rsidRPr="00990C1F" w:rsidRDefault="00D5244C">
      <w:pPr>
        <w:pStyle w:val="ListParagraph"/>
        <w:numPr>
          <w:ilvl w:val="0"/>
          <w:numId w:val="16"/>
        </w:numPr>
        <w:jc w:val="both"/>
        <w:rPr>
          <w:lang w:val="sr-Cyrl-RS"/>
        </w:rPr>
      </w:pPr>
      <w:r>
        <w:rPr>
          <w:lang w:val="sr-Cyrl-RS"/>
        </w:rPr>
        <w:t>Доказ да није било блокаде рачуна код пословних банака у предходних 18 месеци;</w:t>
      </w:r>
    </w:p>
    <w:p w14:paraId="6768AF33" w14:textId="77777777" w:rsidR="00D5244C" w:rsidRDefault="00D5244C">
      <w:pPr>
        <w:pStyle w:val="ListParagraph"/>
        <w:numPr>
          <w:ilvl w:val="0"/>
          <w:numId w:val="16"/>
        </w:numPr>
        <w:jc w:val="both"/>
        <w:rPr>
          <w:lang w:val="sr-Cyrl-RS"/>
        </w:rPr>
      </w:pPr>
      <w:r>
        <w:rPr>
          <w:lang w:val="sr-Cyrl-RS"/>
        </w:rPr>
        <w:t xml:space="preserve">Име и презиме овлашћеног лица за заступање (директор), са овереним картоном депонованог потписа. </w:t>
      </w:r>
    </w:p>
    <w:p w14:paraId="3616248D" w14:textId="77777777" w:rsidR="00D5244C" w:rsidRPr="00F3555F" w:rsidRDefault="00D5244C" w:rsidP="00D5244C">
      <w:pPr>
        <w:jc w:val="both"/>
        <w:rPr>
          <w:lang w:val="sr-Cyrl-RS"/>
        </w:rPr>
      </w:pPr>
    </w:p>
    <w:p w14:paraId="0A84F3B7" w14:textId="77777777" w:rsidR="00D5244C" w:rsidRDefault="00D5244C" w:rsidP="00D5244C">
      <w:pPr>
        <w:pStyle w:val="ListParagraph"/>
        <w:ind w:left="0" w:firstLine="720"/>
        <w:jc w:val="both"/>
        <w:rPr>
          <w:lang w:val="sr-Cyrl-RS"/>
        </w:rPr>
      </w:pPr>
      <w:r>
        <w:rPr>
          <w:lang w:val="sr-Cyrl-RS"/>
        </w:rPr>
        <w:t>У случају да подносиоца пријаве заступа пуномоћник, пуномоћје за заступање мора бити  оверено од стране јавног бележника.</w:t>
      </w:r>
    </w:p>
    <w:p w14:paraId="298679B1" w14:textId="77777777" w:rsidR="00D5244C" w:rsidRDefault="00D5244C" w:rsidP="00D5244C">
      <w:pPr>
        <w:pStyle w:val="ListParagraph"/>
        <w:ind w:left="0" w:firstLine="720"/>
        <w:jc w:val="both"/>
        <w:rPr>
          <w:lang w:val="sr-Cyrl-RS"/>
        </w:rPr>
      </w:pPr>
    </w:p>
    <w:p w14:paraId="26F73659" w14:textId="77777777" w:rsidR="00D5244C" w:rsidRDefault="00D5244C" w:rsidP="00D5244C">
      <w:pPr>
        <w:pStyle w:val="ListParagraph"/>
        <w:ind w:left="0" w:firstLine="720"/>
        <w:jc w:val="both"/>
        <w:rPr>
          <w:lang w:val="sr-Cyrl-RS"/>
        </w:rPr>
      </w:pPr>
      <w:r>
        <w:rPr>
          <w:lang w:val="sr-Cyrl-RS"/>
        </w:rPr>
        <w:t>Учесник у поступку уз пријаву доставља:</w:t>
      </w:r>
    </w:p>
    <w:p w14:paraId="74ECACE6" w14:textId="77777777" w:rsidR="00D5244C" w:rsidRDefault="00D5244C" w:rsidP="00D5244C">
      <w:pPr>
        <w:pStyle w:val="ListParagraph"/>
        <w:ind w:left="0" w:firstLine="720"/>
        <w:jc w:val="both"/>
        <w:rPr>
          <w:lang w:val="sr-Cyrl-RS"/>
        </w:rPr>
      </w:pPr>
    </w:p>
    <w:p w14:paraId="36B1F914" w14:textId="77777777" w:rsidR="00D5244C" w:rsidRDefault="00D5244C">
      <w:pPr>
        <w:pStyle w:val="ListParagraph"/>
        <w:numPr>
          <w:ilvl w:val="0"/>
          <w:numId w:val="16"/>
        </w:numPr>
        <w:jc w:val="both"/>
        <w:rPr>
          <w:lang w:val="sr-Cyrl-RS"/>
        </w:rPr>
      </w:pPr>
      <w:r>
        <w:rPr>
          <w:lang w:val="sr-Cyrl-RS"/>
        </w:rPr>
        <w:t xml:space="preserve"> Изјаву да прихвата све услове из јавног огласа, </w:t>
      </w:r>
    </w:p>
    <w:p w14:paraId="64AD421D" w14:textId="77777777" w:rsidR="00D5244C" w:rsidRDefault="00D5244C">
      <w:pPr>
        <w:pStyle w:val="ListParagraph"/>
        <w:numPr>
          <w:ilvl w:val="0"/>
          <w:numId w:val="16"/>
        </w:numPr>
        <w:jc w:val="both"/>
        <w:rPr>
          <w:lang w:val="sr-Cyrl-RS"/>
        </w:rPr>
      </w:pPr>
      <w:r>
        <w:rPr>
          <w:lang w:val="sr-Cyrl-RS"/>
        </w:rPr>
        <w:t>Изјаву о губитку права на враћање депозита, које су саставни део овог Огласа;</w:t>
      </w:r>
    </w:p>
    <w:p w14:paraId="65CE482C" w14:textId="77777777" w:rsidR="00D5244C" w:rsidRDefault="00D5244C">
      <w:pPr>
        <w:pStyle w:val="ListParagraph"/>
        <w:numPr>
          <w:ilvl w:val="0"/>
          <w:numId w:val="16"/>
        </w:numPr>
        <w:jc w:val="both"/>
        <w:rPr>
          <w:lang w:val="sr-Cyrl-RS"/>
        </w:rPr>
      </w:pPr>
      <w:r>
        <w:rPr>
          <w:lang w:val="sr-Cyrl-RS"/>
        </w:rPr>
        <w:t>Изјаву да је упознат са условима за предузимање мера техничке заштите издатих од стране Завода за заштиту споменика културе Ниш</w:t>
      </w:r>
    </w:p>
    <w:p w14:paraId="35B3A091" w14:textId="77777777" w:rsidR="00D5244C" w:rsidRDefault="00D5244C">
      <w:pPr>
        <w:pStyle w:val="ListParagraph"/>
        <w:numPr>
          <w:ilvl w:val="0"/>
          <w:numId w:val="16"/>
        </w:numPr>
        <w:jc w:val="both"/>
        <w:rPr>
          <w:lang w:val="sr-Cyrl-RS"/>
        </w:rPr>
      </w:pPr>
      <w:r>
        <w:rPr>
          <w:lang w:val="sr-Cyrl-RS"/>
        </w:rPr>
        <w:t>Изјаву да ће извести све радове на објекту који су наведени у Опису радова санације и адаптације објекта Савићевац у Прокупљу</w:t>
      </w:r>
    </w:p>
    <w:p w14:paraId="4723B9AF" w14:textId="77777777" w:rsidR="00D5244C" w:rsidRDefault="00D5244C">
      <w:pPr>
        <w:pStyle w:val="ListParagraph"/>
        <w:numPr>
          <w:ilvl w:val="0"/>
          <w:numId w:val="16"/>
        </w:numPr>
        <w:jc w:val="both"/>
        <w:rPr>
          <w:lang w:val="sr-Cyrl-RS"/>
        </w:rPr>
      </w:pPr>
      <w:r>
        <w:rPr>
          <w:lang w:val="sr-Cyrl-RS"/>
        </w:rPr>
        <w:t>Изјаву да је упознат са условима за предузимање мера техничке заштите за постављање баште издатих од стране Завода за заштиту споменика културе Ниш</w:t>
      </w:r>
    </w:p>
    <w:p w14:paraId="409754B4" w14:textId="77777777" w:rsidR="00D5244C" w:rsidRDefault="00D5244C" w:rsidP="00D5244C">
      <w:pPr>
        <w:pStyle w:val="ListParagraph"/>
        <w:ind w:left="1080"/>
        <w:jc w:val="both"/>
        <w:rPr>
          <w:lang w:val="sr-Cyrl-RS"/>
        </w:rPr>
      </w:pPr>
    </w:p>
    <w:p w14:paraId="089946F9" w14:textId="77777777" w:rsidR="00D5244C" w:rsidRPr="00050737" w:rsidRDefault="00D5244C" w:rsidP="00D5244C">
      <w:pPr>
        <w:pStyle w:val="ListParagraph"/>
        <w:ind w:left="0" w:firstLine="720"/>
        <w:jc w:val="both"/>
        <w:rPr>
          <w:lang w:val="sr-Cyrl-RS"/>
        </w:rPr>
      </w:pPr>
    </w:p>
    <w:p w14:paraId="7B44802A" w14:textId="77777777" w:rsidR="00D5244C" w:rsidRDefault="00D5244C" w:rsidP="00D5244C">
      <w:pPr>
        <w:pStyle w:val="ListParagraph"/>
        <w:ind w:left="0" w:firstLine="720"/>
        <w:jc w:val="both"/>
        <w:rPr>
          <w:lang w:val="sr-Cyrl-RS"/>
        </w:rPr>
      </w:pPr>
      <w:r>
        <w:rPr>
          <w:lang w:val="sr-Cyrl-RS"/>
        </w:rPr>
        <w:t>Непотпуне и неблаговремене пријаве неће се разматрати, већ се одбацују.</w:t>
      </w:r>
    </w:p>
    <w:p w14:paraId="0DF5D6ED" w14:textId="77777777" w:rsidR="00D5244C" w:rsidRDefault="00D5244C" w:rsidP="00D5244C">
      <w:pPr>
        <w:pStyle w:val="ListParagraph"/>
        <w:ind w:left="0" w:firstLine="720"/>
        <w:jc w:val="both"/>
        <w:rPr>
          <w:lang w:val="sr-Cyrl-RS"/>
        </w:rPr>
      </w:pPr>
    </w:p>
    <w:p w14:paraId="2B430BC1" w14:textId="77777777" w:rsidR="00D5244C" w:rsidRDefault="00D5244C" w:rsidP="00D5244C">
      <w:pPr>
        <w:ind w:firstLine="720"/>
        <w:jc w:val="both"/>
        <w:rPr>
          <w:lang w:val="sr-Cyrl-RS"/>
        </w:rPr>
      </w:pPr>
      <w:r>
        <w:rPr>
          <w:lang w:val="sr-Cyrl-RS"/>
        </w:rPr>
        <w:lastRenderedPageBreak/>
        <w:t xml:space="preserve">Градско веће града Прокупља задржава право да поништи  поступак по Јавном огласу у случају пријема неодговарајућих и непотпуних пријава.  </w:t>
      </w:r>
    </w:p>
    <w:p w14:paraId="4626B3CB" w14:textId="77777777" w:rsidR="00D5244C" w:rsidRPr="00C63E2C" w:rsidRDefault="00D5244C" w:rsidP="00D5244C">
      <w:pPr>
        <w:ind w:firstLine="720"/>
        <w:jc w:val="both"/>
        <w:rPr>
          <w:lang w:val="sr-Cyrl-RS"/>
        </w:rPr>
      </w:pPr>
    </w:p>
    <w:p w14:paraId="55CC53ED" w14:textId="77777777" w:rsidR="00D5244C" w:rsidRDefault="00D5244C" w:rsidP="00D5244C">
      <w:pPr>
        <w:pStyle w:val="ListParagraph"/>
        <w:ind w:left="0" w:firstLine="720"/>
        <w:jc w:val="both"/>
        <w:rPr>
          <w:lang w:val="sr-Cyrl-RS"/>
        </w:rPr>
      </w:pPr>
      <w:r>
        <w:rPr>
          <w:lang w:val="sr-Cyrl-RS"/>
        </w:rPr>
        <w:t>Град Прокупље неће сносити никакву одговорност нити бити дужан да надокнади било какву штету коју би учесник евентуално могао имати поводом учешћа у  поступку.</w:t>
      </w:r>
    </w:p>
    <w:p w14:paraId="1ABC9B7E" w14:textId="77777777" w:rsidR="00D5244C" w:rsidRDefault="00D5244C" w:rsidP="00D5244C">
      <w:pPr>
        <w:pStyle w:val="ListParagraph"/>
        <w:ind w:left="0" w:firstLine="720"/>
        <w:jc w:val="both"/>
        <w:rPr>
          <w:lang w:val="sr-Cyrl-RS"/>
        </w:rPr>
      </w:pPr>
    </w:p>
    <w:p w14:paraId="50A5F5EE" w14:textId="77777777" w:rsidR="00D5244C" w:rsidRDefault="00D5244C" w:rsidP="00D5244C">
      <w:pPr>
        <w:pStyle w:val="ListParagraph"/>
        <w:ind w:left="0" w:firstLine="720"/>
        <w:jc w:val="both"/>
        <w:rPr>
          <w:lang w:val="sr-Cyrl-RS"/>
        </w:rPr>
      </w:pPr>
    </w:p>
    <w:p w14:paraId="09D89E68" w14:textId="77777777" w:rsidR="00D5244C" w:rsidRDefault="00D5244C" w:rsidP="00D5244C">
      <w:pPr>
        <w:pStyle w:val="ListParagraph"/>
        <w:ind w:left="0" w:firstLine="720"/>
        <w:jc w:val="both"/>
        <w:rPr>
          <w:lang w:val="sr-Cyrl-RS"/>
        </w:rPr>
      </w:pPr>
    </w:p>
    <w:p w14:paraId="5641A152" w14:textId="77777777" w:rsidR="00D5244C" w:rsidRDefault="00D5244C" w:rsidP="00D5244C">
      <w:pPr>
        <w:pStyle w:val="ListParagraph"/>
        <w:ind w:left="0" w:firstLine="720"/>
        <w:jc w:val="both"/>
        <w:rPr>
          <w:b/>
          <w:lang w:val="sr-Cyrl-RS"/>
        </w:rPr>
      </w:pPr>
      <w:r>
        <w:rPr>
          <w:b/>
          <w:lang w:val="sr-Latn-RS"/>
        </w:rPr>
        <w:t xml:space="preserve">IV </w:t>
      </w:r>
      <w:r w:rsidRPr="00050737">
        <w:rPr>
          <w:b/>
          <w:lang w:val="sr-Cyrl-RS"/>
        </w:rPr>
        <w:t>ИЗБОР ПОНУЂАЧА</w:t>
      </w:r>
    </w:p>
    <w:p w14:paraId="2ED6A0B4" w14:textId="77777777" w:rsidR="00D5244C" w:rsidRDefault="00D5244C" w:rsidP="00D5244C">
      <w:pPr>
        <w:pStyle w:val="ListParagraph"/>
        <w:ind w:left="0" w:firstLine="720"/>
        <w:jc w:val="both"/>
        <w:rPr>
          <w:b/>
          <w:lang w:val="sr-Cyrl-RS"/>
        </w:rPr>
      </w:pPr>
    </w:p>
    <w:p w14:paraId="7ADFF207" w14:textId="77777777" w:rsidR="00D5244C" w:rsidRDefault="00D5244C" w:rsidP="00D5244C">
      <w:pPr>
        <w:pStyle w:val="ListParagraph"/>
        <w:ind w:left="0" w:firstLine="720"/>
        <w:jc w:val="both"/>
        <w:rPr>
          <w:lang w:val="sr-Cyrl-RS"/>
        </w:rPr>
      </w:pPr>
      <w:r>
        <w:rPr>
          <w:lang w:val="sr-Cyrl-RS"/>
        </w:rPr>
        <w:t>Отварање приспелих пријава извршиће се комисијски дана 03.09.2026. Године у 13,00 часова, у просторијама Градске управе града Прокупља, ул.Никодија Стојановића Татка бр.2.</w:t>
      </w:r>
    </w:p>
    <w:p w14:paraId="7C54F22C" w14:textId="77777777" w:rsidR="00D5244C" w:rsidRDefault="00D5244C" w:rsidP="00D5244C">
      <w:pPr>
        <w:pStyle w:val="ListParagraph"/>
        <w:ind w:left="0" w:firstLine="720"/>
        <w:jc w:val="both"/>
        <w:rPr>
          <w:lang w:val="sr-Cyrl-RS"/>
        </w:rPr>
      </w:pPr>
    </w:p>
    <w:p w14:paraId="61DB7718" w14:textId="77777777" w:rsidR="00D5244C" w:rsidRPr="00120624" w:rsidRDefault="00D5244C" w:rsidP="00D5244C">
      <w:pPr>
        <w:ind w:firstLine="720"/>
        <w:jc w:val="both"/>
        <w:rPr>
          <w:lang w:val="sr-Cyrl-RS"/>
        </w:rPr>
      </w:pPr>
      <w:proofErr w:type="spellStart"/>
      <w:r>
        <w:t>Поступак</w:t>
      </w:r>
      <w:proofErr w:type="spellEnd"/>
      <w:r>
        <w:t xml:space="preserve"> </w:t>
      </w:r>
      <w:r>
        <w:rPr>
          <w:lang w:val="sr-Cyrl-RS"/>
        </w:rPr>
        <w:t>јавног надметања</w:t>
      </w:r>
      <w:r>
        <w:t xml:space="preserve"> </w:t>
      </w:r>
      <w:proofErr w:type="spellStart"/>
      <w:r>
        <w:t>спроводи</w:t>
      </w:r>
      <w:proofErr w:type="spellEnd"/>
      <w:r>
        <w:t xml:space="preserve"> </w:t>
      </w:r>
      <w:proofErr w:type="spellStart"/>
      <w:r>
        <w:t>Комисија</w:t>
      </w:r>
      <w:proofErr w:type="spellEnd"/>
      <w:r>
        <w:t xml:space="preserve"> </w:t>
      </w:r>
      <w:proofErr w:type="spellStart"/>
      <w:r>
        <w:t>за</w:t>
      </w:r>
      <w:proofErr w:type="spellEnd"/>
      <w:r>
        <w:t xml:space="preserve"> </w:t>
      </w:r>
      <w:proofErr w:type="spellStart"/>
      <w:r>
        <w:t>спровођење</w:t>
      </w:r>
      <w:proofErr w:type="spellEnd"/>
      <w:r>
        <w:t xml:space="preserve"> </w:t>
      </w:r>
      <w:proofErr w:type="spellStart"/>
      <w:r>
        <w:t>поступка</w:t>
      </w:r>
      <w:proofErr w:type="spellEnd"/>
      <w:r>
        <w:t xml:space="preserve"> </w:t>
      </w:r>
      <w:r>
        <w:rPr>
          <w:lang w:val="sr-Cyrl-RS"/>
        </w:rPr>
        <w:t>давања у закуп пословног простора</w:t>
      </w:r>
      <w:r>
        <w:t xml:space="preserve"> </w:t>
      </w:r>
      <w:proofErr w:type="spellStart"/>
      <w:r>
        <w:t>путем</w:t>
      </w:r>
      <w:proofErr w:type="spellEnd"/>
      <w:r>
        <w:t xml:space="preserve"> </w:t>
      </w:r>
      <w:r>
        <w:rPr>
          <w:lang w:val="sr-Cyrl-RS"/>
        </w:rPr>
        <w:t>јавног надметања</w:t>
      </w:r>
      <w:r>
        <w:t xml:space="preserve"> (у </w:t>
      </w:r>
      <w:proofErr w:type="spellStart"/>
      <w:r>
        <w:t>даљем</w:t>
      </w:r>
      <w:proofErr w:type="spellEnd"/>
      <w:r>
        <w:t xml:space="preserve"> </w:t>
      </w:r>
      <w:proofErr w:type="spellStart"/>
      <w:r>
        <w:t>тексту</w:t>
      </w:r>
      <w:proofErr w:type="spellEnd"/>
      <w:r>
        <w:t xml:space="preserve">: </w:t>
      </w:r>
      <w:proofErr w:type="spellStart"/>
      <w:r>
        <w:t>Комисија</w:t>
      </w:r>
      <w:proofErr w:type="spellEnd"/>
      <w:r>
        <w:t>)</w:t>
      </w:r>
      <w:r>
        <w:rPr>
          <w:lang w:val="sr-Cyrl-RS"/>
        </w:rPr>
        <w:t xml:space="preserve"> и биће одржано дана 07.09.2026. Године, у Свечаној сали Градске управе града Прокупља, улица Никодија Стојановића Татка бр.2, са почетком у 12,00 часова.</w:t>
      </w:r>
    </w:p>
    <w:p w14:paraId="3B74D053" w14:textId="77777777" w:rsidR="00D5244C" w:rsidRPr="005370ED" w:rsidRDefault="00D5244C" w:rsidP="00D5244C">
      <w:pPr>
        <w:jc w:val="both"/>
        <w:rPr>
          <w:lang w:val="sr-Cyrl-RS"/>
        </w:rPr>
      </w:pPr>
    </w:p>
    <w:p w14:paraId="0B68DC9E" w14:textId="77777777" w:rsidR="00D5244C" w:rsidRDefault="00D5244C" w:rsidP="00D5244C">
      <w:pPr>
        <w:ind w:firstLine="720"/>
        <w:jc w:val="both"/>
        <w:rPr>
          <w:b/>
          <w:lang w:val="sr-Cyrl-RS"/>
        </w:rPr>
      </w:pPr>
      <w:r w:rsidRPr="00EA0EFB">
        <w:rPr>
          <w:b/>
          <w:lang w:val="sr-Cyrl-RS"/>
        </w:rPr>
        <w:t>Најмањи лицитациони корак у јавном надметању је 20% од износа почетне цене</w:t>
      </w:r>
      <w:r>
        <w:rPr>
          <w:b/>
          <w:lang w:val="sr-Cyrl-RS"/>
        </w:rPr>
        <w:t>, односно 74.704,15 динара</w:t>
      </w:r>
      <w:r w:rsidRPr="00EA0EFB">
        <w:rPr>
          <w:b/>
          <w:lang w:val="sr-Cyrl-RS"/>
        </w:rPr>
        <w:t>.</w:t>
      </w:r>
    </w:p>
    <w:p w14:paraId="50E4526B" w14:textId="77777777" w:rsidR="00D5244C" w:rsidRDefault="00D5244C" w:rsidP="00D5244C">
      <w:pPr>
        <w:pStyle w:val="ListParagraph"/>
        <w:ind w:left="0" w:firstLine="720"/>
        <w:jc w:val="both"/>
        <w:rPr>
          <w:lang w:val="sr-Cyrl-RS"/>
        </w:rPr>
      </w:pPr>
    </w:p>
    <w:p w14:paraId="623AB57A" w14:textId="77777777" w:rsidR="00D5244C" w:rsidRDefault="00D5244C" w:rsidP="00D5244C">
      <w:pPr>
        <w:pStyle w:val="ListParagraph"/>
        <w:ind w:left="0" w:firstLine="720"/>
        <w:jc w:val="both"/>
        <w:rPr>
          <w:lang w:val="sr-Cyrl-RS"/>
        </w:rPr>
      </w:pPr>
      <w:r>
        <w:rPr>
          <w:lang w:val="sr-Cyrl-RS"/>
        </w:rPr>
        <w:t>Основни критеријум за избор најповиљнијег понуђача је висина понуђене закупнине.</w:t>
      </w:r>
    </w:p>
    <w:p w14:paraId="0150E4A9" w14:textId="77777777" w:rsidR="00D5244C" w:rsidRDefault="00D5244C" w:rsidP="00D5244C">
      <w:pPr>
        <w:pStyle w:val="ListParagraph"/>
        <w:ind w:left="0" w:firstLine="720"/>
        <w:jc w:val="both"/>
        <w:rPr>
          <w:lang w:val="sr-Cyrl-RS"/>
        </w:rPr>
      </w:pPr>
    </w:p>
    <w:p w14:paraId="1760EAFC" w14:textId="77777777" w:rsidR="00D5244C" w:rsidRDefault="00D5244C" w:rsidP="00D5244C">
      <w:pPr>
        <w:ind w:firstLine="720"/>
        <w:jc w:val="both"/>
        <w:rPr>
          <w:lang w:val="sr-Cyrl-RS"/>
        </w:rPr>
      </w:pPr>
      <w:proofErr w:type="spellStart"/>
      <w:r>
        <w:t>Поступак</w:t>
      </w:r>
      <w:proofErr w:type="spellEnd"/>
      <w:r>
        <w:t xml:space="preserve"> </w:t>
      </w:r>
      <w:proofErr w:type="spellStart"/>
      <w:r>
        <w:t>јавног</w:t>
      </w:r>
      <w:proofErr w:type="spellEnd"/>
      <w:r>
        <w:t xml:space="preserve"> </w:t>
      </w:r>
      <w:proofErr w:type="spellStart"/>
      <w:r>
        <w:t>надметања</w:t>
      </w:r>
      <w:proofErr w:type="spellEnd"/>
      <w:r>
        <w:t xml:space="preserve"> </w:t>
      </w:r>
      <w:proofErr w:type="spellStart"/>
      <w:r>
        <w:t>спровешће</w:t>
      </w:r>
      <w:proofErr w:type="spellEnd"/>
      <w:r>
        <w:t xml:space="preserve"> </w:t>
      </w:r>
      <w:proofErr w:type="spellStart"/>
      <w:r>
        <w:t>се</w:t>
      </w:r>
      <w:proofErr w:type="spellEnd"/>
      <w:r>
        <w:t xml:space="preserve"> и у </w:t>
      </w:r>
      <w:proofErr w:type="spellStart"/>
      <w:r>
        <w:t>случају</w:t>
      </w:r>
      <w:proofErr w:type="spellEnd"/>
      <w:r>
        <w:t xml:space="preserve"> </w:t>
      </w:r>
      <w:proofErr w:type="spellStart"/>
      <w:r>
        <w:t>да</w:t>
      </w:r>
      <w:proofErr w:type="spellEnd"/>
      <w:r>
        <w:t xml:space="preserve"> </w:t>
      </w:r>
      <w:proofErr w:type="spellStart"/>
      <w:r>
        <w:t>пристигне</w:t>
      </w:r>
      <w:proofErr w:type="spellEnd"/>
      <w:r>
        <w:t xml:space="preserve"> </w:t>
      </w:r>
      <w:proofErr w:type="spellStart"/>
      <w:r>
        <w:t>најмање</w:t>
      </w:r>
      <w:proofErr w:type="spellEnd"/>
      <w:r>
        <w:t xml:space="preserve"> </w:t>
      </w:r>
      <w:proofErr w:type="spellStart"/>
      <w:r>
        <w:t>једна</w:t>
      </w:r>
      <w:proofErr w:type="spellEnd"/>
      <w:r>
        <w:t xml:space="preserve"> </w:t>
      </w:r>
      <w:proofErr w:type="spellStart"/>
      <w:r>
        <w:t>благовремена</w:t>
      </w:r>
      <w:proofErr w:type="spellEnd"/>
      <w:r>
        <w:t xml:space="preserve"> и </w:t>
      </w:r>
      <w:proofErr w:type="spellStart"/>
      <w:r>
        <w:t>потпуна</w:t>
      </w:r>
      <w:proofErr w:type="spellEnd"/>
      <w:r>
        <w:t xml:space="preserve"> </w:t>
      </w:r>
      <w:proofErr w:type="spellStart"/>
      <w:r>
        <w:t>пријава</w:t>
      </w:r>
      <w:proofErr w:type="spellEnd"/>
      <w:r>
        <w:t xml:space="preserve"> </w:t>
      </w:r>
      <w:proofErr w:type="spellStart"/>
      <w:r>
        <w:t>на</w:t>
      </w:r>
      <w:proofErr w:type="spellEnd"/>
      <w:r>
        <w:t xml:space="preserve"> </w:t>
      </w:r>
      <w:proofErr w:type="spellStart"/>
      <w:r>
        <w:t>основу</w:t>
      </w:r>
      <w:proofErr w:type="spellEnd"/>
      <w:r>
        <w:t xml:space="preserve"> </w:t>
      </w:r>
      <w:proofErr w:type="spellStart"/>
      <w:r>
        <w:t>које</w:t>
      </w:r>
      <w:proofErr w:type="spellEnd"/>
      <w:r>
        <w:t xml:space="preserve"> </w:t>
      </w:r>
      <w:proofErr w:type="spellStart"/>
      <w:r>
        <w:t>се</w:t>
      </w:r>
      <w:proofErr w:type="spellEnd"/>
      <w:r>
        <w:t xml:space="preserve"> </w:t>
      </w:r>
      <w:proofErr w:type="spellStart"/>
      <w:r>
        <w:t>подносилац</w:t>
      </w:r>
      <w:proofErr w:type="spellEnd"/>
      <w:r>
        <w:t xml:space="preserve"> </w:t>
      </w:r>
      <w:proofErr w:type="spellStart"/>
      <w:r>
        <w:t>региструје</w:t>
      </w:r>
      <w:proofErr w:type="spellEnd"/>
      <w:r>
        <w:t xml:space="preserve"> и </w:t>
      </w:r>
      <w:proofErr w:type="spellStart"/>
      <w:r>
        <w:t>проглашава</w:t>
      </w:r>
      <w:proofErr w:type="spellEnd"/>
      <w:r>
        <w:t xml:space="preserve"> </w:t>
      </w:r>
      <w:proofErr w:type="spellStart"/>
      <w:r>
        <w:t>купцем</w:t>
      </w:r>
      <w:proofErr w:type="spellEnd"/>
      <w:r>
        <w:t xml:space="preserve">, </w:t>
      </w:r>
      <w:proofErr w:type="spellStart"/>
      <w:r>
        <w:t>ако</w:t>
      </w:r>
      <w:proofErr w:type="spellEnd"/>
      <w:r>
        <w:t xml:space="preserve"> </w:t>
      </w:r>
      <w:proofErr w:type="spellStart"/>
      <w:r>
        <w:t>почетну</w:t>
      </w:r>
      <w:proofErr w:type="spellEnd"/>
      <w:r>
        <w:t xml:space="preserve"> </w:t>
      </w:r>
      <w:proofErr w:type="spellStart"/>
      <w:r>
        <w:t>цену</w:t>
      </w:r>
      <w:proofErr w:type="spellEnd"/>
      <w:r>
        <w:t xml:space="preserve"> </w:t>
      </w:r>
      <w:proofErr w:type="spellStart"/>
      <w:r>
        <w:t>по</w:t>
      </w:r>
      <w:proofErr w:type="spellEnd"/>
      <w:r>
        <w:t xml:space="preserve"> </w:t>
      </w:r>
      <w:proofErr w:type="spellStart"/>
      <w:r>
        <w:t>којој</w:t>
      </w:r>
      <w:proofErr w:type="spellEnd"/>
      <w:r>
        <w:t xml:space="preserve"> </w:t>
      </w:r>
      <w:r>
        <w:rPr>
          <w:lang w:val="sr-Cyrl-RS"/>
        </w:rPr>
        <w:t>се непокретност даје у закуп,</w:t>
      </w:r>
      <w:r>
        <w:t xml:space="preserve"> </w:t>
      </w:r>
      <w:proofErr w:type="spellStart"/>
      <w:r>
        <w:t>прихвати</w:t>
      </w:r>
      <w:proofErr w:type="spellEnd"/>
      <w:r>
        <w:t xml:space="preserve"> </w:t>
      </w:r>
      <w:proofErr w:type="spellStart"/>
      <w:r>
        <w:t>као</w:t>
      </w:r>
      <w:proofErr w:type="spellEnd"/>
      <w:r>
        <w:t xml:space="preserve"> </w:t>
      </w:r>
      <w:r>
        <w:rPr>
          <w:lang w:val="sr-Cyrl-RS"/>
        </w:rPr>
        <w:t>цену закупа</w:t>
      </w:r>
      <w:r>
        <w:t xml:space="preserve">, с </w:t>
      </w:r>
      <w:proofErr w:type="spellStart"/>
      <w:r>
        <w:t>тим</w:t>
      </w:r>
      <w:proofErr w:type="spellEnd"/>
      <w:r>
        <w:t xml:space="preserve"> </w:t>
      </w:r>
      <w:proofErr w:type="spellStart"/>
      <w:r>
        <w:t>да</w:t>
      </w:r>
      <w:proofErr w:type="spellEnd"/>
      <w:r>
        <w:t xml:space="preserve"> </w:t>
      </w:r>
      <w:proofErr w:type="spellStart"/>
      <w:r>
        <w:t>уколико</w:t>
      </w:r>
      <w:proofErr w:type="spellEnd"/>
      <w:r>
        <w:t xml:space="preserve"> </w:t>
      </w:r>
      <w:proofErr w:type="spellStart"/>
      <w:r>
        <w:t>не</w:t>
      </w:r>
      <w:proofErr w:type="spellEnd"/>
      <w:r>
        <w:t xml:space="preserve"> </w:t>
      </w:r>
      <w:proofErr w:type="spellStart"/>
      <w:r>
        <w:t>прихвати</w:t>
      </w:r>
      <w:proofErr w:type="spellEnd"/>
      <w:r>
        <w:t xml:space="preserve"> </w:t>
      </w:r>
      <w:r>
        <w:rPr>
          <w:lang w:val="sr-Cyrl-RS"/>
        </w:rPr>
        <w:t>почетну</w:t>
      </w:r>
      <w:r>
        <w:t xml:space="preserve"> </w:t>
      </w:r>
      <w:proofErr w:type="spellStart"/>
      <w:r>
        <w:t>цену</w:t>
      </w:r>
      <w:proofErr w:type="spellEnd"/>
      <w:r>
        <w:t xml:space="preserve">, </w:t>
      </w:r>
      <w:proofErr w:type="spellStart"/>
      <w:r>
        <w:t>губи</w:t>
      </w:r>
      <w:proofErr w:type="spellEnd"/>
      <w:r>
        <w:t xml:space="preserve"> </w:t>
      </w:r>
      <w:proofErr w:type="spellStart"/>
      <w:r>
        <w:t>право</w:t>
      </w:r>
      <w:proofErr w:type="spellEnd"/>
      <w:r>
        <w:t xml:space="preserve"> </w:t>
      </w:r>
      <w:proofErr w:type="spellStart"/>
      <w:r>
        <w:t>на</w:t>
      </w:r>
      <w:proofErr w:type="spellEnd"/>
      <w:r>
        <w:t xml:space="preserve"> </w:t>
      </w:r>
      <w:proofErr w:type="spellStart"/>
      <w:r>
        <w:t>враћање</w:t>
      </w:r>
      <w:proofErr w:type="spellEnd"/>
      <w:r>
        <w:t xml:space="preserve"> </w:t>
      </w:r>
      <w:proofErr w:type="spellStart"/>
      <w:r>
        <w:t>депозита</w:t>
      </w:r>
      <w:proofErr w:type="spellEnd"/>
      <w:r>
        <w:t xml:space="preserve">. </w:t>
      </w:r>
    </w:p>
    <w:p w14:paraId="7C2372E0" w14:textId="77777777" w:rsidR="00D5244C" w:rsidRDefault="00D5244C" w:rsidP="00D5244C">
      <w:pPr>
        <w:ind w:firstLine="720"/>
        <w:jc w:val="both"/>
        <w:rPr>
          <w:lang w:val="sr-Cyrl-RS"/>
        </w:rPr>
      </w:pPr>
    </w:p>
    <w:p w14:paraId="76FB02F4" w14:textId="77777777" w:rsidR="00D5244C" w:rsidRDefault="00D5244C" w:rsidP="00D5244C">
      <w:pPr>
        <w:ind w:firstLine="720"/>
        <w:jc w:val="both"/>
        <w:rPr>
          <w:lang w:val="sr-Cyrl-RS"/>
        </w:rPr>
      </w:pPr>
      <w:proofErr w:type="spellStart"/>
      <w:r>
        <w:t>Учесник</w:t>
      </w:r>
      <w:proofErr w:type="spellEnd"/>
      <w:r>
        <w:t xml:space="preserve"> </w:t>
      </w:r>
      <w:proofErr w:type="spellStart"/>
      <w:r>
        <w:t>који</w:t>
      </w:r>
      <w:proofErr w:type="spellEnd"/>
      <w:r>
        <w:t xml:space="preserve"> </w:t>
      </w:r>
      <w:proofErr w:type="spellStart"/>
      <w:r>
        <w:t>понуди</w:t>
      </w:r>
      <w:proofErr w:type="spellEnd"/>
      <w:r>
        <w:t xml:space="preserve"> </w:t>
      </w:r>
      <w:proofErr w:type="spellStart"/>
      <w:r>
        <w:t>највиши</w:t>
      </w:r>
      <w:proofErr w:type="spellEnd"/>
      <w:r>
        <w:t xml:space="preserve"> </w:t>
      </w:r>
      <w:proofErr w:type="spellStart"/>
      <w:r>
        <w:t>износ</w:t>
      </w:r>
      <w:proofErr w:type="spellEnd"/>
      <w:r>
        <w:t xml:space="preserve"> </w:t>
      </w:r>
      <w:r>
        <w:rPr>
          <w:lang w:val="sr-Cyrl-RS"/>
        </w:rPr>
        <w:t>закупнине</w:t>
      </w:r>
      <w:r>
        <w:t xml:space="preserve"> </w:t>
      </w:r>
      <w:proofErr w:type="spellStart"/>
      <w:r>
        <w:t>потписује</w:t>
      </w:r>
      <w:proofErr w:type="spellEnd"/>
      <w:r>
        <w:t xml:space="preserve"> </w:t>
      </w:r>
      <w:proofErr w:type="spellStart"/>
      <w:r>
        <w:t>изјаву</w:t>
      </w:r>
      <w:proofErr w:type="spellEnd"/>
      <w:r>
        <w:t xml:space="preserve"> о </w:t>
      </w:r>
      <w:proofErr w:type="spellStart"/>
      <w:r>
        <w:t>висини</w:t>
      </w:r>
      <w:proofErr w:type="spellEnd"/>
      <w:r>
        <w:t xml:space="preserve"> </w:t>
      </w:r>
      <w:proofErr w:type="spellStart"/>
      <w:r>
        <w:t>понуђене</w:t>
      </w:r>
      <w:proofErr w:type="spellEnd"/>
      <w:r>
        <w:t xml:space="preserve"> </w:t>
      </w:r>
      <w:proofErr w:type="spellStart"/>
      <w:r>
        <w:t>цене</w:t>
      </w:r>
      <w:proofErr w:type="spellEnd"/>
      <w:r>
        <w:t xml:space="preserve"> </w:t>
      </w:r>
      <w:proofErr w:type="spellStart"/>
      <w:r>
        <w:t>коју</w:t>
      </w:r>
      <w:proofErr w:type="spellEnd"/>
      <w:r>
        <w:t xml:space="preserve"> </w:t>
      </w:r>
      <w:proofErr w:type="spellStart"/>
      <w:r>
        <w:t>је</w:t>
      </w:r>
      <w:proofErr w:type="spellEnd"/>
      <w:r>
        <w:t xml:space="preserve"> </w:t>
      </w:r>
      <w:proofErr w:type="spellStart"/>
      <w:r>
        <w:t>дужан</w:t>
      </w:r>
      <w:proofErr w:type="spellEnd"/>
      <w:r>
        <w:t xml:space="preserve"> </w:t>
      </w:r>
      <w:proofErr w:type="spellStart"/>
      <w:r>
        <w:t>да</w:t>
      </w:r>
      <w:proofErr w:type="spellEnd"/>
      <w:r>
        <w:t xml:space="preserve"> </w:t>
      </w:r>
      <w:proofErr w:type="spellStart"/>
      <w:r>
        <w:t>уплати</w:t>
      </w:r>
      <w:proofErr w:type="spellEnd"/>
      <w:r>
        <w:t xml:space="preserve"> у </w:t>
      </w:r>
      <w:proofErr w:type="spellStart"/>
      <w:r>
        <w:t>року</w:t>
      </w:r>
      <w:proofErr w:type="spellEnd"/>
      <w:r>
        <w:t xml:space="preserve"> </w:t>
      </w:r>
      <w:proofErr w:type="spellStart"/>
      <w:r>
        <w:t>утврђеним</w:t>
      </w:r>
      <w:proofErr w:type="spellEnd"/>
      <w:r>
        <w:t xml:space="preserve"> </w:t>
      </w:r>
      <w:proofErr w:type="spellStart"/>
      <w:r>
        <w:t>огласом</w:t>
      </w:r>
      <w:proofErr w:type="spellEnd"/>
      <w:r>
        <w:t xml:space="preserve">. </w:t>
      </w:r>
      <w:proofErr w:type="spellStart"/>
      <w:r>
        <w:t>Уколико</w:t>
      </w:r>
      <w:proofErr w:type="spellEnd"/>
      <w:r>
        <w:t xml:space="preserve"> </w:t>
      </w:r>
      <w:proofErr w:type="spellStart"/>
      <w:r>
        <w:t>учесник</w:t>
      </w:r>
      <w:proofErr w:type="spellEnd"/>
      <w:r>
        <w:t xml:space="preserve"> </w:t>
      </w:r>
      <w:proofErr w:type="spellStart"/>
      <w:r>
        <w:t>не</w:t>
      </w:r>
      <w:proofErr w:type="spellEnd"/>
      <w:r>
        <w:t xml:space="preserve"> </w:t>
      </w:r>
      <w:proofErr w:type="spellStart"/>
      <w:r>
        <w:t>закључи</w:t>
      </w:r>
      <w:proofErr w:type="spellEnd"/>
      <w:r>
        <w:t xml:space="preserve"> </w:t>
      </w:r>
      <w:proofErr w:type="spellStart"/>
      <w:r>
        <w:t>уговор</w:t>
      </w:r>
      <w:proofErr w:type="spellEnd"/>
      <w:r>
        <w:t xml:space="preserve"> и </w:t>
      </w:r>
      <w:proofErr w:type="spellStart"/>
      <w:r>
        <w:t>не</w:t>
      </w:r>
      <w:proofErr w:type="spellEnd"/>
      <w:r>
        <w:t xml:space="preserve"> </w:t>
      </w:r>
      <w:proofErr w:type="spellStart"/>
      <w:r>
        <w:t>уплати</w:t>
      </w:r>
      <w:proofErr w:type="spellEnd"/>
      <w:r>
        <w:t xml:space="preserve"> </w:t>
      </w:r>
      <w:r>
        <w:rPr>
          <w:lang w:val="sr-Cyrl-RS"/>
        </w:rPr>
        <w:t>излицитирану</w:t>
      </w:r>
      <w:r>
        <w:t xml:space="preserve"> </w:t>
      </w:r>
      <w:proofErr w:type="spellStart"/>
      <w:r>
        <w:t>цену</w:t>
      </w:r>
      <w:proofErr w:type="spellEnd"/>
      <w:r>
        <w:t xml:space="preserve"> у </w:t>
      </w:r>
      <w:proofErr w:type="spellStart"/>
      <w:r>
        <w:t>предвиђеном</w:t>
      </w:r>
      <w:proofErr w:type="spellEnd"/>
      <w:r>
        <w:t xml:space="preserve"> </w:t>
      </w:r>
      <w:proofErr w:type="spellStart"/>
      <w:r>
        <w:t>року</w:t>
      </w:r>
      <w:proofErr w:type="spellEnd"/>
      <w:r>
        <w:t xml:space="preserve">, </w:t>
      </w:r>
      <w:proofErr w:type="spellStart"/>
      <w:r>
        <w:t>губи</w:t>
      </w:r>
      <w:proofErr w:type="spellEnd"/>
      <w:r>
        <w:t xml:space="preserve"> </w:t>
      </w:r>
      <w:proofErr w:type="spellStart"/>
      <w:r>
        <w:t>право</w:t>
      </w:r>
      <w:proofErr w:type="spellEnd"/>
      <w:r>
        <w:t xml:space="preserve"> </w:t>
      </w:r>
      <w:proofErr w:type="spellStart"/>
      <w:r>
        <w:t>на</w:t>
      </w:r>
      <w:proofErr w:type="spellEnd"/>
      <w:r>
        <w:t xml:space="preserve"> </w:t>
      </w:r>
      <w:proofErr w:type="spellStart"/>
      <w:r>
        <w:t>повраћај</w:t>
      </w:r>
      <w:proofErr w:type="spellEnd"/>
      <w:r>
        <w:t xml:space="preserve"> </w:t>
      </w:r>
      <w:proofErr w:type="spellStart"/>
      <w:r>
        <w:t>депозита</w:t>
      </w:r>
      <w:proofErr w:type="spellEnd"/>
      <w:r>
        <w:t>.</w:t>
      </w:r>
    </w:p>
    <w:p w14:paraId="16AD51BD" w14:textId="77777777" w:rsidR="00D5244C" w:rsidRPr="00AD37A3" w:rsidRDefault="00D5244C" w:rsidP="00D5244C">
      <w:pPr>
        <w:jc w:val="both"/>
        <w:rPr>
          <w:lang w:val="sr-Cyrl-RS"/>
        </w:rPr>
      </w:pPr>
    </w:p>
    <w:p w14:paraId="12258652" w14:textId="77777777" w:rsidR="00D5244C" w:rsidRDefault="00D5244C" w:rsidP="00D5244C">
      <w:pPr>
        <w:ind w:firstLine="720"/>
        <w:jc w:val="both"/>
        <w:rPr>
          <w:lang w:val="sr-Cyrl-RS"/>
        </w:rPr>
      </w:pPr>
      <w:r>
        <w:t xml:space="preserve"> </w:t>
      </w:r>
      <w:proofErr w:type="spellStart"/>
      <w:r>
        <w:t>По</w:t>
      </w:r>
      <w:proofErr w:type="spellEnd"/>
      <w:r>
        <w:t xml:space="preserve"> </w:t>
      </w:r>
      <w:proofErr w:type="spellStart"/>
      <w:r>
        <w:t>спроведеном</w:t>
      </w:r>
      <w:proofErr w:type="spellEnd"/>
      <w:r>
        <w:t xml:space="preserve"> </w:t>
      </w:r>
      <w:proofErr w:type="spellStart"/>
      <w:r>
        <w:t>поступку</w:t>
      </w:r>
      <w:proofErr w:type="spellEnd"/>
      <w:r>
        <w:t xml:space="preserve"> </w:t>
      </w:r>
      <w:proofErr w:type="spellStart"/>
      <w:r>
        <w:t>јавног</w:t>
      </w:r>
      <w:proofErr w:type="spellEnd"/>
      <w:r>
        <w:t xml:space="preserve"> </w:t>
      </w:r>
      <w:proofErr w:type="spellStart"/>
      <w:r>
        <w:t>надметања</w:t>
      </w:r>
      <w:proofErr w:type="spellEnd"/>
      <w:r>
        <w:t xml:space="preserve">, </w:t>
      </w:r>
      <w:r>
        <w:rPr>
          <w:lang w:val="sr-Cyrl-RS"/>
        </w:rPr>
        <w:t>Градско веће</w:t>
      </w:r>
      <w:r>
        <w:t xml:space="preserve"> </w:t>
      </w:r>
      <w:proofErr w:type="spellStart"/>
      <w:r>
        <w:t>Града</w:t>
      </w:r>
      <w:proofErr w:type="spellEnd"/>
      <w:r>
        <w:t xml:space="preserve"> </w:t>
      </w:r>
      <w:proofErr w:type="spellStart"/>
      <w:r>
        <w:t>Прокупља</w:t>
      </w:r>
      <w:proofErr w:type="spellEnd"/>
      <w:r>
        <w:t xml:space="preserve"> </w:t>
      </w:r>
      <w:proofErr w:type="spellStart"/>
      <w:r>
        <w:t>доноси</w:t>
      </w:r>
      <w:proofErr w:type="spellEnd"/>
      <w:r>
        <w:t xml:space="preserve"> </w:t>
      </w:r>
      <w:proofErr w:type="spellStart"/>
      <w:r>
        <w:t>одлуку</w:t>
      </w:r>
      <w:proofErr w:type="spellEnd"/>
      <w:r>
        <w:t xml:space="preserve"> о </w:t>
      </w:r>
      <w:r>
        <w:rPr>
          <w:lang w:val="sr-Cyrl-RS"/>
        </w:rPr>
        <w:t xml:space="preserve">давању у закуп пословног простора  </w:t>
      </w:r>
      <w:r>
        <w:t xml:space="preserve"> </w:t>
      </w:r>
      <w:proofErr w:type="spellStart"/>
      <w:r>
        <w:t>најповољнијем</w:t>
      </w:r>
      <w:proofErr w:type="spellEnd"/>
      <w:r>
        <w:t xml:space="preserve"> </w:t>
      </w:r>
      <w:proofErr w:type="spellStart"/>
      <w:r>
        <w:t>понуђач</w:t>
      </w:r>
      <w:proofErr w:type="spellEnd"/>
      <w:r>
        <w:rPr>
          <w:lang w:val="sr-Cyrl-RS"/>
        </w:rPr>
        <w:t>ем</w:t>
      </w:r>
      <w:r>
        <w:t xml:space="preserve">. </w:t>
      </w:r>
    </w:p>
    <w:p w14:paraId="449EB648" w14:textId="77777777" w:rsidR="00D5244C" w:rsidRPr="00902D6B" w:rsidRDefault="00D5244C" w:rsidP="00D5244C">
      <w:pPr>
        <w:ind w:firstLine="720"/>
        <w:jc w:val="both"/>
        <w:rPr>
          <w:lang w:val="sr-Cyrl-RS"/>
        </w:rPr>
      </w:pPr>
    </w:p>
    <w:p w14:paraId="17C3AE5E" w14:textId="77777777" w:rsidR="00D5244C" w:rsidRDefault="00D5244C" w:rsidP="00D5244C">
      <w:pPr>
        <w:ind w:firstLine="720"/>
        <w:jc w:val="both"/>
        <w:rPr>
          <w:lang w:val="sr-Cyrl-RS"/>
        </w:rPr>
      </w:pPr>
      <w:proofErr w:type="spellStart"/>
      <w:r>
        <w:t>Изабрани</w:t>
      </w:r>
      <w:proofErr w:type="spellEnd"/>
      <w:r>
        <w:t xml:space="preserve"> </w:t>
      </w:r>
      <w:proofErr w:type="spellStart"/>
      <w:r>
        <w:t>учесник</w:t>
      </w:r>
      <w:proofErr w:type="spellEnd"/>
      <w:r>
        <w:t xml:space="preserve"> и </w:t>
      </w:r>
      <w:proofErr w:type="spellStart"/>
      <w:r>
        <w:t>Град</w:t>
      </w:r>
      <w:proofErr w:type="spellEnd"/>
      <w:r>
        <w:t xml:space="preserve"> </w:t>
      </w:r>
      <w:proofErr w:type="spellStart"/>
      <w:r>
        <w:t>Прокупље</w:t>
      </w:r>
      <w:proofErr w:type="spellEnd"/>
      <w:r>
        <w:t xml:space="preserve"> </w:t>
      </w:r>
      <w:proofErr w:type="spellStart"/>
      <w:r>
        <w:t>закључиће</w:t>
      </w:r>
      <w:proofErr w:type="spellEnd"/>
      <w:r>
        <w:t xml:space="preserve"> </w:t>
      </w:r>
      <w:proofErr w:type="spellStart"/>
      <w:r>
        <w:t>уговор</w:t>
      </w:r>
      <w:proofErr w:type="spellEnd"/>
      <w:r>
        <w:t xml:space="preserve"> </w:t>
      </w:r>
      <w:r>
        <w:rPr>
          <w:lang w:val="sr-Cyrl-RS"/>
        </w:rPr>
        <w:t>о давању у закуп пословног простора</w:t>
      </w:r>
      <w:r>
        <w:t xml:space="preserve"> у </w:t>
      </w:r>
      <w:proofErr w:type="spellStart"/>
      <w:r>
        <w:t>року</w:t>
      </w:r>
      <w:proofErr w:type="spellEnd"/>
      <w:r>
        <w:t xml:space="preserve"> </w:t>
      </w:r>
      <w:proofErr w:type="spellStart"/>
      <w:r>
        <w:t>од</w:t>
      </w:r>
      <w:proofErr w:type="spellEnd"/>
      <w:r>
        <w:t xml:space="preserve"> </w:t>
      </w:r>
      <w:r>
        <w:rPr>
          <w:lang w:val="sr-Cyrl-RS"/>
        </w:rPr>
        <w:t>15</w:t>
      </w:r>
      <w:r>
        <w:t xml:space="preserve"> </w:t>
      </w:r>
      <w:proofErr w:type="spellStart"/>
      <w:r>
        <w:t>дана</w:t>
      </w:r>
      <w:proofErr w:type="spellEnd"/>
      <w:r>
        <w:t xml:space="preserve"> </w:t>
      </w:r>
      <w:proofErr w:type="spellStart"/>
      <w:r>
        <w:t>од</w:t>
      </w:r>
      <w:proofErr w:type="spellEnd"/>
      <w:r>
        <w:t xml:space="preserve"> </w:t>
      </w:r>
      <w:proofErr w:type="spellStart"/>
      <w:r>
        <w:t>доношења</w:t>
      </w:r>
      <w:proofErr w:type="spellEnd"/>
      <w:r>
        <w:t xml:space="preserve"> </w:t>
      </w:r>
      <w:proofErr w:type="spellStart"/>
      <w:r>
        <w:t>одлуке</w:t>
      </w:r>
      <w:proofErr w:type="spellEnd"/>
      <w:r>
        <w:t xml:space="preserve"> о</w:t>
      </w:r>
      <w:r>
        <w:rPr>
          <w:lang w:val="sr-Cyrl-RS"/>
        </w:rPr>
        <w:t xml:space="preserve"> </w:t>
      </w:r>
      <w:r>
        <w:t xml:space="preserve"> </w:t>
      </w:r>
      <w:r>
        <w:rPr>
          <w:lang w:val="sr-Cyrl-RS"/>
        </w:rPr>
        <w:t>давању у закуп пословног простора</w:t>
      </w:r>
      <w:r>
        <w:t xml:space="preserve">. </w:t>
      </w:r>
    </w:p>
    <w:p w14:paraId="49050731" w14:textId="77777777" w:rsidR="00D5244C" w:rsidRPr="00902D6B" w:rsidRDefault="00D5244C" w:rsidP="00D5244C">
      <w:pPr>
        <w:ind w:firstLine="720"/>
        <w:jc w:val="both"/>
        <w:rPr>
          <w:lang w:val="sr-Cyrl-RS"/>
        </w:rPr>
      </w:pPr>
    </w:p>
    <w:p w14:paraId="60F1C1BC" w14:textId="77777777" w:rsidR="00D5244C" w:rsidRPr="00B91918" w:rsidRDefault="00D5244C" w:rsidP="00D5244C">
      <w:pPr>
        <w:ind w:firstLine="720"/>
        <w:jc w:val="both"/>
        <w:rPr>
          <w:lang w:val="sr-Cyrl-RS"/>
        </w:rPr>
      </w:pPr>
      <w:r>
        <w:rPr>
          <w:lang w:val="sr-Cyrl-RS"/>
        </w:rPr>
        <w:t>Трошкови овере уговора код надлежног Јавног бележника сноси закупац.</w:t>
      </w:r>
    </w:p>
    <w:p w14:paraId="35A22875" w14:textId="77777777" w:rsidR="00D5244C" w:rsidRDefault="00D5244C" w:rsidP="00D5244C">
      <w:pPr>
        <w:ind w:firstLine="720"/>
        <w:jc w:val="both"/>
        <w:rPr>
          <w:lang w:val="sr-Cyrl-RS"/>
        </w:rPr>
      </w:pPr>
      <w:proofErr w:type="spellStart"/>
      <w:r>
        <w:t>Уколико</w:t>
      </w:r>
      <w:proofErr w:type="spellEnd"/>
      <w:r>
        <w:t xml:space="preserve"> </w:t>
      </w:r>
      <w:proofErr w:type="spellStart"/>
      <w:r>
        <w:t>изабрани</w:t>
      </w:r>
      <w:proofErr w:type="spellEnd"/>
      <w:r>
        <w:t xml:space="preserve"> </w:t>
      </w:r>
      <w:proofErr w:type="spellStart"/>
      <w:r>
        <w:t>учесник</w:t>
      </w:r>
      <w:proofErr w:type="spellEnd"/>
      <w:r>
        <w:t xml:space="preserve"> </w:t>
      </w:r>
      <w:proofErr w:type="spellStart"/>
      <w:r>
        <w:t>не</w:t>
      </w:r>
      <w:proofErr w:type="spellEnd"/>
      <w:r>
        <w:t xml:space="preserve"> </w:t>
      </w:r>
      <w:proofErr w:type="spellStart"/>
      <w:r>
        <w:t>закључи</w:t>
      </w:r>
      <w:proofErr w:type="spellEnd"/>
      <w:r>
        <w:t xml:space="preserve"> </w:t>
      </w:r>
      <w:proofErr w:type="spellStart"/>
      <w:r>
        <w:t>уговор</w:t>
      </w:r>
      <w:proofErr w:type="spellEnd"/>
      <w:r>
        <w:t xml:space="preserve"> у </w:t>
      </w:r>
      <w:proofErr w:type="spellStart"/>
      <w:r>
        <w:t>остављеном</w:t>
      </w:r>
      <w:proofErr w:type="spellEnd"/>
      <w:r>
        <w:t xml:space="preserve"> </w:t>
      </w:r>
      <w:proofErr w:type="spellStart"/>
      <w:r>
        <w:t>року</w:t>
      </w:r>
      <w:proofErr w:type="spellEnd"/>
      <w:r>
        <w:t xml:space="preserve">, </w:t>
      </w:r>
      <w:proofErr w:type="spellStart"/>
      <w:r>
        <w:t>сматраће</w:t>
      </w:r>
      <w:proofErr w:type="spellEnd"/>
      <w:r>
        <w:t xml:space="preserve"> </w:t>
      </w:r>
      <w:proofErr w:type="spellStart"/>
      <w:r>
        <w:t>се</w:t>
      </w:r>
      <w:proofErr w:type="spellEnd"/>
      <w:r>
        <w:t xml:space="preserve"> </w:t>
      </w:r>
      <w:proofErr w:type="spellStart"/>
      <w:r>
        <w:t>да</w:t>
      </w:r>
      <w:proofErr w:type="spellEnd"/>
      <w:r>
        <w:t xml:space="preserve"> </w:t>
      </w:r>
      <w:proofErr w:type="spellStart"/>
      <w:r>
        <w:t>је</w:t>
      </w:r>
      <w:proofErr w:type="spellEnd"/>
      <w:r>
        <w:t xml:space="preserve"> </w:t>
      </w:r>
      <w:proofErr w:type="spellStart"/>
      <w:r>
        <w:t>одустао</w:t>
      </w:r>
      <w:proofErr w:type="spellEnd"/>
      <w:r>
        <w:t xml:space="preserve"> </w:t>
      </w:r>
      <w:proofErr w:type="spellStart"/>
      <w:r>
        <w:t>те</w:t>
      </w:r>
      <w:proofErr w:type="spellEnd"/>
      <w:r>
        <w:t xml:space="preserve"> </w:t>
      </w:r>
      <w:proofErr w:type="spellStart"/>
      <w:r>
        <w:t>ће</w:t>
      </w:r>
      <w:proofErr w:type="spellEnd"/>
      <w:r>
        <w:t xml:space="preserve"> </w:t>
      </w:r>
      <w:proofErr w:type="spellStart"/>
      <w:r>
        <w:t>се</w:t>
      </w:r>
      <w:proofErr w:type="spellEnd"/>
      <w:r>
        <w:t xml:space="preserve"> </w:t>
      </w:r>
      <w:proofErr w:type="spellStart"/>
      <w:r>
        <w:t>на</w:t>
      </w:r>
      <w:proofErr w:type="spellEnd"/>
      <w:r>
        <w:t xml:space="preserve"> </w:t>
      </w:r>
      <w:proofErr w:type="spellStart"/>
      <w:r>
        <w:t>закључење</w:t>
      </w:r>
      <w:proofErr w:type="spellEnd"/>
      <w:r>
        <w:t xml:space="preserve"> </w:t>
      </w:r>
      <w:proofErr w:type="spellStart"/>
      <w:r>
        <w:t>уговора</w:t>
      </w:r>
      <w:proofErr w:type="spellEnd"/>
      <w:r>
        <w:t xml:space="preserve"> </w:t>
      </w:r>
      <w:proofErr w:type="spellStart"/>
      <w:r>
        <w:t>позвати</w:t>
      </w:r>
      <w:proofErr w:type="spellEnd"/>
      <w:r>
        <w:t xml:space="preserve"> </w:t>
      </w:r>
      <w:proofErr w:type="spellStart"/>
      <w:r>
        <w:t>наредни</w:t>
      </w:r>
      <w:proofErr w:type="spellEnd"/>
      <w:r>
        <w:t xml:space="preserve"> </w:t>
      </w:r>
      <w:proofErr w:type="spellStart"/>
      <w:r>
        <w:t>најповољнији</w:t>
      </w:r>
      <w:proofErr w:type="spellEnd"/>
      <w:r>
        <w:t xml:space="preserve"> </w:t>
      </w:r>
      <w:proofErr w:type="spellStart"/>
      <w:r>
        <w:t>понуђач</w:t>
      </w:r>
      <w:proofErr w:type="spellEnd"/>
      <w:r>
        <w:t>.</w:t>
      </w:r>
    </w:p>
    <w:p w14:paraId="28F6DE35" w14:textId="77777777" w:rsidR="00D5244C" w:rsidRPr="00060FA7" w:rsidRDefault="00D5244C" w:rsidP="00D5244C">
      <w:pPr>
        <w:ind w:firstLine="720"/>
        <w:jc w:val="both"/>
        <w:rPr>
          <w:lang w:val="sr-Cyrl-RS"/>
        </w:rPr>
      </w:pPr>
    </w:p>
    <w:p w14:paraId="21B75898" w14:textId="77777777" w:rsidR="00D5244C" w:rsidRDefault="00D5244C" w:rsidP="00D5244C">
      <w:pPr>
        <w:ind w:firstLine="720"/>
        <w:jc w:val="both"/>
        <w:rPr>
          <w:lang w:val="sr-Cyrl-RS"/>
        </w:rPr>
      </w:pPr>
      <w:r>
        <w:t xml:space="preserve"> </w:t>
      </w:r>
      <w:proofErr w:type="spellStart"/>
      <w:r>
        <w:t>Депозит</w:t>
      </w:r>
      <w:proofErr w:type="spellEnd"/>
      <w:r>
        <w:t xml:space="preserve"> </w:t>
      </w:r>
      <w:proofErr w:type="spellStart"/>
      <w:r>
        <w:t>се</w:t>
      </w:r>
      <w:proofErr w:type="spellEnd"/>
      <w:r>
        <w:t xml:space="preserve">, у </w:t>
      </w:r>
      <w:proofErr w:type="spellStart"/>
      <w:r>
        <w:t>случају</w:t>
      </w:r>
      <w:proofErr w:type="spellEnd"/>
      <w:r>
        <w:t xml:space="preserve"> </w:t>
      </w:r>
      <w:proofErr w:type="spellStart"/>
      <w:r>
        <w:t>да</w:t>
      </w:r>
      <w:proofErr w:type="spellEnd"/>
      <w:r>
        <w:t xml:space="preserve"> </w:t>
      </w:r>
      <w:proofErr w:type="spellStart"/>
      <w:r>
        <w:t>понуђач</w:t>
      </w:r>
      <w:proofErr w:type="spellEnd"/>
      <w:r>
        <w:t xml:space="preserve"> </w:t>
      </w:r>
      <w:proofErr w:type="spellStart"/>
      <w:r>
        <w:t>не</w:t>
      </w:r>
      <w:proofErr w:type="spellEnd"/>
      <w:r>
        <w:t xml:space="preserve"> </w:t>
      </w:r>
      <w:proofErr w:type="spellStart"/>
      <w:r>
        <w:t>буде</w:t>
      </w:r>
      <w:proofErr w:type="spellEnd"/>
      <w:r>
        <w:t xml:space="preserve"> </w:t>
      </w:r>
      <w:proofErr w:type="spellStart"/>
      <w:r>
        <w:t>изабран</w:t>
      </w:r>
      <w:proofErr w:type="spellEnd"/>
      <w:r>
        <w:t xml:space="preserve"> </w:t>
      </w:r>
      <w:proofErr w:type="spellStart"/>
      <w:r>
        <w:t>као</w:t>
      </w:r>
      <w:proofErr w:type="spellEnd"/>
      <w:r>
        <w:t xml:space="preserve"> </w:t>
      </w:r>
      <w:proofErr w:type="spellStart"/>
      <w:r>
        <w:t>најповољнији</w:t>
      </w:r>
      <w:proofErr w:type="spellEnd"/>
      <w:r>
        <w:t xml:space="preserve">, </w:t>
      </w:r>
      <w:proofErr w:type="spellStart"/>
      <w:r>
        <w:t>враћа</w:t>
      </w:r>
      <w:proofErr w:type="spellEnd"/>
      <w:r>
        <w:t xml:space="preserve"> у </w:t>
      </w:r>
      <w:proofErr w:type="spellStart"/>
      <w:r>
        <w:t>року</w:t>
      </w:r>
      <w:proofErr w:type="spellEnd"/>
      <w:r>
        <w:t xml:space="preserve"> </w:t>
      </w:r>
      <w:proofErr w:type="spellStart"/>
      <w:r>
        <w:t>од</w:t>
      </w:r>
      <w:proofErr w:type="spellEnd"/>
      <w:r>
        <w:t xml:space="preserve"> 10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доношења</w:t>
      </w:r>
      <w:proofErr w:type="spellEnd"/>
      <w:r>
        <w:t xml:space="preserve"> </w:t>
      </w:r>
      <w:proofErr w:type="spellStart"/>
      <w:r>
        <w:t>одлуке</w:t>
      </w:r>
      <w:proofErr w:type="spellEnd"/>
      <w:r>
        <w:t xml:space="preserve"> о </w:t>
      </w:r>
      <w:proofErr w:type="spellStart"/>
      <w:r>
        <w:t>избору</w:t>
      </w:r>
      <w:proofErr w:type="spellEnd"/>
      <w:r>
        <w:t xml:space="preserve"> </w:t>
      </w:r>
      <w:proofErr w:type="spellStart"/>
      <w:r>
        <w:t>најповољнијег</w:t>
      </w:r>
      <w:proofErr w:type="spellEnd"/>
      <w:r>
        <w:t xml:space="preserve"> </w:t>
      </w:r>
      <w:proofErr w:type="spellStart"/>
      <w:r>
        <w:t>понуђача</w:t>
      </w:r>
      <w:proofErr w:type="spellEnd"/>
      <w:r>
        <w:t xml:space="preserve">, а у </w:t>
      </w:r>
      <w:proofErr w:type="spellStart"/>
      <w:r>
        <w:t>случају</w:t>
      </w:r>
      <w:proofErr w:type="spellEnd"/>
      <w:r>
        <w:t xml:space="preserve"> </w:t>
      </w:r>
      <w:proofErr w:type="spellStart"/>
      <w:r>
        <w:t>да</w:t>
      </w:r>
      <w:proofErr w:type="spellEnd"/>
      <w:r>
        <w:t xml:space="preserve"> </w:t>
      </w:r>
      <w:proofErr w:type="spellStart"/>
      <w:r>
        <w:t>најповољнији</w:t>
      </w:r>
      <w:proofErr w:type="spellEnd"/>
      <w:r>
        <w:t xml:space="preserve"> </w:t>
      </w:r>
      <w:proofErr w:type="spellStart"/>
      <w:r>
        <w:t>понуђач</w:t>
      </w:r>
      <w:proofErr w:type="spellEnd"/>
      <w:r>
        <w:t xml:space="preserve"> </w:t>
      </w:r>
      <w:proofErr w:type="spellStart"/>
      <w:r>
        <w:t>одустане</w:t>
      </w:r>
      <w:proofErr w:type="spellEnd"/>
      <w:r>
        <w:t xml:space="preserve"> </w:t>
      </w:r>
      <w:proofErr w:type="spellStart"/>
      <w:r>
        <w:t>од</w:t>
      </w:r>
      <w:proofErr w:type="spellEnd"/>
      <w:r>
        <w:t xml:space="preserve"> </w:t>
      </w:r>
      <w:proofErr w:type="spellStart"/>
      <w:r>
        <w:t>закључења</w:t>
      </w:r>
      <w:proofErr w:type="spellEnd"/>
      <w:r>
        <w:t xml:space="preserve"> </w:t>
      </w:r>
      <w:proofErr w:type="spellStart"/>
      <w:r>
        <w:t>уговора</w:t>
      </w:r>
      <w:proofErr w:type="spellEnd"/>
      <w:r>
        <w:t xml:space="preserve"> </w:t>
      </w:r>
      <w:proofErr w:type="spellStart"/>
      <w:r>
        <w:t>или</w:t>
      </w:r>
      <w:proofErr w:type="spellEnd"/>
      <w:r>
        <w:t xml:space="preserve"> </w:t>
      </w:r>
      <w:proofErr w:type="spellStart"/>
      <w:r>
        <w:t>не</w:t>
      </w:r>
      <w:proofErr w:type="spellEnd"/>
      <w:r>
        <w:t xml:space="preserve"> </w:t>
      </w:r>
      <w:proofErr w:type="spellStart"/>
      <w:r>
        <w:t>уплати</w:t>
      </w:r>
      <w:proofErr w:type="spellEnd"/>
      <w:r>
        <w:t xml:space="preserve"> </w:t>
      </w:r>
      <w:r>
        <w:rPr>
          <w:lang w:val="sr-Cyrl-RS"/>
        </w:rPr>
        <w:t xml:space="preserve">износ који чини разлику између уплаћеног депозита и излицитираног износа, </w:t>
      </w:r>
      <w:r w:rsidRPr="00F518FB">
        <w:rPr>
          <w:b/>
          <w:u w:val="single"/>
        </w:rPr>
        <w:t xml:space="preserve">у </w:t>
      </w:r>
      <w:r>
        <w:rPr>
          <w:b/>
          <w:u w:val="single"/>
          <w:lang w:val="sr-Cyrl-RS"/>
        </w:rPr>
        <w:t xml:space="preserve">року од 3 (три) дана од </w:t>
      </w:r>
      <w:r w:rsidRPr="00F518FB">
        <w:rPr>
          <w:b/>
          <w:u w:val="single"/>
        </w:rPr>
        <w:t xml:space="preserve"> </w:t>
      </w:r>
      <w:proofErr w:type="spellStart"/>
      <w:r w:rsidRPr="00F518FB">
        <w:rPr>
          <w:b/>
          <w:u w:val="single"/>
        </w:rPr>
        <w:t>закључења</w:t>
      </w:r>
      <w:proofErr w:type="spellEnd"/>
      <w:r w:rsidRPr="00F518FB">
        <w:rPr>
          <w:b/>
          <w:u w:val="single"/>
        </w:rPr>
        <w:t xml:space="preserve"> </w:t>
      </w:r>
      <w:proofErr w:type="spellStart"/>
      <w:r w:rsidRPr="00F518FB">
        <w:rPr>
          <w:b/>
          <w:u w:val="single"/>
        </w:rPr>
        <w:t>уговора</w:t>
      </w:r>
      <w:proofErr w:type="spellEnd"/>
      <w:r>
        <w:rPr>
          <w:lang w:val="sr-Cyrl-RS"/>
        </w:rPr>
        <w:t>,</w:t>
      </w:r>
      <w:r>
        <w:t xml:space="preserve"> </w:t>
      </w:r>
      <w:proofErr w:type="spellStart"/>
      <w:r>
        <w:t>уплаћени</w:t>
      </w:r>
      <w:proofErr w:type="spellEnd"/>
      <w:r>
        <w:t xml:space="preserve"> </w:t>
      </w:r>
      <w:proofErr w:type="spellStart"/>
      <w:r>
        <w:t>депозит</w:t>
      </w:r>
      <w:proofErr w:type="spellEnd"/>
      <w:r>
        <w:t xml:space="preserve"> </w:t>
      </w:r>
      <w:proofErr w:type="spellStart"/>
      <w:r>
        <w:t>неће</w:t>
      </w:r>
      <w:proofErr w:type="spellEnd"/>
      <w:r>
        <w:t xml:space="preserve"> </w:t>
      </w:r>
      <w:proofErr w:type="spellStart"/>
      <w:r>
        <w:t>бити</w:t>
      </w:r>
      <w:proofErr w:type="spellEnd"/>
      <w:r>
        <w:t xml:space="preserve"> </w:t>
      </w:r>
      <w:proofErr w:type="spellStart"/>
      <w:r>
        <w:t>враћен</w:t>
      </w:r>
      <w:proofErr w:type="spellEnd"/>
      <w:r>
        <w:t>.</w:t>
      </w:r>
    </w:p>
    <w:p w14:paraId="11CE81AF" w14:textId="77777777" w:rsidR="00D5244C" w:rsidRPr="00060FA7" w:rsidRDefault="00D5244C" w:rsidP="00D5244C">
      <w:pPr>
        <w:ind w:firstLine="720"/>
        <w:jc w:val="both"/>
        <w:rPr>
          <w:lang w:val="sr-Cyrl-RS"/>
        </w:rPr>
      </w:pPr>
    </w:p>
    <w:p w14:paraId="3A51CE79" w14:textId="77777777" w:rsidR="00D5244C" w:rsidRDefault="00D5244C" w:rsidP="00D5244C">
      <w:pPr>
        <w:ind w:firstLine="720"/>
        <w:jc w:val="both"/>
      </w:pPr>
      <w:r>
        <w:lastRenderedPageBreak/>
        <w:t xml:space="preserve"> </w:t>
      </w:r>
      <w:proofErr w:type="spellStart"/>
      <w:r>
        <w:t>Најповољнијем</w:t>
      </w:r>
      <w:proofErr w:type="spellEnd"/>
      <w:r>
        <w:t xml:space="preserve"> </w:t>
      </w:r>
      <w:proofErr w:type="spellStart"/>
      <w:r>
        <w:t>понуђачу</w:t>
      </w:r>
      <w:proofErr w:type="spellEnd"/>
      <w:r>
        <w:t xml:space="preserve"> </w:t>
      </w:r>
      <w:proofErr w:type="spellStart"/>
      <w:r>
        <w:t>се</w:t>
      </w:r>
      <w:proofErr w:type="spellEnd"/>
      <w:r>
        <w:t xml:space="preserve"> </w:t>
      </w:r>
      <w:proofErr w:type="spellStart"/>
      <w:r>
        <w:t>уплаћени</w:t>
      </w:r>
      <w:proofErr w:type="spellEnd"/>
      <w:r>
        <w:t xml:space="preserve"> </w:t>
      </w:r>
      <w:proofErr w:type="spellStart"/>
      <w:r>
        <w:t>износ</w:t>
      </w:r>
      <w:proofErr w:type="spellEnd"/>
      <w:r>
        <w:t xml:space="preserve"> </w:t>
      </w:r>
      <w:proofErr w:type="spellStart"/>
      <w:r>
        <w:t>депозита</w:t>
      </w:r>
      <w:proofErr w:type="spellEnd"/>
      <w:r>
        <w:t xml:space="preserve"> </w:t>
      </w:r>
      <w:proofErr w:type="spellStart"/>
      <w:r>
        <w:t>задржава</w:t>
      </w:r>
      <w:proofErr w:type="spellEnd"/>
      <w:r>
        <w:t xml:space="preserve"> </w:t>
      </w:r>
      <w:proofErr w:type="spellStart"/>
      <w:r>
        <w:t>до</w:t>
      </w:r>
      <w:proofErr w:type="spellEnd"/>
      <w:r>
        <w:t xml:space="preserve"> </w:t>
      </w:r>
      <w:proofErr w:type="spellStart"/>
      <w:r>
        <w:t>закључења</w:t>
      </w:r>
      <w:proofErr w:type="spellEnd"/>
      <w:r>
        <w:t xml:space="preserve"> </w:t>
      </w:r>
      <w:proofErr w:type="spellStart"/>
      <w:r>
        <w:t>уговора</w:t>
      </w:r>
      <w:proofErr w:type="spellEnd"/>
      <w:r>
        <w:t xml:space="preserve"> о </w:t>
      </w:r>
      <w:r>
        <w:rPr>
          <w:lang w:val="sr-Cyrl-RS"/>
        </w:rPr>
        <w:t>закупу</w:t>
      </w:r>
      <w:r>
        <w:t xml:space="preserve"> и </w:t>
      </w:r>
      <w:proofErr w:type="spellStart"/>
      <w:r>
        <w:t>исти</w:t>
      </w:r>
      <w:proofErr w:type="spellEnd"/>
      <w:r>
        <w:t xml:space="preserve"> </w:t>
      </w:r>
      <w:proofErr w:type="spellStart"/>
      <w:r>
        <w:t>се</w:t>
      </w:r>
      <w:proofErr w:type="spellEnd"/>
      <w:r>
        <w:t xml:space="preserve"> </w:t>
      </w:r>
      <w:proofErr w:type="spellStart"/>
      <w:r>
        <w:t>урачунава</w:t>
      </w:r>
      <w:proofErr w:type="spellEnd"/>
      <w:r>
        <w:t xml:space="preserve"> у </w:t>
      </w:r>
      <w:proofErr w:type="spellStart"/>
      <w:r>
        <w:t>износ</w:t>
      </w:r>
      <w:proofErr w:type="spellEnd"/>
      <w:r>
        <w:t xml:space="preserve"> </w:t>
      </w:r>
      <w:r>
        <w:rPr>
          <w:lang w:val="sr-Cyrl-RS"/>
        </w:rPr>
        <w:t>закупнине, с тим што се разлика између почетне и излицитиране цене има уплатити у моменту закучења уговора о закупу</w:t>
      </w:r>
      <w:r>
        <w:t xml:space="preserve">. </w:t>
      </w:r>
    </w:p>
    <w:p w14:paraId="6F6ABEC3" w14:textId="77777777" w:rsidR="00D5244C" w:rsidRPr="0091036C" w:rsidRDefault="00D5244C" w:rsidP="00D5244C">
      <w:pPr>
        <w:jc w:val="both"/>
        <w:rPr>
          <w:lang w:val="sr-Cyrl-RS"/>
        </w:rPr>
      </w:pPr>
    </w:p>
    <w:p w14:paraId="6D2531A1" w14:textId="77777777" w:rsidR="00D5244C" w:rsidRDefault="00D5244C" w:rsidP="00D5244C">
      <w:pPr>
        <w:pStyle w:val="ListParagraph"/>
        <w:ind w:left="0" w:firstLine="720"/>
        <w:jc w:val="both"/>
        <w:rPr>
          <w:lang w:val="sr-Cyrl-RS"/>
        </w:rPr>
      </w:pPr>
      <w:r>
        <w:rPr>
          <w:lang w:val="sr-Cyrl-RS"/>
        </w:rPr>
        <w:t>Депозит се задржава уколико заинтересовано лице уплати депозит а не поднесе пријаву, уколико учесник чија је понуда прихваћена као најповољнија у одређеном року не закључи уговор.</w:t>
      </w:r>
    </w:p>
    <w:p w14:paraId="46EDD1D1" w14:textId="77777777" w:rsidR="00D5244C" w:rsidRDefault="00D5244C" w:rsidP="00D5244C">
      <w:pPr>
        <w:pStyle w:val="ListParagraph"/>
        <w:ind w:left="0" w:firstLine="720"/>
        <w:jc w:val="both"/>
        <w:rPr>
          <w:lang w:val="sr-Cyrl-RS"/>
        </w:rPr>
      </w:pPr>
    </w:p>
    <w:p w14:paraId="2C972129" w14:textId="77777777" w:rsidR="00D5244C" w:rsidRDefault="00D5244C" w:rsidP="00D5244C">
      <w:pPr>
        <w:pStyle w:val="ListParagraph"/>
        <w:ind w:left="0" w:firstLine="720"/>
        <w:jc w:val="both"/>
        <w:rPr>
          <w:lang w:val="sr-Cyrl-RS"/>
        </w:rPr>
      </w:pPr>
    </w:p>
    <w:p w14:paraId="3CDFDA64" w14:textId="77777777" w:rsidR="00D5244C" w:rsidRPr="001E44B7" w:rsidRDefault="00D5244C" w:rsidP="00D5244C">
      <w:pPr>
        <w:pStyle w:val="ListParagraph"/>
        <w:ind w:left="0" w:firstLine="720"/>
        <w:jc w:val="both"/>
        <w:rPr>
          <w:lang w:val="sr-Cyrl-RS"/>
        </w:rPr>
      </w:pPr>
      <w:r>
        <w:rPr>
          <w:lang w:val="sr-Cyrl-RS"/>
        </w:rPr>
        <w:t>Оглас објавити на званичној интернет страници Града Прокупља и у дневном листу Информер.</w:t>
      </w:r>
    </w:p>
    <w:p w14:paraId="72CA0684" w14:textId="77777777" w:rsidR="00D5244C" w:rsidRPr="001E44B7" w:rsidRDefault="00D5244C" w:rsidP="00D5244C">
      <w:pPr>
        <w:jc w:val="both"/>
        <w:rPr>
          <w:lang w:val="sr-Cyrl-RS"/>
        </w:rPr>
      </w:pPr>
    </w:p>
    <w:p w14:paraId="4B68EE23" w14:textId="77777777" w:rsidR="00D5244C" w:rsidRDefault="00D5244C" w:rsidP="00D5244C">
      <w:pPr>
        <w:jc w:val="both"/>
        <w:rPr>
          <w:b/>
          <w:lang w:val="sr-Latn-RS"/>
        </w:rPr>
      </w:pPr>
    </w:p>
    <w:p w14:paraId="13849C0B" w14:textId="77777777" w:rsidR="00D5244C" w:rsidRDefault="00D5244C" w:rsidP="00D5244C">
      <w:pPr>
        <w:rPr>
          <w:lang w:val="sr-Cyrl-RS"/>
        </w:rPr>
      </w:pPr>
    </w:p>
    <w:p w14:paraId="616317FA" w14:textId="77777777" w:rsidR="00D5244C" w:rsidRDefault="00D5244C" w:rsidP="00D5244C">
      <w:pPr>
        <w:rPr>
          <w:lang w:val="sr-Cyrl-RS"/>
        </w:rPr>
      </w:pPr>
    </w:p>
    <w:p w14:paraId="319BC4B0" w14:textId="77777777" w:rsidR="00D5244C" w:rsidRDefault="00D5244C" w:rsidP="00D5244C">
      <w:pPr>
        <w:rPr>
          <w:lang w:val="sr-Cyrl-RS"/>
        </w:rPr>
      </w:pPr>
    </w:p>
    <w:p w14:paraId="3FD558DF" w14:textId="77777777" w:rsidR="00D5244C" w:rsidRDefault="00D5244C" w:rsidP="00D5244C">
      <w:pPr>
        <w:tabs>
          <w:tab w:val="left" w:pos="6420"/>
        </w:tabs>
        <w:rPr>
          <w:lang w:val="sr-Cyrl-RS"/>
        </w:rPr>
      </w:pPr>
      <w:r>
        <w:rPr>
          <w:lang w:val="sr-Cyrl-RS"/>
        </w:rPr>
        <w:t xml:space="preserve">                                                                                               ПРЕДСЕДНИК КОМИСИЈЕ</w:t>
      </w:r>
    </w:p>
    <w:p w14:paraId="76BF410B" w14:textId="33E71283" w:rsidR="00D5244C" w:rsidRDefault="00D5244C" w:rsidP="00D5244C">
      <w:pPr>
        <w:tabs>
          <w:tab w:val="left" w:pos="5865"/>
        </w:tabs>
        <w:rPr>
          <w:lang w:val="sr-Cyrl-RS"/>
        </w:rPr>
      </w:pPr>
      <w:r>
        <w:rPr>
          <w:lang w:val="sr-Cyrl-RS"/>
        </w:rPr>
        <w:tab/>
        <w:t>Снежана Атанасковић с.р.</w:t>
      </w:r>
    </w:p>
    <w:p w14:paraId="222F41A1" w14:textId="77777777" w:rsidR="00D5244C" w:rsidRDefault="00D5244C" w:rsidP="00D5244C">
      <w:pPr>
        <w:rPr>
          <w:lang w:val="sr-Cyrl-RS"/>
        </w:rPr>
      </w:pPr>
    </w:p>
    <w:p w14:paraId="09F57012" w14:textId="77777777" w:rsidR="00D5244C" w:rsidRDefault="00D5244C" w:rsidP="00D5244C">
      <w:pPr>
        <w:rPr>
          <w:lang w:val="sr-Cyrl-RS"/>
        </w:rPr>
      </w:pPr>
    </w:p>
    <w:p w14:paraId="27D906F5" w14:textId="77777777" w:rsidR="00D5244C" w:rsidRDefault="00D5244C" w:rsidP="00D5244C"/>
    <w:p w14:paraId="4BECA31E" w14:textId="77777777" w:rsidR="00D5244C" w:rsidRDefault="00D5244C" w:rsidP="00D5244C"/>
    <w:p w14:paraId="503AA5FE" w14:textId="77777777" w:rsidR="00D5244C" w:rsidRDefault="00D5244C" w:rsidP="00D5244C"/>
    <w:p w14:paraId="74FED0EB" w14:textId="77777777" w:rsidR="00D5244C" w:rsidRDefault="00D5244C" w:rsidP="00D5244C"/>
    <w:p w14:paraId="6EA1CACB" w14:textId="77777777" w:rsidR="00D5244C" w:rsidRDefault="00D5244C" w:rsidP="00D5244C">
      <w:pPr>
        <w:rPr>
          <w:lang w:val="sr-Cyrl-RS"/>
        </w:rPr>
      </w:pPr>
    </w:p>
    <w:p w14:paraId="4FEDBEAA" w14:textId="77777777" w:rsidR="00D5244C" w:rsidRDefault="00D5244C" w:rsidP="00D5244C">
      <w:pPr>
        <w:rPr>
          <w:lang w:val="sr-Cyrl-RS"/>
        </w:rPr>
      </w:pPr>
    </w:p>
    <w:p w14:paraId="6EB84F67" w14:textId="77777777" w:rsidR="00D5244C" w:rsidRDefault="00D5244C" w:rsidP="00D5244C">
      <w:pPr>
        <w:rPr>
          <w:lang w:val="sr-Cyrl-RS"/>
        </w:rPr>
      </w:pPr>
    </w:p>
    <w:p w14:paraId="2FCB25D8" w14:textId="77777777" w:rsidR="00D5244C" w:rsidRDefault="00D5244C" w:rsidP="00D5244C"/>
    <w:p w14:paraId="1F779A06" w14:textId="77777777" w:rsidR="00D5244C" w:rsidRDefault="00D5244C" w:rsidP="00D5244C"/>
    <w:p w14:paraId="4A5CA7C1" w14:textId="77777777" w:rsidR="00D5244C" w:rsidRDefault="00D5244C" w:rsidP="00D5244C"/>
    <w:p w14:paraId="5F9C6D34" w14:textId="77777777" w:rsidR="00D5244C" w:rsidRDefault="00D5244C" w:rsidP="00D5244C"/>
    <w:p w14:paraId="0F1658C8" w14:textId="77777777" w:rsidR="00D5244C" w:rsidRDefault="00D5244C" w:rsidP="00D5244C">
      <w:pPr>
        <w:spacing w:after="200" w:line="276" w:lineRule="auto"/>
        <w:rPr>
          <w:rFonts w:eastAsiaTheme="minorHAnsi"/>
          <w:sz w:val="28"/>
          <w:szCs w:val="28"/>
          <w:lang w:val="sr-Cyrl-RS"/>
        </w:rPr>
      </w:pPr>
    </w:p>
    <w:p w14:paraId="6758B1EB" w14:textId="77777777" w:rsidR="00D5244C" w:rsidRDefault="00D5244C" w:rsidP="00D5244C">
      <w:pPr>
        <w:spacing w:after="200" w:line="276" w:lineRule="auto"/>
        <w:rPr>
          <w:rFonts w:eastAsiaTheme="minorHAnsi"/>
          <w:sz w:val="28"/>
          <w:szCs w:val="28"/>
          <w:lang w:val="sr-Cyrl-RS"/>
        </w:rPr>
      </w:pPr>
    </w:p>
    <w:p w14:paraId="0BB5A33C" w14:textId="77777777" w:rsidR="00D5244C" w:rsidRDefault="00D5244C" w:rsidP="00D5244C">
      <w:pPr>
        <w:spacing w:after="200" w:line="276" w:lineRule="auto"/>
        <w:rPr>
          <w:rFonts w:eastAsiaTheme="minorHAnsi"/>
          <w:sz w:val="28"/>
          <w:szCs w:val="28"/>
          <w:lang w:val="sr-Cyrl-RS"/>
        </w:rPr>
      </w:pPr>
    </w:p>
    <w:p w14:paraId="146E9D5E" w14:textId="77777777" w:rsidR="00D5244C" w:rsidRDefault="00D5244C" w:rsidP="00D5244C">
      <w:pPr>
        <w:spacing w:after="200" w:line="276" w:lineRule="auto"/>
        <w:rPr>
          <w:rFonts w:eastAsiaTheme="minorHAnsi"/>
          <w:sz w:val="28"/>
          <w:szCs w:val="28"/>
          <w:lang w:val="sr-Cyrl-RS"/>
        </w:rPr>
      </w:pPr>
    </w:p>
    <w:p w14:paraId="48FBCD51" w14:textId="77777777" w:rsidR="00D5244C" w:rsidRDefault="00D5244C" w:rsidP="00D5244C">
      <w:pPr>
        <w:spacing w:after="200" w:line="276" w:lineRule="auto"/>
        <w:rPr>
          <w:rFonts w:eastAsiaTheme="minorHAnsi"/>
          <w:sz w:val="28"/>
          <w:szCs w:val="28"/>
          <w:lang w:val="sr-Cyrl-RS"/>
        </w:rPr>
      </w:pPr>
    </w:p>
    <w:p w14:paraId="51E24810" w14:textId="77777777" w:rsidR="00D5244C" w:rsidRDefault="00D5244C" w:rsidP="00D5244C">
      <w:pPr>
        <w:spacing w:after="200" w:line="276" w:lineRule="auto"/>
        <w:rPr>
          <w:rFonts w:eastAsiaTheme="minorHAnsi"/>
          <w:sz w:val="28"/>
          <w:szCs w:val="28"/>
          <w:lang w:val="sr-Cyrl-RS"/>
        </w:rPr>
      </w:pPr>
    </w:p>
    <w:p w14:paraId="50AE663A" w14:textId="77777777" w:rsidR="00D5244C" w:rsidRDefault="00D5244C" w:rsidP="00D5244C">
      <w:pPr>
        <w:spacing w:after="200" w:line="276" w:lineRule="auto"/>
        <w:rPr>
          <w:rFonts w:eastAsiaTheme="minorHAnsi"/>
          <w:sz w:val="28"/>
          <w:szCs w:val="28"/>
          <w:lang w:val="sr-Cyrl-RS"/>
        </w:rPr>
      </w:pPr>
    </w:p>
    <w:p w14:paraId="4D94A173" w14:textId="77777777" w:rsidR="00D5244C" w:rsidRDefault="00D5244C" w:rsidP="00D5244C">
      <w:pPr>
        <w:spacing w:after="200" w:line="276" w:lineRule="auto"/>
        <w:rPr>
          <w:rFonts w:eastAsiaTheme="minorHAnsi"/>
          <w:sz w:val="28"/>
          <w:szCs w:val="28"/>
          <w:lang w:val="sr-Cyrl-RS"/>
        </w:rPr>
      </w:pPr>
    </w:p>
    <w:p w14:paraId="5A02A592" w14:textId="77777777" w:rsidR="00D5244C" w:rsidRPr="00990C1F" w:rsidRDefault="00D5244C" w:rsidP="00D5244C">
      <w:pPr>
        <w:spacing w:after="200" w:line="276" w:lineRule="auto"/>
        <w:rPr>
          <w:rFonts w:eastAsiaTheme="minorHAnsi"/>
          <w:sz w:val="28"/>
          <w:szCs w:val="28"/>
          <w:lang w:val="sr-Cyrl-RS"/>
        </w:rPr>
      </w:pPr>
    </w:p>
    <w:p w14:paraId="3296C85A" w14:textId="77777777" w:rsidR="00D5244C" w:rsidRPr="00BA0F47" w:rsidRDefault="00D5244C" w:rsidP="00D5244C">
      <w:pPr>
        <w:autoSpaceDE w:val="0"/>
        <w:autoSpaceDN w:val="0"/>
        <w:adjustRightInd w:val="0"/>
        <w:rPr>
          <w:rFonts w:eastAsiaTheme="minorHAnsi"/>
          <w:color w:val="000000"/>
          <w:sz w:val="28"/>
          <w:szCs w:val="28"/>
          <w:lang w:val="sr-Cyrl-RS"/>
        </w:rPr>
      </w:pPr>
      <w:r>
        <w:rPr>
          <w:rFonts w:eastAsiaTheme="minorHAnsi"/>
          <w:color w:val="000000"/>
          <w:sz w:val="28"/>
          <w:szCs w:val="28"/>
          <w:lang w:val="sr-Cyrl-RS"/>
        </w:rPr>
        <w:lastRenderedPageBreak/>
        <w:t xml:space="preserve">                                                                                                  ПРАВНА</w:t>
      </w:r>
      <w:r w:rsidRPr="00BA0F47">
        <w:rPr>
          <w:rFonts w:eastAsiaTheme="minorHAnsi"/>
          <w:color w:val="000000"/>
          <w:sz w:val="28"/>
          <w:szCs w:val="28"/>
        </w:rPr>
        <w:t xml:space="preserve"> ЛИЦА </w:t>
      </w:r>
    </w:p>
    <w:p w14:paraId="5D90F744" w14:textId="77777777" w:rsidR="00D5244C" w:rsidRPr="00BA0F47" w:rsidRDefault="00D5244C" w:rsidP="00D5244C">
      <w:pPr>
        <w:autoSpaceDE w:val="0"/>
        <w:autoSpaceDN w:val="0"/>
        <w:adjustRightInd w:val="0"/>
        <w:rPr>
          <w:rFonts w:eastAsiaTheme="minorHAnsi"/>
          <w:color w:val="000000"/>
          <w:lang w:val="sr-Cyrl-RS"/>
        </w:rPr>
      </w:pPr>
    </w:p>
    <w:p w14:paraId="1D6ACBFD" w14:textId="77777777" w:rsidR="00D5244C" w:rsidRPr="00BA0F47" w:rsidRDefault="00D5244C" w:rsidP="00D5244C">
      <w:pPr>
        <w:autoSpaceDE w:val="0"/>
        <w:autoSpaceDN w:val="0"/>
        <w:adjustRightInd w:val="0"/>
        <w:jc w:val="both"/>
        <w:rPr>
          <w:rFonts w:eastAsiaTheme="minorHAnsi"/>
          <w:color w:val="000000"/>
          <w:lang w:val="sr-Cyrl-RS"/>
        </w:rPr>
      </w:pPr>
      <w:proofErr w:type="spellStart"/>
      <w:r w:rsidRPr="00BA0F47">
        <w:rPr>
          <w:rFonts w:eastAsiaTheme="minorHAnsi"/>
          <w:color w:val="000000"/>
        </w:rPr>
        <w:t>На</w:t>
      </w:r>
      <w:proofErr w:type="spellEnd"/>
      <w:r w:rsidRPr="00BA0F47">
        <w:rPr>
          <w:rFonts w:eastAsiaTheme="minorHAnsi"/>
          <w:color w:val="000000"/>
        </w:rPr>
        <w:t xml:space="preserve"> </w:t>
      </w:r>
      <w:proofErr w:type="spellStart"/>
      <w:r w:rsidRPr="00BA0F47">
        <w:rPr>
          <w:rFonts w:eastAsiaTheme="minorHAnsi"/>
          <w:color w:val="000000"/>
        </w:rPr>
        <w:t>основу</w:t>
      </w:r>
      <w:proofErr w:type="spellEnd"/>
      <w:r w:rsidRPr="00BA0F47">
        <w:rPr>
          <w:rFonts w:eastAsiaTheme="minorHAnsi"/>
          <w:color w:val="000000"/>
        </w:rPr>
        <w:t xml:space="preserve"> </w:t>
      </w:r>
      <w:proofErr w:type="spellStart"/>
      <w:r w:rsidRPr="00BA0F47">
        <w:rPr>
          <w:rFonts w:eastAsiaTheme="minorHAnsi"/>
          <w:color w:val="000000"/>
        </w:rPr>
        <w:t>Огласа</w:t>
      </w:r>
      <w:proofErr w:type="spellEnd"/>
      <w:r w:rsidRPr="00BA0F47">
        <w:rPr>
          <w:rFonts w:eastAsiaTheme="minorHAnsi"/>
          <w:color w:val="000000"/>
        </w:rPr>
        <w:t xml:space="preserve"> </w:t>
      </w:r>
      <w:r w:rsidRPr="00BA0F47">
        <w:rPr>
          <w:rFonts w:eastAsiaTheme="minorHAnsi"/>
          <w:color w:val="000000"/>
          <w:lang w:val="sr-Cyrl-RS"/>
        </w:rPr>
        <w:t xml:space="preserve"> </w:t>
      </w:r>
      <w:r w:rsidRPr="006D23D2">
        <w:rPr>
          <w:rFonts w:eastAsiaTheme="minorHAnsi"/>
          <w:color w:val="000000"/>
          <w:lang w:val="sr-Cyrl-RS"/>
        </w:rPr>
        <w:t xml:space="preserve">ради давања у закуп </w:t>
      </w:r>
      <w:r>
        <w:rPr>
          <w:rFonts w:eastAsiaTheme="minorHAnsi"/>
          <w:color w:val="000000"/>
          <w:lang w:val="sr-Cyrl-RS"/>
        </w:rPr>
        <w:t>пословног простора</w:t>
      </w:r>
      <w:r w:rsidRPr="006D23D2">
        <w:rPr>
          <w:rFonts w:eastAsiaTheme="minorHAnsi"/>
          <w:color w:val="000000"/>
          <w:lang w:val="sr-Cyrl-RS"/>
        </w:rPr>
        <w:t xml:space="preserve"> у јавној својини Града Прокупља, путем </w:t>
      </w:r>
      <w:r>
        <w:rPr>
          <w:rFonts w:eastAsiaTheme="minorHAnsi"/>
          <w:color w:val="000000"/>
          <w:lang w:val="sr-Cyrl-RS"/>
        </w:rPr>
        <w:t>јавног надметања</w:t>
      </w:r>
      <w:r w:rsidRPr="00BA0F47">
        <w:rPr>
          <w:rFonts w:eastAsiaTheme="minorHAnsi"/>
          <w:color w:val="000000"/>
          <w:lang w:val="sr-Cyrl-RS"/>
        </w:rPr>
        <w:t>,</w:t>
      </w:r>
      <w:r w:rsidRPr="00BA0F47">
        <w:rPr>
          <w:rFonts w:eastAsiaTheme="minorHAnsi"/>
          <w:color w:val="000000"/>
        </w:rPr>
        <w:t xml:space="preserve"> </w:t>
      </w:r>
      <w:r w:rsidRPr="00BA0F47">
        <w:rPr>
          <w:rFonts w:eastAsiaTheme="minorHAnsi"/>
          <w:color w:val="000000"/>
          <w:lang w:val="sr-Cyrl-RS"/>
        </w:rPr>
        <w:t xml:space="preserve"> који је </w:t>
      </w:r>
      <w:r w:rsidRPr="00BA0F47">
        <w:rPr>
          <w:rFonts w:eastAsiaTheme="minorHAnsi"/>
          <w:color w:val="000000"/>
        </w:rPr>
        <w:t xml:space="preserve"> </w:t>
      </w:r>
      <w:proofErr w:type="spellStart"/>
      <w:r w:rsidRPr="00BA0F47">
        <w:rPr>
          <w:rFonts w:eastAsiaTheme="minorHAnsi"/>
          <w:color w:val="000000"/>
        </w:rPr>
        <w:t>објављен</w:t>
      </w:r>
      <w:proofErr w:type="spellEnd"/>
      <w:r w:rsidRPr="00BA0F47">
        <w:rPr>
          <w:rFonts w:eastAsiaTheme="minorHAnsi"/>
          <w:color w:val="000000"/>
        </w:rPr>
        <w:t xml:space="preserve"> у </w:t>
      </w:r>
      <w:proofErr w:type="spellStart"/>
      <w:r w:rsidRPr="00BA0F47">
        <w:rPr>
          <w:rFonts w:eastAsiaTheme="minorHAnsi"/>
          <w:color w:val="000000"/>
        </w:rPr>
        <w:t>дневном</w:t>
      </w:r>
      <w:proofErr w:type="spellEnd"/>
      <w:r w:rsidRPr="00BA0F47">
        <w:rPr>
          <w:rFonts w:eastAsiaTheme="minorHAnsi"/>
          <w:color w:val="000000"/>
        </w:rPr>
        <w:t xml:space="preserve"> </w:t>
      </w:r>
      <w:proofErr w:type="spellStart"/>
      <w:r w:rsidRPr="00BA0F47">
        <w:rPr>
          <w:rFonts w:eastAsiaTheme="minorHAnsi"/>
          <w:color w:val="000000"/>
        </w:rPr>
        <w:t>листу</w:t>
      </w:r>
      <w:proofErr w:type="spellEnd"/>
      <w:r w:rsidRPr="00BA0F47">
        <w:rPr>
          <w:rFonts w:eastAsiaTheme="minorHAnsi"/>
          <w:color w:val="000000"/>
        </w:rPr>
        <w:t xml:space="preserve"> </w:t>
      </w:r>
      <w:r>
        <w:rPr>
          <w:rFonts w:eastAsiaTheme="minorHAnsi"/>
          <w:color w:val="000000"/>
          <w:lang w:val="sr-Cyrl-RS"/>
        </w:rPr>
        <w:t>__________</w:t>
      </w:r>
      <w:r w:rsidRPr="00BA0F47">
        <w:rPr>
          <w:rFonts w:eastAsiaTheme="minorHAnsi"/>
          <w:color w:val="000000"/>
        </w:rPr>
        <w:t xml:space="preserve"> </w:t>
      </w:r>
      <w:proofErr w:type="spellStart"/>
      <w:r w:rsidRPr="00BA0F47">
        <w:rPr>
          <w:rFonts w:eastAsiaTheme="minorHAnsi"/>
          <w:color w:val="000000"/>
        </w:rPr>
        <w:t>дана</w:t>
      </w:r>
      <w:proofErr w:type="spellEnd"/>
      <w:r w:rsidRPr="00BA0F47">
        <w:rPr>
          <w:rFonts w:eastAsiaTheme="minorHAnsi"/>
          <w:color w:val="000000"/>
        </w:rPr>
        <w:t xml:space="preserve"> </w:t>
      </w:r>
      <w:r>
        <w:rPr>
          <w:rFonts w:eastAsiaTheme="minorHAnsi"/>
          <w:color w:val="000000"/>
          <w:lang w:val="sr-Cyrl-RS"/>
        </w:rPr>
        <w:t>________2026</w:t>
      </w:r>
      <w:r w:rsidRPr="00BA0F47">
        <w:rPr>
          <w:rFonts w:eastAsiaTheme="minorHAnsi"/>
          <w:color w:val="000000"/>
        </w:rPr>
        <w:t xml:space="preserve">. </w:t>
      </w:r>
      <w:proofErr w:type="spellStart"/>
      <w:r w:rsidRPr="00BA0F47">
        <w:rPr>
          <w:rFonts w:eastAsiaTheme="minorHAnsi"/>
          <w:color w:val="000000"/>
        </w:rPr>
        <w:t>Године</w:t>
      </w:r>
      <w:proofErr w:type="spellEnd"/>
      <w:r w:rsidRPr="00BA0F47">
        <w:rPr>
          <w:rFonts w:eastAsiaTheme="minorHAnsi"/>
          <w:color w:val="000000"/>
          <w:lang w:val="sr-Cyrl-RS"/>
        </w:rPr>
        <w:t>,</w:t>
      </w:r>
      <w:r w:rsidRPr="00BA0F47">
        <w:rPr>
          <w:rFonts w:eastAsiaTheme="minorHAnsi"/>
          <w:color w:val="000000"/>
        </w:rPr>
        <w:t xml:space="preserve"> </w:t>
      </w:r>
      <w:proofErr w:type="spellStart"/>
      <w:r w:rsidRPr="00BA0F47">
        <w:rPr>
          <w:rFonts w:eastAsiaTheme="minorHAnsi"/>
          <w:color w:val="000000"/>
        </w:rPr>
        <w:t>дајем</w:t>
      </w:r>
      <w:proofErr w:type="spellEnd"/>
      <w:r w:rsidRPr="00BA0F47">
        <w:rPr>
          <w:rFonts w:eastAsiaTheme="minorHAnsi"/>
          <w:color w:val="000000"/>
        </w:rPr>
        <w:t xml:space="preserve"> </w:t>
      </w:r>
      <w:proofErr w:type="spellStart"/>
      <w:r w:rsidRPr="00BA0F47">
        <w:rPr>
          <w:rFonts w:eastAsiaTheme="minorHAnsi"/>
          <w:color w:val="000000"/>
        </w:rPr>
        <w:t>следећу</w:t>
      </w:r>
      <w:proofErr w:type="spellEnd"/>
      <w:r w:rsidRPr="00BA0F47">
        <w:rPr>
          <w:rFonts w:eastAsiaTheme="minorHAnsi"/>
          <w:color w:val="000000"/>
        </w:rPr>
        <w:t xml:space="preserve"> </w:t>
      </w:r>
    </w:p>
    <w:p w14:paraId="25206C0C" w14:textId="77777777" w:rsidR="00D5244C" w:rsidRPr="00BA0F47" w:rsidRDefault="00D5244C" w:rsidP="00D5244C">
      <w:pPr>
        <w:autoSpaceDE w:val="0"/>
        <w:autoSpaceDN w:val="0"/>
        <w:adjustRightInd w:val="0"/>
        <w:rPr>
          <w:rFonts w:eastAsiaTheme="minorHAnsi"/>
          <w:color w:val="000000"/>
          <w:sz w:val="28"/>
          <w:szCs w:val="28"/>
          <w:lang w:val="sr-Cyrl-RS"/>
        </w:rPr>
      </w:pPr>
    </w:p>
    <w:p w14:paraId="67DDD89B" w14:textId="77777777" w:rsidR="00D5244C" w:rsidRPr="00BA0F47" w:rsidRDefault="00D5244C" w:rsidP="00D5244C">
      <w:pPr>
        <w:autoSpaceDE w:val="0"/>
        <w:autoSpaceDN w:val="0"/>
        <w:adjustRightInd w:val="0"/>
        <w:rPr>
          <w:rFonts w:eastAsiaTheme="minorHAnsi"/>
          <w:color w:val="000000"/>
          <w:sz w:val="28"/>
          <w:szCs w:val="28"/>
          <w:lang w:val="sr-Cyrl-RS"/>
        </w:rPr>
      </w:pPr>
    </w:p>
    <w:p w14:paraId="44CBA0C1" w14:textId="77777777" w:rsidR="00D5244C" w:rsidRPr="00BA0F47" w:rsidRDefault="00D5244C" w:rsidP="00D5244C">
      <w:pPr>
        <w:autoSpaceDE w:val="0"/>
        <w:autoSpaceDN w:val="0"/>
        <w:adjustRightInd w:val="0"/>
        <w:rPr>
          <w:rFonts w:eastAsiaTheme="minorHAnsi"/>
          <w:color w:val="000000"/>
          <w:sz w:val="28"/>
          <w:szCs w:val="28"/>
          <w:lang w:val="sr-Cyrl-RS"/>
        </w:rPr>
      </w:pPr>
    </w:p>
    <w:p w14:paraId="52E2DBE9" w14:textId="77777777" w:rsidR="00D5244C" w:rsidRPr="00BA0F47" w:rsidRDefault="00D5244C" w:rsidP="00D5244C">
      <w:pPr>
        <w:autoSpaceDE w:val="0"/>
        <w:autoSpaceDN w:val="0"/>
        <w:adjustRightInd w:val="0"/>
        <w:rPr>
          <w:rFonts w:eastAsiaTheme="minorHAnsi"/>
          <w:color w:val="000000"/>
          <w:sz w:val="28"/>
          <w:szCs w:val="28"/>
          <w:lang w:val="sr-Cyrl-RS"/>
        </w:rPr>
      </w:pPr>
    </w:p>
    <w:p w14:paraId="641B64A4" w14:textId="77777777" w:rsidR="00D5244C" w:rsidRPr="00BA0F47" w:rsidRDefault="00D5244C" w:rsidP="00D5244C">
      <w:pPr>
        <w:autoSpaceDE w:val="0"/>
        <w:autoSpaceDN w:val="0"/>
        <w:adjustRightInd w:val="0"/>
        <w:jc w:val="center"/>
        <w:rPr>
          <w:rFonts w:eastAsiaTheme="minorHAnsi"/>
          <w:b/>
          <w:bCs/>
          <w:color w:val="000000"/>
          <w:sz w:val="28"/>
          <w:szCs w:val="28"/>
          <w:lang w:val="sr-Cyrl-RS"/>
        </w:rPr>
      </w:pPr>
      <w:r w:rsidRPr="00BA0F47">
        <w:rPr>
          <w:rFonts w:eastAsiaTheme="minorHAnsi"/>
          <w:b/>
          <w:bCs/>
          <w:color w:val="000000"/>
          <w:sz w:val="28"/>
          <w:szCs w:val="28"/>
        </w:rPr>
        <w:t>ИЗЈАВУ О ГУБИТКУ ПРАВА НА ВРАЋАЊЕ ДЕПОЗИТА</w:t>
      </w:r>
    </w:p>
    <w:p w14:paraId="09F0D01B" w14:textId="77777777" w:rsidR="00D5244C" w:rsidRPr="00BA0F47" w:rsidRDefault="00D5244C" w:rsidP="00D5244C">
      <w:pPr>
        <w:autoSpaceDE w:val="0"/>
        <w:autoSpaceDN w:val="0"/>
        <w:adjustRightInd w:val="0"/>
        <w:jc w:val="center"/>
        <w:rPr>
          <w:rFonts w:eastAsiaTheme="minorHAnsi"/>
          <w:b/>
          <w:bCs/>
          <w:color w:val="000000"/>
          <w:sz w:val="28"/>
          <w:szCs w:val="28"/>
          <w:lang w:val="sr-Cyrl-RS"/>
        </w:rPr>
      </w:pPr>
    </w:p>
    <w:p w14:paraId="766C5E31" w14:textId="77777777" w:rsidR="00D5244C" w:rsidRPr="00BA0F47" w:rsidRDefault="00D5244C" w:rsidP="00D5244C">
      <w:pPr>
        <w:autoSpaceDE w:val="0"/>
        <w:autoSpaceDN w:val="0"/>
        <w:adjustRightInd w:val="0"/>
        <w:jc w:val="center"/>
        <w:rPr>
          <w:rFonts w:eastAsiaTheme="minorHAnsi"/>
          <w:color w:val="000000"/>
          <w:sz w:val="28"/>
          <w:szCs w:val="28"/>
          <w:lang w:val="sr-Cyrl-RS"/>
        </w:rPr>
      </w:pPr>
    </w:p>
    <w:p w14:paraId="36667B75" w14:textId="77777777" w:rsidR="00D5244C" w:rsidRPr="00BA0F47" w:rsidRDefault="00D5244C" w:rsidP="00D5244C">
      <w:pPr>
        <w:autoSpaceDE w:val="0"/>
        <w:autoSpaceDN w:val="0"/>
        <w:adjustRightInd w:val="0"/>
        <w:jc w:val="both"/>
        <w:rPr>
          <w:rFonts w:eastAsiaTheme="minorHAnsi"/>
          <w:color w:val="000000"/>
          <w:sz w:val="28"/>
          <w:szCs w:val="28"/>
        </w:rPr>
      </w:pPr>
      <w:r w:rsidRPr="00BA0F47">
        <w:rPr>
          <w:rFonts w:eastAsiaTheme="minorHAnsi"/>
          <w:color w:val="000000"/>
          <w:sz w:val="28"/>
          <w:szCs w:val="28"/>
        </w:rPr>
        <w:t xml:space="preserve">Ja, _____________________________________ </w:t>
      </w:r>
    </w:p>
    <w:p w14:paraId="149B0283" w14:textId="77777777" w:rsidR="00D5244C" w:rsidRPr="00BA0F47" w:rsidRDefault="00D5244C" w:rsidP="00D5244C">
      <w:pPr>
        <w:autoSpaceDE w:val="0"/>
        <w:autoSpaceDN w:val="0"/>
        <w:adjustRightInd w:val="0"/>
        <w:jc w:val="both"/>
        <w:rPr>
          <w:rFonts w:eastAsiaTheme="minorHAnsi"/>
          <w:color w:val="000000"/>
          <w:sz w:val="28"/>
          <w:szCs w:val="28"/>
          <w:lang w:val="sr-Cyrl-RS"/>
        </w:rPr>
      </w:pPr>
      <w:r w:rsidRPr="00BA0F47">
        <w:rPr>
          <w:rFonts w:eastAsiaTheme="minorHAnsi"/>
          <w:color w:val="000000"/>
          <w:sz w:val="28"/>
          <w:szCs w:val="28"/>
        </w:rPr>
        <w:t xml:space="preserve">( </w:t>
      </w:r>
      <w:proofErr w:type="spellStart"/>
      <w:r w:rsidRPr="00BA0F47">
        <w:rPr>
          <w:rFonts w:eastAsiaTheme="minorHAnsi"/>
          <w:color w:val="000000"/>
          <w:sz w:val="28"/>
          <w:szCs w:val="28"/>
        </w:rPr>
        <w:t>Име</w:t>
      </w:r>
      <w:proofErr w:type="spellEnd"/>
      <w:r w:rsidRPr="00BA0F47">
        <w:rPr>
          <w:rFonts w:eastAsiaTheme="minorHAnsi"/>
          <w:color w:val="000000"/>
          <w:sz w:val="28"/>
          <w:szCs w:val="28"/>
        </w:rPr>
        <w:t xml:space="preserve"> и </w:t>
      </w:r>
      <w:proofErr w:type="spellStart"/>
      <w:r w:rsidRPr="00BA0F47">
        <w:rPr>
          <w:rFonts w:eastAsiaTheme="minorHAnsi"/>
          <w:color w:val="000000"/>
          <w:sz w:val="28"/>
          <w:szCs w:val="28"/>
        </w:rPr>
        <w:t>преизиме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понуђача</w:t>
      </w:r>
      <w:proofErr w:type="spellEnd"/>
      <w:r w:rsidRPr="00BA0F47">
        <w:rPr>
          <w:rFonts w:eastAsiaTheme="minorHAnsi"/>
          <w:color w:val="000000"/>
          <w:sz w:val="28"/>
          <w:szCs w:val="28"/>
        </w:rPr>
        <w:t xml:space="preserve"> ) </w:t>
      </w:r>
      <w:proofErr w:type="spellStart"/>
      <w:r w:rsidRPr="00BA0F47">
        <w:rPr>
          <w:rFonts w:eastAsiaTheme="minorHAnsi"/>
          <w:color w:val="000000"/>
          <w:sz w:val="28"/>
          <w:szCs w:val="28"/>
        </w:rPr>
        <w:t>као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понуђач</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изјављујем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сам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сагласан</w:t>
      </w:r>
      <w:proofErr w:type="spellEnd"/>
      <w:r w:rsidRPr="00BA0F47">
        <w:rPr>
          <w:rFonts w:eastAsiaTheme="minorHAnsi"/>
          <w:color w:val="000000"/>
          <w:sz w:val="28"/>
          <w:szCs w:val="28"/>
        </w:rPr>
        <w:t>/</w:t>
      </w:r>
      <w:proofErr w:type="spellStart"/>
      <w:r w:rsidRPr="00BA0F47">
        <w:rPr>
          <w:rFonts w:eastAsiaTheme="minorHAnsi"/>
          <w:color w:val="000000"/>
          <w:sz w:val="28"/>
          <w:szCs w:val="28"/>
        </w:rPr>
        <w:t>на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ми</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депозит</w:t>
      </w:r>
      <w:proofErr w:type="spellEnd"/>
      <w:r w:rsidRPr="00BA0F47">
        <w:rPr>
          <w:rFonts w:eastAsiaTheme="minorHAnsi"/>
          <w:color w:val="000000"/>
          <w:sz w:val="28"/>
          <w:szCs w:val="28"/>
        </w:rPr>
        <w:t xml:space="preserve"> у </w:t>
      </w:r>
      <w:proofErr w:type="spellStart"/>
      <w:r w:rsidRPr="00BA0F47">
        <w:rPr>
          <w:rFonts w:eastAsiaTheme="minorHAnsi"/>
          <w:color w:val="000000"/>
          <w:sz w:val="28"/>
          <w:szCs w:val="28"/>
        </w:rPr>
        <w:t>износу</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од</w:t>
      </w:r>
      <w:proofErr w:type="spellEnd"/>
      <w:r w:rsidRPr="00BA0F47">
        <w:rPr>
          <w:rFonts w:eastAsiaTheme="minorHAnsi"/>
          <w:color w:val="000000"/>
          <w:sz w:val="28"/>
          <w:szCs w:val="28"/>
        </w:rPr>
        <w:t xml:space="preserve"> _________________ </w:t>
      </w:r>
      <w:proofErr w:type="spellStart"/>
      <w:r w:rsidRPr="00BA0F47">
        <w:rPr>
          <w:rFonts w:eastAsiaTheme="minorHAnsi"/>
          <w:color w:val="000000"/>
          <w:sz w:val="28"/>
          <w:szCs w:val="28"/>
        </w:rPr>
        <w:t>динара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неће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бити</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враћен</w:t>
      </w:r>
      <w:proofErr w:type="spellEnd"/>
      <w:r w:rsidRPr="00BA0F47">
        <w:rPr>
          <w:rFonts w:eastAsiaTheme="minorHAnsi"/>
          <w:color w:val="000000"/>
          <w:sz w:val="28"/>
          <w:szCs w:val="28"/>
        </w:rPr>
        <w:t xml:space="preserve">; </w:t>
      </w:r>
    </w:p>
    <w:p w14:paraId="19BC0840" w14:textId="77777777" w:rsidR="00D5244C" w:rsidRPr="00BA0F47" w:rsidRDefault="00D5244C" w:rsidP="00D5244C">
      <w:pPr>
        <w:autoSpaceDE w:val="0"/>
        <w:autoSpaceDN w:val="0"/>
        <w:adjustRightInd w:val="0"/>
        <w:jc w:val="both"/>
        <w:rPr>
          <w:rFonts w:eastAsiaTheme="minorHAnsi"/>
          <w:color w:val="000000"/>
          <w:sz w:val="28"/>
          <w:szCs w:val="28"/>
          <w:lang w:val="sr-Cyrl-RS"/>
        </w:rPr>
      </w:pPr>
    </w:p>
    <w:p w14:paraId="5D953C9D" w14:textId="77777777" w:rsidR="00D5244C" w:rsidRPr="00BA0F47" w:rsidRDefault="00D5244C" w:rsidP="00D5244C">
      <w:pPr>
        <w:autoSpaceDE w:val="0"/>
        <w:autoSpaceDN w:val="0"/>
        <w:adjustRightInd w:val="0"/>
        <w:spacing w:after="36"/>
        <w:rPr>
          <w:rFonts w:eastAsiaTheme="minorHAnsi"/>
          <w:color w:val="000000"/>
          <w:sz w:val="28"/>
          <w:szCs w:val="28"/>
        </w:rPr>
      </w:pPr>
      <w:r w:rsidRPr="00BA0F47">
        <w:rPr>
          <w:rFonts w:eastAsiaTheme="minorHAnsi"/>
          <w:color w:val="000000"/>
          <w:sz w:val="28"/>
          <w:szCs w:val="28"/>
        </w:rPr>
        <w:t xml:space="preserve">1. </w:t>
      </w:r>
      <w:proofErr w:type="spellStart"/>
      <w:r w:rsidRPr="00BA0F47">
        <w:rPr>
          <w:rFonts w:eastAsiaTheme="minorHAnsi"/>
          <w:color w:val="000000"/>
          <w:sz w:val="28"/>
          <w:szCs w:val="28"/>
        </w:rPr>
        <w:t>Уколико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уплатим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депозит</w:t>
      </w:r>
      <w:proofErr w:type="spellEnd"/>
      <w:r w:rsidRPr="00BA0F47">
        <w:rPr>
          <w:rFonts w:eastAsiaTheme="minorHAnsi"/>
          <w:color w:val="000000"/>
          <w:sz w:val="28"/>
          <w:szCs w:val="28"/>
        </w:rPr>
        <w:t xml:space="preserve"> а </w:t>
      </w:r>
      <w:proofErr w:type="spellStart"/>
      <w:r w:rsidRPr="00BA0F47">
        <w:rPr>
          <w:rFonts w:eastAsiaTheme="minorHAnsi"/>
          <w:color w:val="000000"/>
          <w:sz w:val="28"/>
          <w:szCs w:val="28"/>
        </w:rPr>
        <w:t>не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поднесем</w:t>
      </w:r>
      <w:proofErr w:type="spellEnd"/>
      <w:r w:rsidRPr="00BA0F47">
        <w:rPr>
          <w:rFonts w:eastAsiaTheme="minorHAnsi"/>
          <w:color w:val="000000"/>
          <w:sz w:val="28"/>
          <w:szCs w:val="28"/>
        </w:rPr>
        <w:t xml:space="preserve"> </w:t>
      </w:r>
      <w:r>
        <w:rPr>
          <w:rFonts w:eastAsiaTheme="minorHAnsi"/>
          <w:color w:val="000000"/>
          <w:sz w:val="28"/>
          <w:szCs w:val="28"/>
          <w:lang w:val="sr-Cyrl-RS"/>
        </w:rPr>
        <w:t>пријаву</w:t>
      </w:r>
      <w:r w:rsidRPr="00BA0F47">
        <w:rPr>
          <w:rFonts w:eastAsiaTheme="minorHAnsi"/>
          <w:color w:val="000000"/>
          <w:sz w:val="28"/>
          <w:szCs w:val="28"/>
        </w:rPr>
        <w:t xml:space="preserve">; </w:t>
      </w:r>
    </w:p>
    <w:p w14:paraId="41434A2C" w14:textId="77777777" w:rsidR="00D5244C" w:rsidRPr="00BA0F47" w:rsidRDefault="00D5244C" w:rsidP="00D5244C">
      <w:pPr>
        <w:autoSpaceDE w:val="0"/>
        <w:autoSpaceDN w:val="0"/>
        <w:adjustRightInd w:val="0"/>
        <w:spacing w:after="36"/>
        <w:rPr>
          <w:rFonts w:eastAsiaTheme="minorHAnsi"/>
          <w:color w:val="000000"/>
          <w:sz w:val="28"/>
          <w:szCs w:val="28"/>
        </w:rPr>
      </w:pPr>
      <w:r w:rsidRPr="00BA0F47">
        <w:rPr>
          <w:rFonts w:eastAsiaTheme="minorHAnsi"/>
          <w:color w:val="000000"/>
          <w:sz w:val="28"/>
          <w:szCs w:val="28"/>
        </w:rPr>
        <w:t xml:space="preserve">2. </w:t>
      </w:r>
      <w:proofErr w:type="spellStart"/>
      <w:r w:rsidRPr="00BA0F47">
        <w:rPr>
          <w:rFonts w:eastAsiaTheme="minorHAnsi"/>
          <w:color w:val="000000"/>
          <w:sz w:val="28"/>
          <w:szCs w:val="28"/>
        </w:rPr>
        <w:t>Уколико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као</w:t>
      </w:r>
      <w:proofErr w:type="spellEnd"/>
      <w:r w:rsidRPr="00BA0F47">
        <w:rPr>
          <w:rFonts w:eastAsiaTheme="minorHAnsi"/>
          <w:color w:val="000000"/>
          <w:sz w:val="28"/>
          <w:szCs w:val="28"/>
        </w:rPr>
        <w:t xml:space="preserve"> </w:t>
      </w:r>
      <w:r>
        <w:rPr>
          <w:rFonts w:eastAsiaTheme="minorHAnsi"/>
          <w:color w:val="000000"/>
          <w:sz w:val="28"/>
          <w:szCs w:val="28"/>
          <w:lang w:val="sr-Cyrl-RS"/>
        </w:rPr>
        <w:t>пријављено лице</w:t>
      </w:r>
      <w:r w:rsidRPr="00BA0F47">
        <w:rPr>
          <w:rFonts w:eastAsiaTheme="minorHAnsi"/>
          <w:color w:val="000000"/>
          <w:sz w:val="28"/>
          <w:szCs w:val="28"/>
        </w:rPr>
        <w:t xml:space="preserve"> </w:t>
      </w:r>
      <w:r>
        <w:rPr>
          <w:rFonts w:eastAsiaTheme="minorHAnsi"/>
          <w:color w:val="000000"/>
          <w:sz w:val="28"/>
          <w:szCs w:val="28"/>
          <w:lang w:val="sr-Cyrl-RS"/>
        </w:rPr>
        <w:t>које је</w:t>
      </w:r>
      <w:r>
        <w:rPr>
          <w:rFonts w:eastAsiaTheme="minorHAnsi"/>
          <w:color w:val="000000"/>
          <w:sz w:val="28"/>
          <w:szCs w:val="28"/>
        </w:rPr>
        <w:t xml:space="preserve"> </w:t>
      </w:r>
      <w:proofErr w:type="spellStart"/>
      <w:r>
        <w:rPr>
          <w:rFonts w:eastAsiaTheme="minorHAnsi"/>
          <w:color w:val="000000"/>
          <w:sz w:val="28"/>
          <w:szCs w:val="28"/>
        </w:rPr>
        <w:t>проглашен</w:t>
      </w:r>
      <w:proofErr w:type="spellEnd"/>
      <w:r>
        <w:rPr>
          <w:rFonts w:eastAsiaTheme="minorHAnsi"/>
          <w:color w:val="000000"/>
          <w:sz w:val="28"/>
          <w:szCs w:val="28"/>
          <w:lang w:val="sr-Cyrl-RS"/>
        </w:rPr>
        <w:t xml:space="preserve">о као </w:t>
      </w:r>
      <w:proofErr w:type="spellStart"/>
      <w:r>
        <w:rPr>
          <w:rFonts w:eastAsiaTheme="minorHAnsi"/>
          <w:color w:val="000000"/>
          <w:sz w:val="28"/>
          <w:szCs w:val="28"/>
        </w:rPr>
        <w:t>најповољниј</w:t>
      </w:r>
      <w:proofErr w:type="spellEnd"/>
      <w:r>
        <w:rPr>
          <w:rFonts w:eastAsiaTheme="minorHAnsi"/>
          <w:color w:val="000000"/>
          <w:sz w:val="28"/>
          <w:szCs w:val="28"/>
          <w:lang w:val="sr-Cyrl-RS"/>
        </w:rPr>
        <w:t>и понуђач</w:t>
      </w:r>
      <w:r w:rsidRPr="00BA0F47">
        <w:rPr>
          <w:rFonts w:eastAsiaTheme="minorHAnsi"/>
          <w:color w:val="000000"/>
          <w:sz w:val="28"/>
          <w:szCs w:val="28"/>
        </w:rPr>
        <w:t xml:space="preserve">, </w:t>
      </w:r>
      <w:proofErr w:type="spellStart"/>
      <w:r w:rsidRPr="00BA0F47">
        <w:rPr>
          <w:rFonts w:eastAsiaTheme="minorHAnsi"/>
          <w:color w:val="000000"/>
          <w:sz w:val="28"/>
          <w:szCs w:val="28"/>
        </w:rPr>
        <w:t>по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позиву</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за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закључење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уговора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не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потпишем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уговор</w:t>
      </w:r>
      <w:proofErr w:type="spellEnd"/>
      <w:r w:rsidRPr="00BA0F47">
        <w:rPr>
          <w:rFonts w:eastAsiaTheme="minorHAnsi"/>
          <w:color w:val="000000"/>
          <w:sz w:val="28"/>
          <w:szCs w:val="28"/>
        </w:rPr>
        <w:t xml:space="preserve">, </w:t>
      </w:r>
    </w:p>
    <w:p w14:paraId="4D814C7B" w14:textId="77777777" w:rsidR="00D5244C" w:rsidRPr="00BA0F47" w:rsidRDefault="00D5244C" w:rsidP="00D5244C">
      <w:pPr>
        <w:autoSpaceDE w:val="0"/>
        <w:autoSpaceDN w:val="0"/>
        <w:adjustRightInd w:val="0"/>
        <w:rPr>
          <w:rFonts w:eastAsiaTheme="minorHAnsi"/>
          <w:color w:val="000000"/>
          <w:sz w:val="28"/>
          <w:szCs w:val="28"/>
          <w:lang w:val="sr-Cyrl-RS"/>
        </w:rPr>
      </w:pPr>
    </w:p>
    <w:p w14:paraId="745FE3FF" w14:textId="77777777" w:rsidR="00D5244C" w:rsidRPr="00BA0F47" w:rsidRDefault="00D5244C" w:rsidP="00D5244C">
      <w:pPr>
        <w:autoSpaceDE w:val="0"/>
        <w:autoSpaceDN w:val="0"/>
        <w:adjustRightInd w:val="0"/>
        <w:rPr>
          <w:rFonts w:eastAsiaTheme="minorHAnsi"/>
          <w:color w:val="000000"/>
          <w:sz w:val="28"/>
          <w:szCs w:val="28"/>
          <w:lang w:val="sr-Cyrl-RS"/>
        </w:rPr>
      </w:pPr>
    </w:p>
    <w:p w14:paraId="1DBA9B42" w14:textId="77777777" w:rsidR="00D5244C" w:rsidRPr="00BA0F47" w:rsidRDefault="00D5244C" w:rsidP="00D5244C">
      <w:pPr>
        <w:autoSpaceDE w:val="0"/>
        <w:autoSpaceDN w:val="0"/>
        <w:adjustRightInd w:val="0"/>
        <w:rPr>
          <w:rFonts w:eastAsiaTheme="minorHAnsi"/>
          <w:color w:val="000000"/>
          <w:sz w:val="28"/>
          <w:szCs w:val="28"/>
        </w:rPr>
      </w:pPr>
    </w:p>
    <w:p w14:paraId="1AE302ED" w14:textId="77777777" w:rsidR="00D5244C" w:rsidRPr="00BA0F47" w:rsidRDefault="00D5244C" w:rsidP="00D5244C">
      <w:pPr>
        <w:autoSpaceDE w:val="0"/>
        <w:autoSpaceDN w:val="0"/>
        <w:adjustRightInd w:val="0"/>
        <w:rPr>
          <w:rFonts w:eastAsiaTheme="minorHAnsi"/>
          <w:color w:val="000000"/>
          <w:sz w:val="28"/>
          <w:szCs w:val="28"/>
          <w:lang w:val="sr-Cyrl-RS"/>
        </w:rPr>
      </w:pPr>
      <w:r w:rsidRPr="00BA0F47">
        <w:rPr>
          <w:rFonts w:eastAsiaTheme="minorHAnsi"/>
          <w:color w:val="000000"/>
          <w:sz w:val="28"/>
          <w:szCs w:val="28"/>
        </w:rPr>
        <w:t xml:space="preserve">У ______________________, </w:t>
      </w:r>
      <w:proofErr w:type="spellStart"/>
      <w:r w:rsidRPr="00BA0F47">
        <w:rPr>
          <w:rFonts w:eastAsiaTheme="minorHAnsi"/>
          <w:color w:val="000000"/>
          <w:sz w:val="28"/>
          <w:szCs w:val="28"/>
        </w:rPr>
        <w:t>дана</w:t>
      </w:r>
      <w:proofErr w:type="spellEnd"/>
      <w:r w:rsidRPr="00BA0F47">
        <w:rPr>
          <w:rFonts w:eastAsiaTheme="minorHAnsi"/>
          <w:color w:val="000000"/>
          <w:sz w:val="28"/>
          <w:szCs w:val="28"/>
        </w:rPr>
        <w:t xml:space="preserve"> ___________ године </w:t>
      </w:r>
    </w:p>
    <w:p w14:paraId="11F410AC" w14:textId="77777777" w:rsidR="00D5244C" w:rsidRPr="00BA0F47" w:rsidRDefault="00D5244C" w:rsidP="00D5244C">
      <w:pPr>
        <w:autoSpaceDE w:val="0"/>
        <w:autoSpaceDN w:val="0"/>
        <w:adjustRightInd w:val="0"/>
        <w:rPr>
          <w:rFonts w:eastAsiaTheme="minorHAnsi"/>
          <w:color w:val="000000"/>
          <w:sz w:val="28"/>
          <w:szCs w:val="28"/>
          <w:lang w:val="sr-Cyrl-RS"/>
        </w:rPr>
      </w:pPr>
    </w:p>
    <w:p w14:paraId="5B305067" w14:textId="77777777" w:rsidR="00D5244C" w:rsidRPr="00BA0F47" w:rsidRDefault="00D5244C" w:rsidP="00D5244C">
      <w:pPr>
        <w:autoSpaceDE w:val="0"/>
        <w:autoSpaceDN w:val="0"/>
        <w:adjustRightInd w:val="0"/>
        <w:rPr>
          <w:rFonts w:eastAsiaTheme="minorHAnsi"/>
          <w:color w:val="000000"/>
          <w:sz w:val="28"/>
          <w:szCs w:val="28"/>
          <w:lang w:val="sr-Cyrl-RS"/>
        </w:rPr>
      </w:pPr>
    </w:p>
    <w:p w14:paraId="678968EA" w14:textId="77777777" w:rsidR="00D5244C" w:rsidRPr="00BA0F47" w:rsidRDefault="00D5244C" w:rsidP="00D5244C">
      <w:pPr>
        <w:autoSpaceDE w:val="0"/>
        <w:autoSpaceDN w:val="0"/>
        <w:adjustRightInd w:val="0"/>
        <w:jc w:val="right"/>
        <w:rPr>
          <w:rFonts w:eastAsiaTheme="minorHAnsi"/>
          <w:color w:val="000000"/>
          <w:sz w:val="28"/>
          <w:szCs w:val="28"/>
          <w:lang w:val="sr-Cyrl-RS"/>
        </w:rPr>
      </w:pPr>
    </w:p>
    <w:p w14:paraId="1D8ACF9F" w14:textId="77777777" w:rsidR="00D5244C" w:rsidRPr="00BA0F47" w:rsidRDefault="00D5244C" w:rsidP="00D5244C">
      <w:pPr>
        <w:autoSpaceDE w:val="0"/>
        <w:autoSpaceDN w:val="0"/>
        <w:adjustRightInd w:val="0"/>
        <w:jc w:val="center"/>
        <w:rPr>
          <w:rFonts w:eastAsiaTheme="minorHAnsi"/>
          <w:color w:val="000000"/>
          <w:sz w:val="28"/>
          <w:szCs w:val="28"/>
        </w:rPr>
      </w:pPr>
      <w:r w:rsidRPr="00BA0F47">
        <w:rPr>
          <w:rFonts w:eastAsiaTheme="minorHAnsi"/>
          <w:color w:val="000000"/>
          <w:sz w:val="28"/>
          <w:szCs w:val="28"/>
          <w:lang w:val="sr-Cyrl-RS"/>
        </w:rPr>
        <w:t xml:space="preserve">                                                                        </w:t>
      </w:r>
      <w:r w:rsidRPr="00BA0F47">
        <w:rPr>
          <w:rFonts w:eastAsiaTheme="minorHAnsi"/>
          <w:color w:val="000000"/>
          <w:sz w:val="28"/>
          <w:szCs w:val="28"/>
        </w:rPr>
        <w:t>ПОНУЂАЧ</w:t>
      </w:r>
    </w:p>
    <w:p w14:paraId="714BCED7" w14:textId="77777777" w:rsidR="00D5244C" w:rsidRPr="00BA0F47" w:rsidRDefault="00D5244C" w:rsidP="00D5244C">
      <w:pPr>
        <w:autoSpaceDE w:val="0"/>
        <w:autoSpaceDN w:val="0"/>
        <w:adjustRightInd w:val="0"/>
        <w:jc w:val="right"/>
        <w:rPr>
          <w:rFonts w:eastAsiaTheme="minorHAnsi"/>
          <w:color w:val="000000"/>
          <w:sz w:val="28"/>
          <w:szCs w:val="28"/>
        </w:rPr>
      </w:pPr>
      <w:r w:rsidRPr="00BA0F47">
        <w:rPr>
          <w:rFonts w:eastAsiaTheme="minorHAnsi"/>
          <w:color w:val="000000"/>
          <w:sz w:val="28"/>
          <w:szCs w:val="28"/>
          <w:lang w:val="sr-Cyrl-RS"/>
        </w:rPr>
        <w:t xml:space="preserve"> </w:t>
      </w:r>
      <w:r w:rsidRPr="00BA0F47">
        <w:rPr>
          <w:rFonts w:eastAsiaTheme="minorHAnsi"/>
          <w:color w:val="000000"/>
          <w:sz w:val="28"/>
          <w:szCs w:val="28"/>
        </w:rPr>
        <w:t xml:space="preserve">______________________________ </w:t>
      </w:r>
    </w:p>
    <w:p w14:paraId="044B0445" w14:textId="77777777" w:rsidR="00D5244C" w:rsidRPr="00BA0F47" w:rsidRDefault="00D5244C" w:rsidP="00D5244C">
      <w:pPr>
        <w:spacing w:after="200" w:line="276" w:lineRule="auto"/>
        <w:jc w:val="center"/>
        <w:rPr>
          <w:rFonts w:eastAsiaTheme="minorHAnsi"/>
          <w:sz w:val="28"/>
          <w:szCs w:val="28"/>
          <w:lang w:val="sr-Cyrl-RS"/>
        </w:rPr>
      </w:pPr>
      <w:r w:rsidRPr="00BA0F47">
        <w:rPr>
          <w:rFonts w:eastAsiaTheme="minorHAnsi"/>
          <w:sz w:val="28"/>
          <w:szCs w:val="28"/>
          <w:lang w:val="sr-Cyrl-RS"/>
        </w:rPr>
        <w:t xml:space="preserve">                                                                          </w:t>
      </w:r>
      <w:r>
        <w:rPr>
          <w:rFonts w:eastAsiaTheme="minorHAnsi"/>
          <w:sz w:val="28"/>
          <w:szCs w:val="28"/>
          <w:lang w:val="sr-Cyrl-RS"/>
        </w:rPr>
        <w:t>Потпис овлшћеног лица</w:t>
      </w:r>
    </w:p>
    <w:p w14:paraId="4CEF8FC6" w14:textId="77777777" w:rsidR="00D5244C" w:rsidRPr="00BA0F47" w:rsidRDefault="00D5244C" w:rsidP="00D5244C">
      <w:pPr>
        <w:spacing w:after="200" w:line="276" w:lineRule="auto"/>
        <w:jc w:val="center"/>
        <w:rPr>
          <w:rFonts w:eastAsiaTheme="minorHAnsi"/>
          <w:sz w:val="28"/>
          <w:szCs w:val="28"/>
          <w:lang w:val="sr-Cyrl-RS"/>
        </w:rPr>
      </w:pPr>
    </w:p>
    <w:p w14:paraId="1D6B8E6D" w14:textId="77777777" w:rsidR="00D5244C" w:rsidRPr="00BA0F47" w:rsidRDefault="00D5244C" w:rsidP="00D5244C">
      <w:pPr>
        <w:spacing w:after="200" w:line="276" w:lineRule="auto"/>
        <w:rPr>
          <w:rFonts w:asciiTheme="minorHAnsi" w:eastAsiaTheme="minorHAnsi" w:hAnsiTheme="minorHAnsi" w:cstheme="minorBidi"/>
          <w:sz w:val="22"/>
          <w:szCs w:val="22"/>
          <w:lang w:val="sr-Cyrl-RS"/>
        </w:rPr>
      </w:pPr>
    </w:p>
    <w:p w14:paraId="4243A9DD"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38D85AF4"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5F260A0C"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515C4C2B"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5CE2F758"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43B150CA"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0A37D020"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1A381758" w14:textId="77777777" w:rsidR="00D5244C" w:rsidRPr="00BA0F47" w:rsidRDefault="00D5244C" w:rsidP="00D5244C">
      <w:pPr>
        <w:autoSpaceDE w:val="0"/>
        <w:autoSpaceDN w:val="0"/>
        <w:adjustRightInd w:val="0"/>
        <w:rPr>
          <w:rFonts w:eastAsiaTheme="minorHAnsi"/>
          <w:color w:val="000000"/>
          <w:sz w:val="28"/>
          <w:szCs w:val="28"/>
          <w:lang w:val="sr-Cyrl-RS"/>
        </w:rPr>
      </w:pPr>
      <w:r>
        <w:rPr>
          <w:rFonts w:eastAsiaTheme="minorHAnsi"/>
          <w:color w:val="000000"/>
          <w:sz w:val="28"/>
          <w:szCs w:val="28"/>
          <w:lang w:val="sr-Cyrl-RS"/>
        </w:rPr>
        <w:lastRenderedPageBreak/>
        <w:t xml:space="preserve">                                                                                                  ФИЗИЧКА</w:t>
      </w:r>
      <w:r w:rsidRPr="00BA0F47">
        <w:rPr>
          <w:rFonts w:eastAsiaTheme="minorHAnsi"/>
          <w:color w:val="000000"/>
          <w:sz w:val="28"/>
          <w:szCs w:val="28"/>
        </w:rPr>
        <w:t xml:space="preserve"> ЛИЦА </w:t>
      </w:r>
    </w:p>
    <w:p w14:paraId="74E45BE3" w14:textId="77777777" w:rsidR="00D5244C" w:rsidRPr="00BA0F47" w:rsidRDefault="00D5244C" w:rsidP="00D5244C">
      <w:pPr>
        <w:autoSpaceDE w:val="0"/>
        <w:autoSpaceDN w:val="0"/>
        <w:adjustRightInd w:val="0"/>
        <w:rPr>
          <w:rFonts w:eastAsiaTheme="minorHAnsi"/>
          <w:color w:val="000000"/>
          <w:lang w:val="sr-Cyrl-RS"/>
        </w:rPr>
      </w:pPr>
    </w:p>
    <w:p w14:paraId="77A61A42" w14:textId="77777777" w:rsidR="00D5244C" w:rsidRPr="00BA0F47" w:rsidRDefault="00D5244C" w:rsidP="00D5244C">
      <w:pPr>
        <w:autoSpaceDE w:val="0"/>
        <w:autoSpaceDN w:val="0"/>
        <w:adjustRightInd w:val="0"/>
        <w:jc w:val="both"/>
        <w:rPr>
          <w:rFonts w:eastAsiaTheme="minorHAnsi"/>
          <w:color w:val="000000"/>
          <w:lang w:val="sr-Cyrl-RS"/>
        </w:rPr>
      </w:pPr>
      <w:proofErr w:type="spellStart"/>
      <w:r w:rsidRPr="00BA0F47">
        <w:rPr>
          <w:rFonts w:eastAsiaTheme="minorHAnsi"/>
          <w:color w:val="000000"/>
        </w:rPr>
        <w:t>На</w:t>
      </w:r>
      <w:proofErr w:type="spellEnd"/>
      <w:r w:rsidRPr="00BA0F47">
        <w:rPr>
          <w:rFonts w:eastAsiaTheme="minorHAnsi"/>
          <w:color w:val="000000"/>
        </w:rPr>
        <w:t xml:space="preserve"> </w:t>
      </w:r>
      <w:proofErr w:type="spellStart"/>
      <w:r w:rsidRPr="00BA0F47">
        <w:rPr>
          <w:rFonts w:eastAsiaTheme="minorHAnsi"/>
          <w:color w:val="000000"/>
        </w:rPr>
        <w:t>основу</w:t>
      </w:r>
      <w:proofErr w:type="spellEnd"/>
      <w:r w:rsidRPr="00BA0F47">
        <w:rPr>
          <w:rFonts w:eastAsiaTheme="minorHAnsi"/>
          <w:color w:val="000000"/>
        </w:rPr>
        <w:t xml:space="preserve"> </w:t>
      </w:r>
      <w:proofErr w:type="spellStart"/>
      <w:r w:rsidRPr="00BA0F47">
        <w:rPr>
          <w:rFonts w:eastAsiaTheme="minorHAnsi"/>
          <w:color w:val="000000"/>
        </w:rPr>
        <w:t>Огласа</w:t>
      </w:r>
      <w:proofErr w:type="spellEnd"/>
      <w:r w:rsidRPr="00BA0F47">
        <w:rPr>
          <w:rFonts w:eastAsiaTheme="minorHAnsi"/>
          <w:color w:val="000000"/>
        </w:rPr>
        <w:t xml:space="preserve"> </w:t>
      </w:r>
      <w:r w:rsidRPr="006D23D2">
        <w:rPr>
          <w:rFonts w:eastAsiaTheme="minorHAnsi"/>
          <w:color w:val="000000"/>
          <w:lang w:val="sr-Cyrl-RS"/>
        </w:rPr>
        <w:t xml:space="preserve">ради давања у закуп </w:t>
      </w:r>
      <w:r>
        <w:rPr>
          <w:rFonts w:eastAsiaTheme="minorHAnsi"/>
          <w:color w:val="000000"/>
          <w:lang w:val="sr-Cyrl-RS"/>
        </w:rPr>
        <w:t>пословног простора</w:t>
      </w:r>
      <w:r w:rsidRPr="006D23D2">
        <w:rPr>
          <w:rFonts w:eastAsiaTheme="minorHAnsi"/>
          <w:color w:val="000000"/>
          <w:lang w:val="sr-Cyrl-RS"/>
        </w:rPr>
        <w:t xml:space="preserve"> у јавној својини Града Прокупља, путем </w:t>
      </w:r>
      <w:r>
        <w:rPr>
          <w:rFonts w:eastAsiaTheme="minorHAnsi"/>
          <w:color w:val="000000"/>
          <w:lang w:val="sr-Cyrl-RS"/>
        </w:rPr>
        <w:t>јавног надметања</w:t>
      </w:r>
      <w:r w:rsidRPr="00BA0F47">
        <w:rPr>
          <w:rFonts w:eastAsiaTheme="minorHAnsi"/>
          <w:color w:val="000000"/>
          <w:lang w:val="sr-Cyrl-RS"/>
        </w:rPr>
        <w:t>,</w:t>
      </w:r>
      <w:r w:rsidRPr="00BA0F47">
        <w:rPr>
          <w:rFonts w:eastAsiaTheme="minorHAnsi"/>
          <w:color w:val="000000"/>
        </w:rPr>
        <w:t xml:space="preserve"> </w:t>
      </w:r>
      <w:r w:rsidRPr="00BA0F47">
        <w:rPr>
          <w:rFonts w:eastAsiaTheme="minorHAnsi"/>
          <w:color w:val="000000"/>
          <w:lang w:val="sr-Cyrl-RS"/>
        </w:rPr>
        <w:t xml:space="preserve"> који је </w:t>
      </w:r>
      <w:r w:rsidRPr="00BA0F47">
        <w:rPr>
          <w:rFonts w:eastAsiaTheme="minorHAnsi"/>
          <w:color w:val="000000"/>
        </w:rPr>
        <w:t xml:space="preserve"> </w:t>
      </w:r>
      <w:proofErr w:type="spellStart"/>
      <w:r w:rsidRPr="00BA0F47">
        <w:rPr>
          <w:rFonts w:eastAsiaTheme="minorHAnsi"/>
          <w:color w:val="000000"/>
        </w:rPr>
        <w:t>објављен</w:t>
      </w:r>
      <w:proofErr w:type="spellEnd"/>
      <w:r w:rsidRPr="00BA0F47">
        <w:rPr>
          <w:rFonts w:eastAsiaTheme="minorHAnsi"/>
          <w:color w:val="000000"/>
        </w:rPr>
        <w:t xml:space="preserve"> у </w:t>
      </w:r>
      <w:proofErr w:type="spellStart"/>
      <w:r w:rsidRPr="00BA0F47">
        <w:rPr>
          <w:rFonts w:eastAsiaTheme="minorHAnsi"/>
          <w:color w:val="000000"/>
        </w:rPr>
        <w:t>дневном</w:t>
      </w:r>
      <w:proofErr w:type="spellEnd"/>
      <w:r w:rsidRPr="00BA0F47">
        <w:rPr>
          <w:rFonts w:eastAsiaTheme="minorHAnsi"/>
          <w:color w:val="000000"/>
        </w:rPr>
        <w:t xml:space="preserve"> </w:t>
      </w:r>
      <w:proofErr w:type="spellStart"/>
      <w:r w:rsidRPr="00BA0F47">
        <w:rPr>
          <w:rFonts w:eastAsiaTheme="minorHAnsi"/>
          <w:color w:val="000000"/>
        </w:rPr>
        <w:t>листу</w:t>
      </w:r>
      <w:proofErr w:type="spellEnd"/>
      <w:r w:rsidRPr="00BA0F47">
        <w:rPr>
          <w:rFonts w:eastAsiaTheme="minorHAnsi"/>
          <w:color w:val="000000"/>
        </w:rPr>
        <w:t xml:space="preserve"> </w:t>
      </w:r>
      <w:r>
        <w:rPr>
          <w:rFonts w:eastAsiaTheme="minorHAnsi"/>
          <w:color w:val="000000"/>
          <w:lang w:val="sr-Cyrl-RS"/>
        </w:rPr>
        <w:t>__________</w:t>
      </w:r>
      <w:r w:rsidRPr="00BA0F47">
        <w:rPr>
          <w:rFonts w:eastAsiaTheme="minorHAnsi"/>
          <w:color w:val="000000"/>
        </w:rPr>
        <w:t xml:space="preserve"> </w:t>
      </w:r>
      <w:proofErr w:type="spellStart"/>
      <w:r w:rsidRPr="00BA0F47">
        <w:rPr>
          <w:rFonts w:eastAsiaTheme="minorHAnsi"/>
          <w:color w:val="000000"/>
        </w:rPr>
        <w:t>дана</w:t>
      </w:r>
      <w:proofErr w:type="spellEnd"/>
      <w:r w:rsidRPr="00BA0F47">
        <w:rPr>
          <w:rFonts w:eastAsiaTheme="minorHAnsi"/>
          <w:color w:val="000000"/>
        </w:rPr>
        <w:t xml:space="preserve"> </w:t>
      </w:r>
      <w:r>
        <w:rPr>
          <w:rFonts w:eastAsiaTheme="minorHAnsi"/>
          <w:color w:val="000000"/>
          <w:lang w:val="sr-Cyrl-RS"/>
        </w:rPr>
        <w:t>________2026</w:t>
      </w:r>
      <w:r w:rsidRPr="00BA0F47">
        <w:rPr>
          <w:rFonts w:eastAsiaTheme="minorHAnsi"/>
          <w:color w:val="000000"/>
        </w:rPr>
        <w:t xml:space="preserve">. </w:t>
      </w:r>
      <w:proofErr w:type="spellStart"/>
      <w:r w:rsidRPr="00BA0F47">
        <w:rPr>
          <w:rFonts w:eastAsiaTheme="minorHAnsi"/>
          <w:color w:val="000000"/>
        </w:rPr>
        <w:t>Године</w:t>
      </w:r>
      <w:proofErr w:type="spellEnd"/>
      <w:r w:rsidRPr="00BA0F47">
        <w:rPr>
          <w:rFonts w:eastAsiaTheme="minorHAnsi"/>
          <w:color w:val="000000"/>
          <w:lang w:val="sr-Cyrl-RS"/>
        </w:rPr>
        <w:t>,</w:t>
      </w:r>
      <w:r w:rsidRPr="00BA0F47">
        <w:rPr>
          <w:rFonts w:eastAsiaTheme="minorHAnsi"/>
          <w:color w:val="000000"/>
        </w:rPr>
        <w:t xml:space="preserve"> </w:t>
      </w:r>
      <w:proofErr w:type="spellStart"/>
      <w:r w:rsidRPr="00BA0F47">
        <w:rPr>
          <w:rFonts w:eastAsiaTheme="minorHAnsi"/>
          <w:color w:val="000000"/>
        </w:rPr>
        <w:t>дајем</w:t>
      </w:r>
      <w:proofErr w:type="spellEnd"/>
      <w:r w:rsidRPr="00BA0F47">
        <w:rPr>
          <w:rFonts w:eastAsiaTheme="minorHAnsi"/>
          <w:color w:val="000000"/>
        </w:rPr>
        <w:t xml:space="preserve"> </w:t>
      </w:r>
      <w:proofErr w:type="spellStart"/>
      <w:r w:rsidRPr="00BA0F47">
        <w:rPr>
          <w:rFonts w:eastAsiaTheme="minorHAnsi"/>
          <w:color w:val="000000"/>
        </w:rPr>
        <w:t>следећу</w:t>
      </w:r>
      <w:proofErr w:type="spellEnd"/>
      <w:r w:rsidRPr="00BA0F47">
        <w:rPr>
          <w:rFonts w:eastAsiaTheme="minorHAnsi"/>
          <w:color w:val="000000"/>
        </w:rPr>
        <w:t xml:space="preserve"> </w:t>
      </w:r>
    </w:p>
    <w:p w14:paraId="3A4A4D7D" w14:textId="77777777" w:rsidR="00D5244C" w:rsidRPr="00BA0F47" w:rsidRDefault="00D5244C" w:rsidP="00D5244C">
      <w:pPr>
        <w:autoSpaceDE w:val="0"/>
        <w:autoSpaceDN w:val="0"/>
        <w:adjustRightInd w:val="0"/>
        <w:rPr>
          <w:rFonts w:eastAsiaTheme="minorHAnsi"/>
          <w:color w:val="000000"/>
          <w:sz w:val="28"/>
          <w:szCs w:val="28"/>
          <w:lang w:val="sr-Cyrl-RS"/>
        </w:rPr>
      </w:pPr>
    </w:p>
    <w:p w14:paraId="4F8B8375" w14:textId="77777777" w:rsidR="00D5244C" w:rsidRPr="00BA0F47" w:rsidRDefault="00D5244C" w:rsidP="00D5244C">
      <w:pPr>
        <w:autoSpaceDE w:val="0"/>
        <w:autoSpaceDN w:val="0"/>
        <w:adjustRightInd w:val="0"/>
        <w:rPr>
          <w:rFonts w:eastAsiaTheme="minorHAnsi"/>
          <w:color w:val="000000"/>
          <w:sz w:val="28"/>
          <w:szCs w:val="28"/>
          <w:lang w:val="sr-Cyrl-RS"/>
        </w:rPr>
      </w:pPr>
    </w:p>
    <w:p w14:paraId="363F118C" w14:textId="77777777" w:rsidR="00D5244C" w:rsidRPr="00BA0F47" w:rsidRDefault="00D5244C" w:rsidP="00D5244C">
      <w:pPr>
        <w:autoSpaceDE w:val="0"/>
        <w:autoSpaceDN w:val="0"/>
        <w:adjustRightInd w:val="0"/>
        <w:rPr>
          <w:rFonts w:eastAsiaTheme="minorHAnsi"/>
          <w:color w:val="000000"/>
          <w:sz w:val="28"/>
          <w:szCs w:val="28"/>
          <w:lang w:val="sr-Cyrl-RS"/>
        </w:rPr>
      </w:pPr>
    </w:p>
    <w:p w14:paraId="2C90ECDF" w14:textId="77777777" w:rsidR="00D5244C" w:rsidRPr="00BA0F47" w:rsidRDefault="00D5244C" w:rsidP="00D5244C">
      <w:pPr>
        <w:autoSpaceDE w:val="0"/>
        <w:autoSpaceDN w:val="0"/>
        <w:adjustRightInd w:val="0"/>
        <w:rPr>
          <w:rFonts w:eastAsiaTheme="minorHAnsi"/>
          <w:color w:val="000000"/>
          <w:sz w:val="28"/>
          <w:szCs w:val="28"/>
          <w:lang w:val="sr-Cyrl-RS"/>
        </w:rPr>
      </w:pPr>
    </w:p>
    <w:p w14:paraId="4EDBE5A7" w14:textId="77777777" w:rsidR="00D5244C" w:rsidRPr="00BA0F47" w:rsidRDefault="00D5244C" w:rsidP="00D5244C">
      <w:pPr>
        <w:autoSpaceDE w:val="0"/>
        <w:autoSpaceDN w:val="0"/>
        <w:adjustRightInd w:val="0"/>
        <w:rPr>
          <w:rFonts w:eastAsiaTheme="minorHAnsi"/>
          <w:color w:val="000000"/>
          <w:sz w:val="28"/>
          <w:szCs w:val="28"/>
          <w:lang w:val="sr-Cyrl-RS"/>
        </w:rPr>
      </w:pPr>
    </w:p>
    <w:p w14:paraId="65060BCF" w14:textId="77777777" w:rsidR="00D5244C" w:rsidRPr="00BA0F47" w:rsidRDefault="00D5244C" w:rsidP="00D5244C">
      <w:pPr>
        <w:autoSpaceDE w:val="0"/>
        <w:autoSpaceDN w:val="0"/>
        <w:adjustRightInd w:val="0"/>
        <w:jc w:val="center"/>
        <w:rPr>
          <w:rFonts w:eastAsiaTheme="minorHAnsi"/>
          <w:b/>
          <w:bCs/>
          <w:color w:val="000000"/>
          <w:sz w:val="28"/>
          <w:szCs w:val="28"/>
          <w:lang w:val="sr-Cyrl-RS"/>
        </w:rPr>
      </w:pPr>
      <w:r w:rsidRPr="00BA0F47">
        <w:rPr>
          <w:rFonts w:eastAsiaTheme="minorHAnsi"/>
          <w:b/>
          <w:bCs/>
          <w:color w:val="000000"/>
          <w:sz w:val="28"/>
          <w:szCs w:val="28"/>
        </w:rPr>
        <w:t>ИЗЈАВУ О ГУБИТКУ ПРАВА НА ВРАЋАЊЕ ДЕПОЗИТА</w:t>
      </w:r>
    </w:p>
    <w:p w14:paraId="340003BA" w14:textId="77777777" w:rsidR="00D5244C" w:rsidRPr="00BA0F47" w:rsidRDefault="00D5244C" w:rsidP="00D5244C">
      <w:pPr>
        <w:autoSpaceDE w:val="0"/>
        <w:autoSpaceDN w:val="0"/>
        <w:adjustRightInd w:val="0"/>
        <w:jc w:val="center"/>
        <w:rPr>
          <w:rFonts w:eastAsiaTheme="minorHAnsi"/>
          <w:b/>
          <w:bCs/>
          <w:color w:val="000000"/>
          <w:sz w:val="28"/>
          <w:szCs w:val="28"/>
          <w:lang w:val="sr-Cyrl-RS"/>
        </w:rPr>
      </w:pPr>
    </w:p>
    <w:p w14:paraId="7F9BD640" w14:textId="77777777" w:rsidR="00D5244C" w:rsidRPr="00BA0F47" w:rsidRDefault="00D5244C" w:rsidP="00D5244C">
      <w:pPr>
        <w:autoSpaceDE w:val="0"/>
        <w:autoSpaceDN w:val="0"/>
        <w:adjustRightInd w:val="0"/>
        <w:jc w:val="center"/>
        <w:rPr>
          <w:rFonts w:eastAsiaTheme="minorHAnsi"/>
          <w:color w:val="000000"/>
          <w:sz w:val="28"/>
          <w:szCs w:val="28"/>
          <w:lang w:val="sr-Cyrl-RS"/>
        </w:rPr>
      </w:pPr>
    </w:p>
    <w:p w14:paraId="187753BB" w14:textId="77777777" w:rsidR="00D5244C" w:rsidRPr="00BA0F47" w:rsidRDefault="00D5244C" w:rsidP="00D5244C">
      <w:pPr>
        <w:autoSpaceDE w:val="0"/>
        <w:autoSpaceDN w:val="0"/>
        <w:adjustRightInd w:val="0"/>
        <w:jc w:val="both"/>
        <w:rPr>
          <w:rFonts w:eastAsiaTheme="minorHAnsi"/>
          <w:color w:val="000000"/>
          <w:sz w:val="28"/>
          <w:szCs w:val="28"/>
        </w:rPr>
      </w:pPr>
      <w:r w:rsidRPr="00BA0F47">
        <w:rPr>
          <w:rFonts w:eastAsiaTheme="minorHAnsi"/>
          <w:color w:val="000000"/>
          <w:sz w:val="28"/>
          <w:szCs w:val="28"/>
        </w:rPr>
        <w:t xml:space="preserve">Ja, _____________________________________ </w:t>
      </w:r>
    </w:p>
    <w:p w14:paraId="34D3F7CA" w14:textId="77777777" w:rsidR="00D5244C" w:rsidRPr="00BA0F47" w:rsidRDefault="00D5244C" w:rsidP="00D5244C">
      <w:pPr>
        <w:autoSpaceDE w:val="0"/>
        <w:autoSpaceDN w:val="0"/>
        <w:adjustRightInd w:val="0"/>
        <w:jc w:val="both"/>
        <w:rPr>
          <w:rFonts w:eastAsiaTheme="minorHAnsi"/>
          <w:color w:val="000000"/>
          <w:sz w:val="28"/>
          <w:szCs w:val="28"/>
          <w:lang w:val="sr-Cyrl-RS"/>
        </w:rPr>
      </w:pPr>
      <w:r w:rsidRPr="00BA0F47">
        <w:rPr>
          <w:rFonts w:eastAsiaTheme="minorHAnsi"/>
          <w:color w:val="000000"/>
          <w:sz w:val="28"/>
          <w:szCs w:val="28"/>
        </w:rPr>
        <w:t xml:space="preserve">( </w:t>
      </w:r>
      <w:proofErr w:type="spellStart"/>
      <w:r w:rsidRPr="00BA0F47">
        <w:rPr>
          <w:rFonts w:eastAsiaTheme="minorHAnsi"/>
          <w:color w:val="000000"/>
          <w:sz w:val="28"/>
          <w:szCs w:val="28"/>
        </w:rPr>
        <w:t>Име</w:t>
      </w:r>
      <w:proofErr w:type="spellEnd"/>
      <w:r w:rsidRPr="00BA0F47">
        <w:rPr>
          <w:rFonts w:eastAsiaTheme="minorHAnsi"/>
          <w:color w:val="000000"/>
          <w:sz w:val="28"/>
          <w:szCs w:val="28"/>
        </w:rPr>
        <w:t xml:space="preserve"> и </w:t>
      </w:r>
      <w:proofErr w:type="spellStart"/>
      <w:r w:rsidRPr="00BA0F47">
        <w:rPr>
          <w:rFonts w:eastAsiaTheme="minorHAnsi"/>
          <w:color w:val="000000"/>
          <w:sz w:val="28"/>
          <w:szCs w:val="28"/>
        </w:rPr>
        <w:t>преизиме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понуђача</w:t>
      </w:r>
      <w:proofErr w:type="spellEnd"/>
      <w:r w:rsidRPr="00BA0F47">
        <w:rPr>
          <w:rFonts w:eastAsiaTheme="minorHAnsi"/>
          <w:color w:val="000000"/>
          <w:sz w:val="28"/>
          <w:szCs w:val="28"/>
        </w:rPr>
        <w:t xml:space="preserve"> ) </w:t>
      </w:r>
      <w:proofErr w:type="spellStart"/>
      <w:r w:rsidRPr="00BA0F47">
        <w:rPr>
          <w:rFonts w:eastAsiaTheme="minorHAnsi"/>
          <w:color w:val="000000"/>
          <w:sz w:val="28"/>
          <w:szCs w:val="28"/>
        </w:rPr>
        <w:t>као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понуђач</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изјављујем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сам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сагласан</w:t>
      </w:r>
      <w:proofErr w:type="spellEnd"/>
      <w:r w:rsidRPr="00BA0F47">
        <w:rPr>
          <w:rFonts w:eastAsiaTheme="minorHAnsi"/>
          <w:color w:val="000000"/>
          <w:sz w:val="28"/>
          <w:szCs w:val="28"/>
        </w:rPr>
        <w:t>/</w:t>
      </w:r>
      <w:proofErr w:type="spellStart"/>
      <w:r w:rsidRPr="00BA0F47">
        <w:rPr>
          <w:rFonts w:eastAsiaTheme="minorHAnsi"/>
          <w:color w:val="000000"/>
          <w:sz w:val="28"/>
          <w:szCs w:val="28"/>
        </w:rPr>
        <w:t>на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ми</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депозит</w:t>
      </w:r>
      <w:proofErr w:type="spellEnd"/>
      <w:r w:rsidRPr="00BA0F47">
        <w:rPr>
          <w:rFonts w:eastAsiaTheme="minorHAnsi"/>
          <w:color w:val="000000"/>
          <w:sz w:val="28"/>
          <w:szCs w:val="28"/>
        </w:rPr>
        <w:t xml:space="preserve"> у </w:t>
      </w:r>
      <w:proofErr w:type="spellStart"/>
      <w:r w:rsidRPr="00BA0F47">
        <w:rPr>
          <w:rFonts w:eastAsiaTheme="minorHAnsi"/>
          <w:color w:val="000000"/>
          <w:sz w:val="28"/>
          <w:szCs w:val="28"/>
        </w:rPr>
        <w:t>износу</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од</w:t>
      </w:r>
      <w:proofErr w:type="spellEnd"/>
      <w:r w:rsidRPr="00BA0F47">
        <w:rPr>
          <w:rFonts w:eastAsiaTheme="minorHAnsi"/>
          <w:color w:val="000000"/>
          <w:sz w:val="28"/>
          <w:szCs w:val="28"/>
        </w:rPr>
        <w:t xml:space="preserve"> _________________ </w:t>
      </w:r>
      <w:proofErr w:type="spellStart"/>
      <w:r w:rsidRPr="00BA0F47">
        <w:rPr>
          <w:rFonts w:eastAsiaTheme="minorHAnsi"/>
          <w:color w:val="000000"/>
          <w:sz w:val="28"/>
          <w:szCs w:val="28"/>
        </w:rPr>
        <w:t>динара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неће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бити</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враћен</w:t>
      </w:r>
      <w:proofErr w:type="spellEnd"/>
      <w:r w:rsidRPr="00BA0F47">
        <w:rPr>
          <w:rFonts w:eastAsiaTheme="minorHAnsi"/>
          <w:color w:val="000000"/>
          <w:sz w:val="28"/>
          <w:szCs w:val="28"/>
        </w:rPr>
        <w:t xml:space="preserve">; </w:t>
      </w:r>
    </w:p>
    <w:p w14:paraId="42D5C578" w14:textId="77777777" w:rsidR="00D5244C" w:rsidRPr="00BA0F47" w:rsidRDefault="00D5244C" w:rsidP="00D5244C">
      <w:pPr>
        <w:autoSpaceDE w:val="0"/>
        <w:autoSpaceDN w:val="0"/>
        <w:adjustRightInd w:val="0"/>
        <w:jc w:val="both"/>
        <w:rPr>
          <w:rFonts w:eastAsiaTheme="minorHAnsi"/>
          <w:color w:val="000000"/>
          <w:sz w:val="28"/>
          <w:szCs w:val="28"/>
          <w:lang w:val="sr-Cyrl-RS"/>
        </w:rPr>
      </w:pPr>
    </w:p>
    <w:p w14:paraId="1E055234" w14:textId="77777777" w:rsidR="00D5244C" w:rsidRPr="00BA0F47" w:rsidRDefault="00D5244C" w:rsidP="00D5244C">
      <w:pPr>
        <w:autoSpaceDE w:val="0"/>
        <w:autoSpaceDN w:val="0"/>
        <w:adjustRightInd w:val="0"/>
        <w:spacing w:after="36"/>
        <w:rPr>
          <w:rFonts w:eastAsiaTheme="minorHAnsi"/>
          <w:color w:val="000000"/>
          <w:sz w:val="28"/>
          <w:szCs w:val="28"/>
        </w:rPr>
      </w:pPr>
      <w:r w:rsidRPr="00BA0F47">
        <w:rPr>
          <w:rFonts w:eastAsiaTheme="minorHAnsi"/>
          <w:color w:val="000000"/>
          <w:sz w:val="28"/>
          <w:szCs w:val="28"/>
        </w:rPr>
        <w:t xml:space="preserve">1. </w:t>
      </w:r>
      <w:proofErr w:type="spellStart"/>
      <w:r w:rsidRPr="00BA0F47">
        <w:rPr>
          <w:rFonts w:eastAsiaTheme="minorHAnsi"/>
          <w:color w:val="000000"/>
          <w:sz w:val="28"/>
          <w:szCs w:val="28"/>
        </w:rPr>
        <w:t>Уколико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уплатим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депозит</w:t>
      </w:r>
      <w:proofErr w:type="spellEnd"/>
      <w:r w:rsidRPr="00BA0F47">
        <w:rPr>
          <w:rFonts w:eastAsiaTheme="minorHAnsi"/>
          <w:color w:val="000000"/>
          <w:sz w:val="28"/>
          <w:szCs w:val="28"/>
        </w:rPr>
        <w:t xml:space="preserve"> а </w:t>
      </w:r>
      <w:proofErr w:type="spellStart"/>
      <w:r w:rsidRPr="00BA0F47">
        <w:rPr>
          <w:rFonts w:eastAsiaTheme="minorHAnsi"/>
          <w:color w:val="000000"/>
          <w:sz w:val="28"/>
          <w:szCs w:val="28"/>
        </w:rPr>
        <w:t>не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поднесем</w:t>
      </w:r>
      <w:proofErr w:type="spellEnd"/>
      <w:r w:rsidRPr="00BA0F47">
        <w:rPr>
          <w:rFonts w:eastAsiaTheme="minorHAnsi"/>
          <w:color w:val="000000"/>
          <w:sz w:val="28"/>
          <w:szCs w:val="28"/>
        </w:rPr>
        <w:t xml:space="preserve"> </w:t>
      </w:r>
      <w:r>
        <w:rPr>
          <w:rFonts w:eastAsiaTheme="minorHAnsi"/>
          <w:color w:val="000000"/>
          <w:sz w:val="28"/>
          <w:szCs w:val="28"/>
          <w:lang w:val="sr-Cyrl-RS"/>
        </w:rPr>
        <w:t>пријаву</w:t>
      </w:r>
      <w:r w:rsidRPr="00BA0F47">
        <w:rPr>
          <w:rFonts w:eastAsiaTheme="minorHAnsi"/>
          <w:color w:val="000000"/>
          <w:sz w:val="28"/>
          <w:szCs w:val="28"/>
        </w:rPr>
        <w:t xml:space="preserve">; </w:t>
      </w:r>
    </w:p>
    <w:p w14:paraId="4D2F64EA" w14:textId="77777777" w:rsidR="00D5244C" w:rsidRPr="00BA0F47" w:rsidRDefault="00D5244C" w:rsidP="00D5244C">
      <w:pPr>
        <w:autoSpaceDE w:val="0"/>
        <w:autoSpaceDN w:val="0"/>
        <w:adjustRightInd w:val="0"/>
        <w:spacing w:after="36"/>
        <w:rPr>
          <w:rFonts w:eastAsiaTheme="minorHAnsi"/>
          <w:color w:val="000000"/>
          <w:sz w:val="28"/>
          <w:szCs w:val="28"/>
        </w:rPr>
      </w:pPr>
      <w:r w:rsidRPr="00BA0F47">
        <w:rPr>
          <w:rFonts w:eastAsiaTheme="minorHAnsi"/>
          <w:color w:val="000000"/>
          <w:sz w:val="28"/>
          <w:szCs w:val="28"/>
        </w:rPr>
        <w:t xml:space="preserve">2. </w:t>
      </w:r>
      <w:proofErr w:type="spellStart"/>
      <w:r w:rsidRPr="00BA0F47">
        <w:rPr>
          <w:rFonts w:eastAsiaTheme="minorHAnsi"/>
          <w:color w:val="000000"/>
          <w:sz w:val="28"/>
          <w:szCs w:val="28"/>
        </w:rPr>
        <w:t>Уколико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као</w:t>
      </w:r>
      <w:proofErr w:type="spellEnd"/>
      <w:r w:rsidRPr="00BA0F47">
        <w:rPr>
          <w:rFonts w:eastAsiaTheme="minorHAnsi"/>
          <w:color w:val="000000"/>
          <w:sz w:val="28"/>
          <w:szCs w:val="28"/>
        </w:rPr>
        <w:t xml:space="preserve"> </w:t>
      </w:r>
      <w:r>
        <w:rPr>
          <w:rFonts w:eastAsiaTheme="minorHAnsi"/>
          <w:color w:val="000000"/>
          <w:sz w:val="28"/>
          <w:szCs w:val="28"/>
          <w:lang w:val="sr-Cyrl-RS"/>
        </w:rPr>
        <w:t>пријављено лице које је</w:t>
      </w:r>
      <w:r>
        <w:rPr>
          <w:rFonts w:eastAsiaTheme="minorHAnsi"/>
          <w:color w:val="000000"/>
          <w:sz w:val="28"/>
          <w:szCs w:val="28"/>
        </w:rPr>
        <w:t xml:space="preserve"> </w:t>
      </w:r>
      <w:proofErr w:type="spellStart"/>
      <w:r>
        <w:rPr>
          <w:rFonts w:eastAsiaTheme="minorHAnsi"/>
          <w:color w:val="000000"/>
          <w:sz w:val="28"/>
          <w:szCs w:val="28"/>
        </w:rPr>
        <w:t>проглашен</w:t>
      </w:r>
      <w:proofErr w:type="spellEnd"/>
      <w:r>
        <w:rPr>
          <w:rFonts w:eastAsiaTheme="minorHAnsi"/>
          <w:color w:val="000000"/>
          <w:sz w:val="28"/>
          <w:szCs w:val="28"/>
          <w:lang w:val="sr-Cyrl-RS"/>
        </w:rPr>
        <w:t xml:space="preserve">о као </w:t>
      </w:r>
      <w:proofErr w:type="spellStart"/>
      <w:r>
        <w:rPr>
          <w:rFonts w:eastAsiaTheme="minorHAnsi"/>
          <w:color w:val="000000"/>
          <w:sz w:val="28"/>
          <w:szCs w:val="28"/>
        </w:rPr>
        <w:t>најповољниј</w:t>
      </w:r>
      <w:proofErr w:type="spellEnd"/>
      <w:r>
        <w:rPr>
          <w:rFonts w:eastAsiaTheme="minorHAnsi"/>
          <w:color w:val="000000"/>
          <w:sz w:val="28"/>
          <w:szCs w:val="28"/>
          <w:lang w:val="sr-Cyrl-RS"/>
        </w:rPr>
        <w:t>и понуђач</w:t>
      </w:r>
      <w:r w:rsidRPr="00BA0F47">
        <w:rPr>
          <w:rFonts w:eastAsiaTheme="minorHAnsi"/>
          <w:color w:val="000000"/>
          <w:sz w:val="28"/>
          <w:szCs w:val="28"/>
        </w:rPr>
        <w:t xml:space="preserve">, </w:t>
      </w:r>
      <w:proofErr w:type="spellStart"/>
      <w:r w:rsidRPr="00BA0F47">
        <w:rPr>
          <w:rFonts w:eastAsiaTheme="minorHAnsi"/>
          <w:color w:val="000000"/>
          <w:sz w:val="28"/>
          <w:szCs w:val="28"/>
        </w:rPr>
        <w:t>по</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позиву</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за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закључење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уговора</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не</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потпишем</w:t>
      </w:r>
      <w:proofErr w:type="spellEnd"/>
      <w:r w:rsidRPr="00BA0F47">
        <w:rPr>
          <w:rFonts w:eastAsiaTheme="minorHAnsi"/>
          <w:color w:val="000000"/>
          <w:sz w:val="28"/>
          <w:szCs w:val="28"/>
        </w:rPr>
        <w:t xml:space="preserve"> </w:t>
      </w:r>
      <w:proofErr w:type="spellStart"/>
      <w:r w:rsidRPr="00BA0F47">
        <w:rPr>
          <w:rFonts w:eastAsiaTheme="minorHAnsi"/>
          <w:color w:val="000000"/>
          <w:sz w:val="28"/>
          <w:szCs w:val="28"/>
        </w:rPr>
        <w:t>уговор</w:t>
      </w:r>
      <w:proofErr w:type="spellEnd"/>
      <w:r w:rsidRPr="00BA0F47">
        <w:rPr>
          <w:rFonts w:eastAsiaTheme="minorHAnsi"/>
          <w:color w:val="000000"/>
          <w:sz w:val="28"/>
          <w:szCs w:val="28"/>
        </w:rPr>
        <w:t xml:space="preserve">, </w:t>
      </w:r>
    </w:p>
    <w:p w14:paraId="2E3F3E8C" w14:textId="77777777" w:rsidR="00D5244C" w:rsidRPr="00BA0F47" w:rsidRDefault="00D5244C" w:rsidP="00D5244C">
      <w:pPr>
        <w:autoSpaceDE w:val="0"/>
        <w:autoSpaceDN w:val="0"/>
        <w:adjustRightInd w:val="0"/>
        <w:rPr>
          <w:rFonts w:eastAsiaTheme="minorHAnsi"/>
          <w:color w:val="000000"/>
          <w:sz w:val="28"/>
          <w:szCs w:val="28"/>
          <w:lang w:val="sr-Cyrl-RS"/>
        </w:rPr>
      </w:pPr>
    </w:p>
    <w:p w14:paraId="4B4F5D05" w14:textId="77777777" w:rsidR="00D5244C" w:rsidRPr="00BA0F47" w:rsidRDefault="00D5244C" w:rsidP="00D5244C">
      <w:pPr>
        <w:autoSpaceDE w:val="0"/>
        <w:autoSpaceDN w:val="0"/>
        <w:adjustRightInd w:val="0"/>
        <w:rPr>
          <w:rFonts w:eastAsiaTheme="minorHAnsi"/>
          <w:color w:val="000000"/>
          <w:sz w:val="28"/>
          <w:szCs w:val="28"/>
          <w:lang w:val="sr-Cyrl-RS"/>
        </w:rPr>
      </w:pPr>
    </w:p>
    <w:p w14:paraId="3EB072B1" w14:textId="77777777" w:rsidR="00D5244C" w:rsidRPr="00BA0F47" w:rsidRDefault="00D5244C" w:rsidP="00D5244C">
      <w:pPr>
        <w:autoSpaceDE w:val="0"/>
        <w:autoSpaceDN w:val="0"/>
        <w:adjustRightInd w:val="0"/>
        <w:rPr>
          <w:rFonts w:eastAsiaTheme="minorHAnsi"/>
          <w:color w:val="000000"/>
          <w:sz w:val="28"/>
          <w:szCs w:val="28"/>
        </w:rPr>
      </w:pPr>
    </w:p>
    <w:p w14:paraId="122CBD08" w14:textId="77777777" w:rsidR="00D5244C" w:rsidRPr="00BA0F47" w:rsidRDefault="00D5244C" w:rsidP="00D5244C">
      <w:pPr>
        <w:autoSpaceDE w:val="0"/>
        <w:autoSpaceDN w:val="0"/>
        <w:adjustRightInd w:val="0"/>
        <w:rPr>
          <w:rFonts w:eastAsiaTheme="minorHAnsi"/>
          <w:color w:val="000000"/>
          <w:sz w:val="28"/>
          <w:szCs w:val="28"/>
          <w:lang w:val="sr-Cyrl-RS"/>
        </w:rPr>
      </w:pPr>
      <w:r w:rsidRPr="00BA0F47">
        <w:rPr>
          <w:rFonts w:eastAsiaTheme="minorHAnsi"/>
          <w:color w:val="000000"/>
          <w:sz w:val="28"/>
          <w:szCs w:val="28"/>
        </w:rPr>
        <w:t xml:space="preserve">У ______________________, </w:t>
      </w:r>
      <w:proofErr w:type="spellStart"/>
      <w:r w:rsidRPr="00BA0F47">
        <w:rPr>
          <w:rFonts w:eastAsiaTheme="minorHAnsi"/>
          <w:color w:val="000000"/>
          <w:sz w:val="28"/>
          <w:szCs w:val="28"/>
        </w:rPr>
        <w:t>дана</w:t>
      </w:r>
      <w:proofErr w:type="spellEnd"/>
      <w:r w:rsidRPr="00BA0F47">
        <w:rPr>
          <w:rFonts w:eastAsiaTheme="minorHAnsi"/>
          <w:color w:val="000000"/>
          <w:sz w:val="28"/>
          <w:szCs w:val="28"/>
        </w:rPr>
        <w:t xml:space="preserve"> ___________ године </w:t>
      </w:r>
    </w:p>
    <w:p w14:paraId="595C8F61" w14:textId="77777777" w:rsidR="00D5244C" w:rsidRPr="00BA0F47" w:rsidRDefault="00D5244C" w:rsidP="00D5244C">
      <w:pPr>
        <w:autoSpaceDE w:val="0"/>
        <w:autoSpaceDN w:val="0"/>
        <w:adjustRightInd w:val="0"/>
        <w:rPr>
          <w:rFonts w:eastAsiaTheme="minorHAnsi"/>
          <w:color w:val="000000"/>
          <w:sz w:val="28"/>
          <w:szCs w:val="28"/>
          <w:lang w:val="sr-Cyrl-RS"/>
        </w:rPr>
      </w:pPr>
    </w:p>
    <w:p w14:paraId="4EF57446" w14:textId="77777777" w:rsidR="00D5244C" w:rsidRPr="00BA0F47" w:rsidRDefault="00D5244C" w:rsidP="00D5244C">
      <w:pPr>
        <w:autoSpaceDE w:val="0"/>
        <w:autoSpaceDN w:val="0"/>
        <w:adjustRightInd w:val="0"/>
        <w:rPr>
          <w:rFonts w:eastAsiaTheme="minorHAnsi"/>
          <w:color w:val="000000"/>
          <w:sz w:val="28"/>
          <w:szCs w:val="28"/>
          <w:lang w:val="sr-Cyrl-RS"/>
        </w:rPr>
      </w:pPr>
    </w:p>
    <w:p w14:paraId="397A7AD2" w14:textId="77777777" w:rsidR="00D5244C" w:rsidRPr="00BA0F47" w:rsidRDefault="00D5244C" w:rsidP="00D5244C">
      <w:pPr>
        <w:autoSpaceDE w:val="0"/>
        <w:autoSpaceDN w:val="0"/>
        <w:adjustRightInd w:val="0"/>
        <w:jc w:val="right"/>
        <w:rPr>
          <w:rFonts w:eastAsiaTheme="minorHAnsi"/>
          <w:color w:val="000000"/>
          <w:sz w:val="28"/>
          <w:szCs w:val="28"/>
          <w:lang w:val="sr-Cyrl-RS"/>
        </w:rPr>
      </w:pPr>
    </w:p>
    <w:p w14:paraId="2AC69884" w14:textId="77777777" w:rsidR="00D5244C" w:rsidRPr="00BA0F47" w:rsidRDefault="00D5244C" w:rsidP="00D5244C">
      <w:pPr>
        <w:autoSpaceDE w:val="0"/>
        <w:autoSpaceDN w:val="0"/>
        <w:adjustRightInd w:val="0"/>
        <w:jc w:val="center"/>
        <w:rPr>
          <w:rFonts w:eastAsiaTheme="minorHAnsi"/>
          <w:color w:val="000000"/>
          <w:sz w:val="28"/>
          <w:szCs w:val="28"/>
        </w:rPr>
      </w:pPr>
      <w:r w:rsidRPr="00BA0F47">
        <w:rPr>
          <w:rFonts w:eastAsiaTheme="minorHAnsi"/>
          <w:color w:val="000000"/>
          <w:sz w:val="28"/>
          <w:szCs w:val="28"/>
          <w:lang w:val="sr-Cyrl-RS"/>
        </w:rPr>
        <w:t xml:space="preserve">                                                                        </w:t>
      </w:r>
      <w:r w:rsidRPr="00BA0F47">
        <w:rPr>
          <w:rFonts w:eastAsiaTheme="minorHAnsi"/>
          <w:color w:val="000000"/>
          <w:sz w:val="28"/>
          <w:szCs w:val="28"/>
        </w:rPr>
        <w:t>ПОНУЂАЧ</w:t>
      </w:r>
    </w:p>
    <w:p w14:paraId="1FD5CBB5" w14:textId="77777777" w:rsidR="00D5244C" w:rsidRPr="00BA0F47" w:rsidRDefault="00D5244C" w:rsidP="00D5244C">
      <w:pPr>
        <w:autoSpaceDE w:val="0"/>
        <w:autoSpaceDN w:val="0"/>
        <w:adjustRightInd w:val="0"/>
        <w:jc w:val="right"/>
        <w:rPr>
          <w:rFonts w:eastAsiaTheme="minorHAnsi"/>
          <w:color w:val="000000"/>
          <w:sz w:val="28"/>
          <w:szCs w:val="28"/>
        </w:rPr>
      </w:pPr>
      <w:r w:rsidRPr="00BA0F47">
        <w:rPr>
          <w:rFonts w:eastAsiaTheme="minorHAnsi"/>
          <w:color w:val="000000"/>
          <w:sz w:val="28"/>
          <w:szCs w:val="28"/>
          <w:lang w:val="sr-Cyrl-RS"/>
        </w:rPr>
        <w:t xml:space="preserve"> </w:t>
      </w:r>
      <w:r w:rsidRPr="00BA0F47">
        <w:rPr>
          <w:rFonts w:eastAsiaTheme="minorHAnsi"/>
          <w:color w:val="000000"/>
          <w:sz w:val="28"/>
          <w:szCs w:val="28"/>
        </w:rPr>
        <w:t xml:space="preserve">______________________________ </w:t>
      </w:r>
    </w:p>
    <w:p w14:paraId="67F4AABB" w14:textId="77777777" w:rsidR="00D5244C" w:rsidRPr="00BA0F47" w:rsidRDefault="00D5244C" w:rsidP="00D5244C">
      <w:pPr>
        <w:spacing w:after="200" w:line="276" w:lineRule="auto"/>
        <w:jc w:val="center"/>
        <w:rPr>
          <w:rFonts w:eastAsiaTheme="minorHAnsi"/>
          <w:sz w:val="28"/>
          <w:szCs w:val="28"/>
          <w:lang w:val="sr-Cyrl-RS"/>
        </w:rPr>
      </w:pPr>
      <w:r w:rsidRPr="00BA0F47">
        <w:rPr>
          <w:rFonts w:eastAsiaTheme="minorHAnsi"/>
          <w:sz w:val="28"/>
          <w:szCs w:val="28"/>
          <w:lang w:val="sr-Cyrl-RS"/>
        </w:rPr>
        <w:t xml:space="preserve">                                                                          </w:t>
      </w:r>
      <w:proofErr w:type="spellStart"/>
      <w:r w:rsidRPr="00BA0F47">
        <w:rPr>
          <w:rFonts w:eastAsiaTheme="minorHAnsi"/>
          <w:sz w:val="28"/>
          <w:szCs w:val="28"/>
        </w:rPr>
        <w:t>име</w:t>
      </w:r>
      <w:proofErr w:type="spellEnd"/>
      <w:r w:rsidRPr="00BA0F47">
        <w:rPr>
          <w:rFonts w:eastAsiaTheme="minorHAnsi"/>
          <w:sz w:val="28"/>
          <w:szCs w:val="28"/>
        </w:rPr>
        <w:t xml:space="preserve"> и </w:t>
      </w:r>
      <w:proofErr w:type="spellStart"/>
      <w:r w:rsidRPr="00BA0F47">
        <w:rPr>
          <w:rFonts w:eastAsiaTheme="minorHAnsi"/>
          <w:sz w:val="28"/>
          <w:szCs w:val="28"/>
        </w:rPr>
        <w:t>презиме</w:t>
      </w:r>
      <w:proofErr w:type="spellEnd"/>
    </w:p>
    <w:p w14:paraId="3046A8D1" w14:textId="77777777" w:rsidR="00D5244C" w:rsidRPr="00BA0F47" w:rsidRDefault="00D5244C" w:rsidP="00D5244C">
      <w:pPr>
        <w:spacing w:after="200" w:line="276" w:lineRule="auto"/>
        <w:jc w:val="center"/>
        <w:rPr>
          <w:rFonts w:eastAsiaTheme="minorHAnsi"/>
          <w:sz w:val="28"/>
          <w:szCs w:val="28"/>
          <w:lang w:val="sr-Cyrl-RS"/>
        </w:rPr>
      </w:pPr>
    </w:p>
    <w:p w14:paraId="21C72E72" w14:textId="77777777" w:rsidR="00D5244C" w:rsidRPr="00BA0F47" w:rsidRDefault="00D5244C" w:rsidP="00D5244C">
      <w:pPr>
        <w:spacing w:after="200" w:line="276" w:lineRule="auto"/>
        <w:rPr>
          <w:rFonts w:asciiTheme="minorHAnsi" w:eastAsiaTheme="minorHAnsi" w:hAnsiTheme="minorHAnsi" w:cstheme="minorBidi"/>
          <w:sz w:val="22"/>
          <w:szCs w:val="22"/>
          <w:lang w:val="sr-Cyrl-RS"/>
        </w:rPr>
      </w:pPr>
    </w:p>
    <w:p w14:paraId="714DA10E"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4A288787"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0FE4202F"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3DB37242"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283316E2" w14:textId="77777777" w:rsidR="00D5244C" w:rsidRDefault="00D5244C" w:rsidP="00D5244C">
      <w:pPr>
        <w:spacing w:after="200" w:line="276" w:lineRule="auto"/>
        <w:rPr>
          <w:rFonts w:asciiTheme="minorHAnsi" w:eastAsiaTheme="minorHAnsi" w:hAnsiTheme="minorHAnsi" w:cstheme="minorBidi"/>
          <w:sz w:val="22"/>
          <w:szCs w:val="22"/>
          <w:lang w:val="sr-Cyrl-RS"/>
        </w:rPr>
      </w:pPr>
    </w:p>
    <w:p w14:paraId="4B01ABD3" w14:textId="77777777" w:rsidR="00D5244C" w:rsidRDefault="00D5244C" w:rsidP="00D5244C"/>
    <w:p w14:paraId="1A29A1AF" w14:textId="77777777" w:rsidR="00D5244C" w:rsidRPr="00263DCB" w:rsidRDefault="00D5244C" w:rsidP="00D5244C">
      <w:pPr>
        <w:spacing w:after="200" w:line="276" w:lineRule="auto"/>
        <w:jc w:val="both"/>
        <w:rPr>
          <w:rFonts w:eastAsiaTheme="minorHAnsi"/>
          <w:sz w:val="28"/>
          <w:szCs w:val="28"/>
          <w:lang w:val="sr-Cyrl-RS"/>
        </w:rPr>
      </w:pPr>
      <w:proofErr w:type="spellStart"/>
      <w:r w:rsidRPr="00263DCB">
        <w:rPr>
          <w:rFonts w:eastAsiaTheme="minorHAnsi"/>
          <w:sz w:val="28"/>
          <w:szCs w:val="28"/>
        </w:rPr>
        <w:lastRenderedPageBreak/>
        <w:t>На</w:t>
      </w:r>
      <w:proofErr w:type="spellEnd"/>
      <w:r w:rsidRPr="00263DCB">
        <w:rPr>
          <w:rFonts w:eastAsiaTheme="minorHAnsi"/>
          <w:sz w:val="28"/>
          <w:szCs w:val="28"/>
        </w:rPr>
        <w:t xml:space="preserve"> </w:t>
      </w:r>
      <w:proofErr w:type="spellStart"/>
      <w:r w:rsidRPr="00263DCB">
        <w:rPr>
          <w:rFonts w:eastAsiaTheme="minorHAnsi"/>
          <w:sz w:val="28"/>
          <w:szCs w:val="28"/>
        </w:rPr>
        <w:t>основу</w:t>
      </w:r>
      <w:proofErr w:type="spellEnd"/>
      <w:r w:rsidRPr="00263DCB">
        <w:rPr>
          <w:rFonts w:eastAsiaTheme="minorHAnsi"/>
          <w:sz w:val="28"/>
          <w:szCs w:val="28"/>
        </w:rPr>
        <w:t xml:space="preserve"> </w:t>
      </w:r>
      <w:proofErr w:type="spellStart"/>
      <w:r w:rsidRPr="00263DCB">
        <w:rPr>
          <w:rFonts w:eastAsiaTheme="minorHAnsi"/>
          <w:sz w:val="28"/>
          <w:szCs w:val="28"/>
        </w:rPr>
        <w:t>Огласа</w:t>
      </w:r>
      <w:proofErr w:type="spellEnd"/>
      <w:r w:rsidRPr="00263DCB">
        <w:rPr>
          <w:rFonts w:eastAsiaTheme="minorHAnsi"/>
          <w:sz w:val="28"/>
          <w:szCs w:val="28"/>
        </w:rPr>
        <w:t xml:space="preserve"> </w:t>
      </w:r>
      <w:r w:rsidRPr="00263DCB">
        <w:rPr>
          <w:rFonts w:eastAsiaTheme="minorHAnsi"/>
          <w:sz w:val="28"/>
          <w:szCs w:val="28"/>
          <w:lang w:val="sr-Cyrl-RS"/>
        </w:rPr>
        <w:t xml:space="preserve">о </w:t>
      </w:r>
      <w:r>
        <w:rPr>
          <w:rFonts w:eastAsiaTheme="minorHAnsi"/>
          <w:sz w:val="28"/>
          <w:szCs w:val="28"/>
          <w:lang w:val="sr-Cyrl-RS"/>
        </w:rPr>
        <w:t>давању у закуп пословног простора</w:t>
      </w:r>
      <w:r w:rsidRPr="00263DCB">
        <w:rPr>
          <w:rFonts w:eastAsiaTheme="minorHAnsi"/>
          <w:sz w:val="28"/>
          <w:szCs w:val="28"/>
          <w:lang w:val="sr-Cyrl-RS"/>
        </w:rPr>
        <w:t xml:space="preserve"> у јавној својини Града Прокупља,</w:t>
      </w:r>
      <w:r w:rsidRPr="00263DCB">
        <w:rPr>
          <w:rFonts w:eastAsiaTheme="minorHAnsi"/>
          <w:sz w:val="28"/>
          <w:szCs w:val="28"/>
        </w:rPr>
        <w:t xml:space="preserve"> </w:t>
      </w:r>
      <w:r>
        <w:rPr>
          <w:rFonts w:eastAsiaTheme="minorHAnsi"/>
          <w:sz w:val="28"/>
          <w:szCs w:val="28"/>
          <w:lang w:val="sr-Cyrl-RS"/>
        </w:rPr>
        <w:t xml:space="preserve">путем јавног надметања </w:t>
      </w:r>
      <w:r w:rsidRPr="00263DCB">
        <w:rPr>
          <w:rFonts w:eastAsiaTheme="minorHAnsi"/>
          <w:sz w:val="28"/>
          <w:szCs w:val="28"/>
          <w:lang w:val="sr-Cyrl-RS"/>
        </w:rPr>
        <w:t xml:space="preserve">који је </w:t>
      </w:r>
      <w:r w:rsidRPr="00263DCB">
        <w:rPr>
          <w:rFonts w:eastAsiaTheme="minorHAnsi"/>
          <w:sz w:val="28"/>
          <w:szCs w:val="28"/>
        </w:rPr>
        <w:t xml:space="preserve"> </w:t>
      </w:r>
      <w:proofErr w:type="spellStart"/>
      <w:r w:rsidRPr="00263DCB">
        <w:rPr>
          <w:rFonts w:eastAsiaTheme="minorHAnsi"/>
          <w:sz w:val="28"/>
          <w:szCs w:val="28"/>
        </w:rPr>
        <w:t>објављен</w:t>
      </w:r>
      <w:proofErr w:type="spellEnd"/>
      <w:r w:rsidRPr="00263DCB">
        <w:rPr>
          <w:rFonts w:eastAsiaTheme="minorHAnsi"/>
          <w:sz w:val="28"/>
          <w:szCs w:val="28"/>
        </w:rPr>
        <w:t xml:space="preserve"> у </w:t>
      </w:r>
      <w:proofErr w:type="spellStart"/>
      <w:r w:rsidRPr="00263DCB">
        <w:rPr>
          <w:rFonts w:eastAsiaTheme="minorHAnsi"/>
          <w:sz w:val="28"/>
          <w:szCs w:val="28"/>
        </w:rPr>
        <w:t>дневном</w:t>
      </w:r>
      <w:proofErr w:type="spellEnd"/>
      <w:r w:rsidRPr="00263DCB">
        <w:rPr>
          <w:rFonts w:eastAsiaTheme="minorHAnsi"/>
          <w:sz w:val="28"/>
          <w:szCs w:val="28"/>
        </w:rPr>
        <w:t xml:space="preserve"> </w:t>
      </w:r>
      <w:proofErr w:type="spellStart"/>
      <w:r w:rsidRPr="00263DCB">
        <w:rPr>
          <w:rFonts w:eastAsiaTheme="minorHAnsi"/>
          <w:sz w:val="28"/>
          <w:szCs w:val="28"/>
        </w:rPr>
        <w:t>листу</w:t>
      </w:r>
      <w:proofErr w:type="spellEnd"/>
      <w:r w:rsidRPr="00263DCB">
        <w:rPr>
          <w:rFonts w:eastAsiaTheme="minorHAnsi"/>
          <w:sz w:val="28"/>
          <w:szCs w:val="28"/>
        </w:rPr>
        <w:t xml:space="preserve"> </w:t>
      </w:r>
      <w:r>
        <w:rPr>
          <w:rFonts w:eastAsiaTheme="minorHAnsi"/>
          <w:sz w:val="28"/>
          <w:szCs w:val="28"/>
          <w:lang w:val="sr-Cyrl-RS"/>
        </w:rPr>
        <w:t>_________</w:t>
      </w:r>
      <w:r w:rsidRPr="00263DCB">
        <w:rPr>
          <w:rFonts w:eastAsiaTheme="minorHAnsi"/>
          <w:sz w:val="28"/>
          <w:szCs w:val="28"/>
        </w:rPr>
        <w:t xml:space="preserve"> </w:t>
      </w:r>
      <w:proofErr w:type="spellStart"/>
      <w:r w:rsidRPr="00263DCB">
        <w:rPr>
          <w:rFonts w:eastAsiaTheme="minorHAnsi"/>
          <w:sz w:val="28"/>
          <w:szCs w:val="28"/>
        </w:rPr>
        <w:t>дана</w:t>
      </w:r>
      <w:proofErr w:type="spellEnd"/>
      <w:r w:rsidRPr="00263DCB">
        <w:rPr>
          <w:rFonts w:eastAsiaTheme="minorHAnsi"/>
          <w:sz w:val="28"/>
          <w:szCs w:val="28"/>
        </w:rPr>
        <w:t xml:space="preserve"> </w:t>
      </w:r>
      <w:r>
        <w:rPr>
          <w:rFonts w:eastAsiaTheme="minorHAnsi"/>
          <w:sz w:val="28"/>
          <w:szCs w:val="28"/>
          <w:lang w:val="sr-Cyrl-RS"/>
        </w:rPr>
        <w:t>__________.2026</w:t>
      </w:r>
      <w:r w:rsidRPr="00263DCB">
        <w:rPr>
          <w:rFonts w:eastAsiaTheme="minorHAnsi"/>
          <w:sz w:val="28"/>
          <w:szCs w:val="28"/>
        </w:rPr>
        <w:t xml:space="preserve">. </w:t>
      </w:r>
      <w:proofErr w:type="spellStart"/>
      <w:r w:rsidRPr="00263DCB">
        <w:rPr>
          <w:rFonts w:eastAsiaTheme="minorHAnsi"/>
          <w:sz w:val="28"/>
          <w:szCs w:val="28"/>
        </w:rPr>
        <w:t>Године</w:t>
      </w:r>
      <w:proofErr w:type="spellEnd"/>
      <w:r w:rsidRPr="00263DCB">
        <w:rPr>
          <w:rFonts w:eastAsiaTheme="minorHAnsi"/>
          <w:sz w:val="28"/>
          <w:szCs w:val="28"/>
          <w:lang w:val="sr-Cyrl-RS"/>
        </w:rPr>
        <w:t>,</w:t>
      </w:r>
      <w:r w:rsidRPr="00263DCB">
        <w:rPr>
          <w:rFonts w:eastAsiaTheme="minorHAnsi"/>
          <w:sz w:val="28"/>
          <w:szCs w:val="28"/>
        </w:rPr>
        <w:t xml:space="preserve"> </w:t>
      </w:r>
      <w:proofErr w:type="spellStart"/>
      <w:r w:rsidRPr="00263DCB">
        <w:rPr>
          <w:rFonts w:eastAsiaTheme="minorHAnsi"/>
          <w:sz w:val="28"/>
          <w:szCs w:val="28"/>
        </w:rPr>
        <w:t>дајем</w:t>
      </w:r>
      <w:proofErr w:type="spellEnd"/>
      <w:r w:rsidRPr="00263DCB">
        <w:rPr>
          <w:rFonts w:eastAsiaTheme="minorHAnsi"/>
          <w:sz w:val="28"/>
          <w:szCs w:val="28"/>
        </w:rPr>
        <w:t xml:space="preserve"> </w:t>
      </w:r>
      <w:proofErr w:type="spellStart"/>
      <w:r w:rsidRPr="00263DCB">
        <w:rPr>
          <w:rFonts w:eastAsiaTheme="minorHAnsi"/>
          <w:sz w:val="28"/>
          <w:szCs w:val="28"/>
        </w:rPr>
        <w:t>следећу</w:t>
      </w:r>
      <w:proofErr w:type="spellEnd"/>
    </w:p>
    <w:p w14:paraId="4A2C7CDB" w14:textId="77777777" w:rsidR="00D5244C" w:rsidRPr="00263DCB" w:rsidRDefault="00D5244C" w:rsidP="00D5244C">
      <w:pPr>
        <w:spacing w:after="200" w:line="276" w:lineRule="auto"/>
        <w:jc w:val="both"/>
        <w:rPr>
          <w:rFonts w:eastAsiaTheme="minorHAnsi"/>
          <w:sz w:val="28"/>
          <w:szCs w:val="28"/>
          <w:lang w:val="sr-Cyrl-RS"/>
        </w:rPr>
      </w:pPr>
    </w:p>
    <w:p w14:paraId="27BEC5EF"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r w:rsidRPr="00263DCB">
        <w:rPr>
          <w:rFonts w:eastAsiaTheme="minorHAnsi"/>
          <w:b/>
          <w:color w:val="000000"/>
          <w:sz w:val="28"/>
          <w:szCs w:val="28"/>
        </w:rPr>
        <w:t>И З Ј А В У</w:t>
      </w:r>
    </w:p>
    <w:p w14:paraId="5CBC3CA3"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3C6F18C0"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0D1547EF"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0475488F" w14:textId="77777777" w:rsidR="00D5244C" w:rsidRPr="00263DCB" w:rsidRDefault="00D5244C" w:rsidP="00D5244C">
      <w:pPr>
        <w:autoSpaceDE w:val="0"/>
        <w:autoSpaceDN w:val="0"/>
        <w:adjustRightInd w:val="0"/>
        <w:jc w:val="both"/>
        <w:rPr>
          <w:rFonts w:eastAsiaTheme="minorHAnsi"/>
          <w:color w:val="000000"/>
          <w:sz w:val="28"/>
          <w:szCs w:val="28"/>
          <w:lang w:val="sr-Cyrl-RS"/>
        </w:rPr>
      </w:pPr>
      <w:proofErr w:type="spellStart"/>
      <w:r w:rsidRPr="00263DCB">
        <w:rPr>
          <w:rFonts w:eastAsiaTheme="minorHAnsi"/>
          <w:color w:val="000000"/>
          <w:sz w:val="28"/>
          <w:szCs w:val="28"/>
        </w:rPr>
        <w:t>Као</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заинтересовано лице</w:t>
      </w:r>
      <w:r w:rsidRPr="00263DCB">
        <w:rPr>
          <w:rFonts w:eastAsiaTheme="minorHAnsi"/>
          <w:color w:val="000000"/>
          <w:sz w:val="28"/>
          <w:szCs w:val="28"/>
        </w:rPr>
        <w:t xml:space="preserve"> </w:t>
      </w:r>
      <w:proofErr w:type="spellStart"/>
      <w:r w:rsidRPr="00263DCB">
        <w:rPr>
          <w:rFonts w:eastAsiaTheme="minorHAnsi"/>
          <w:color w:val="000000"/>
          <w:sz w:val="28"/>
          <w:szCs w:val="28"/>
        </w:rPr>
        <w:t>за</w:t>
      </w:r>
      <w:proofErr w:type="spellEnd"/>
      <w:r w:rsidRPr="00263DCB">
        <w:rPr>
          <w:rFonts w:eastAsiaTheme="minorHAnsi"/>
          <w:color w:val="000000"/>
          <w:sz w:val="28"/>
          <w:szCs w:val="28"/>
        </w:rPr>
        <w:t xml:space="preserve"> </w:t>
      </w:r>
      <w:r>
        <w:rPr>
          <w:rFonts w:eastAsiaTheme="minorHAnsi"/>
          <w:color w:val="000000"/>
          <w:sz w:val="28"/>
          <w:szCs w:val="28"/>
          <w:lang w:val="sr-Cyrl-RS"/>
        </w:rPr>
        <w:t xml:space="preserve">учествовање у поступку јавног надметања за закуп пословног простора </w:t>
      </w:r>
      <w:r w:rsidRPr="00263DCB">
        <w:rPr>
          <w:rFonts w:eastAsiaTheme="minorHAnsi"/>
          <w:color w:val="000000"/>
          <w:sz w:val="28"/>
          <w:szCs w:val="28"/>
        </w:rPr>
        <w:t>у</w:t>
      </w:r>
      <w:r w:rsidRPr="00263DCB">
        <w:rPr>
          <w:rFonts w:eastAsiaTheme="minorHAnsi"/>
          <w:color w:val="000000"/>
          <w:sz w:val="28"/>
          <w:szCs w:val="28"/>
          <w:lang w:val="sr-Cyrl-RS"/>
        </w:rPr>
        <w:t xml:space="preserve"> </w:t>
      </w:r>
      <w:proofErr w:type="spellStart"/>
      <w:r w:rsidRPr="00263DCB">
        <w:rPr>
          <w:rFonts w:eastAsiaTheme="minorHAnsi"/>
          <w:color w:val="000000"/>
          <w:sz w:val="28"/>
          <w:szCs w:val="28"/>
        </w:rPr>
        <w:t>јавној</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својини</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Града Прокупља</w:t>
      </w:r>
      <w:r>
        <w:rPr>
          <w:rFonts w:eastAsiaTheme="minorHAnsi"/>
          <w:color w:val="000000"/>
          <w:sz w:val="28"/>
          <w:szCs w:val="28"/>
          <w:lang w:val="sr-Cyrl-RS"/>
        </w:rPr>
        <w:t xml:space="preserve">, </w:t>
      </w:r>
      <w:proofErr w:type="spellStart"/>
      <w:r w:rsidRPr="00263DCB">
        <w:rPr>
          <w:rFonts w:eastAsiaTheme="minorHAnsi"/>
          <w:color w:val="000000"/>
          <w:sz w:val="28"/>
          <w:szCs w:val="28"/>
        </w:rPr>
        <w:t>ближе</w:t>
      </w:r>
      <w:proofErr w:type="spellEnd"/>
      <w:r w:rsidRPr="00263DCB">
        <w:rPr>
          <w:rFonts w:eastAsiaTheme="minorHAnsi"/>
          <w:color w:val="000000"/>
          <w:sz w:val="28"/>
          <w:szCs w:val="28"/>
        </w:rPr>
        <w:t xml:space="preserve"> </w:t>
      </w:r>
      <w:r>
        <w:rPr>
          <w:rFonts w:eastAsiaTheme="minorHAnsi"/>
          <w:color w:val="000000"/>
          <w:sz w:val="28"/>
          <w:szCs w:val="28"/>
          <w:lang w:val="sr-Cyrl-RS"/>
        </w:rPr>
        <w:t>описан</w:t>
      </w:r>
      <w:r>
        <w:rPr>
          <w:rFonts w:eastAsiaTheme="minorHAnsi"/>
          <w:color w:val="000000"/>
          <w:sz w:val="28"/>
          <w:szCs w:val="28"/>
        </w:rPr>
        <w:t xml:space="preserve"> у </w:t>
      </w:r>
      <w:proofErr w:type="spellStart"/>
      <w:r>
        <w:rPr>
          <w:rFonts w:eastAsiaTheme="minorHAnsi"/>
          <w:color w:val="000000"/>
          <w:sz w:val="28"/>
          <w:szCs w:val="28"/>
        </w:rPr>
        <w:t>Огласу</w:t>
      </w:r>
      <w:proofErr w:type="spellEnd"/>
      <w:r>
        <w:rPr>
          <w:rFonts w:eastAsiaTheme="minorHAnsi"/>
          <w:color w:val="000000"/>
          <w:sz w:val="28"/>
          <w:szCs w:val="28"/>
        </w:rPr>
        <w:t xml:space="preserve"> </w:t>
      </w:r>
      <w:r>
        <w:rPr>
          <w:rFonts w:eastAsiaTheme="minorHAnsi"/>
          <w:color w:val="000000"/>
          <w:sz w:val="28"/>
          <w:szCs w:val="28"/>
          <w:lang w:val="sr-Cyrl-RS"/>
        </w:rPr>
        <w:t>који је објављен у дневном листу ___________ од _____2026. Године,</w:t>
      </w:r>
      <w:r w:rsidRPr="00263DCB">
        <w:rPr>
          <w:rFonts w:eastAsiaTheme="minorHAnsi"/>
          <w:color w:val="000000"/>
          <w:sz w:val="28"/>
          <w:szCs w:val="28"/>
          <w:lang w:val="sr-Cyrl-RS"/>
        </w:rPr>
        <w:t xml:space="preserve"> </w:t>
      </w:r>
      <w:r w:rsidRPr="00263DCB">
        <w:rPr>
          <w:rFonts w:eastAsiaTheme="minorHAnsi"/>
          <w:b/>
          <w:bCs/>
          <w:color w:val="000000"/>
          <w:sz w:val="28"/>
          <w:szCs w:val="28"/>
        </w:rPr>
        <w:t xml:space="preserve">и з ј а в љ у ј е м </w:t>
      </w:r>
      <w:proofErr w:type="spellStart"/>
      <w:r w:rsidRPr="00263DCB">
        <w:rPr>
          <w:rFonts w:eastAsiaTheme="minorHAnsi"/>
          <w:color w:val="000000"/>
          <w:sz w:val="28"/>
          <w:szCs w:val="28"/>
        </w:rPr>
        <w:t>да</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прихватам</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све</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услове</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из</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огласа</w:t>
      </w:r>
      <w:proofErr w:type="spellEnd"/>
      <w:r w:rsidRPr="00263DCB">
        <w:rPr>
          <w:rFonts w:eastAsiaTheme="minorHAnsi"/>
          <w:color w:val="000000"/>
          <w:sz w:val="28"/>
          <w:szCs w:val="28"/>
        </w:rPr>
        <w:t xml:space="preserve">. </w:t>
      </w:r>
    </w:p>
    <w:p w14:paraId="226D5A49" w14:textId="77777777" w:rsidR="00D5244C" w:rsidRPr="00263DCB" w:rsidRDefault="00D5244C" w:rsidP="00D5244C">
      <w:pPr>
        <w:autoSpaceDE w:val="0"/>
        <w:autoSpaceDN w:val="0"/>
        <w:adjustRightInd w:val="0"/>
        <w:rPr>
          <w:rFonts w:eastAsiaTheme="minorHAnsi"/>
          <w:color w:val="000000"/>
          <w:sz w:val="28"/>
          <w:szCs w:val="28"/>
          <w:lang w:val="sr-Cyrl-RS"/>
        </w:rPr>
      </w:pPr>
    </w:p>
    <w:p w14:paraId="582D6F2C"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620EBDDA"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6A965059"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239565B6"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356BC8DD"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0305A6A6" w14:textId="77777777" w:rsidR="00D5244C" w:rsidRPr="00263DCB" w:rsidRDefault="00D5244C" w:rsidP="00D5244C">
      <w:pPr>
        <w:autoSpaceDE w:val="0"/>
        <w:autoSpaceDN w:val="0"/>
        <w:adjustRightInd w:val="0"/>
        <w:rPr>
          <w:rFonts w:eastAsiaTheme="minorHAnsi"/>
          <w:color w:val="000000"/>
          <w:sz w:val="28"/>
          <w:szCs w:val="28"/>
          <w:lang w:val="sr-Cyrl-RS"/>
        </w:rPr>
      </w:pPr>
      <w:r w:rsidRPr="00263DCB">
        <w:rPr>
          <w:rFonts w:eastAsiaTheme="minorHAnsi"/>
          <w:color w:val="000000"/>
          <w:sz w:val="28"/>
          <w:szCs w:val="28"/>
        </w:rPr>
        <w:t xml:space="preserve">У </w:t>
      </w:r>
      <w:r w:rsidRPr="00263DCB">
        <w:rPr>
          <w:rFonts w:eastAsiaTheme="minorHAnsi"/>
          <w:color w:val="000000"/>
          <w:sz w:val="28"/>
          <w:szCs w:val="28"/>
          <w:lang w:val="sr-Cyrl-RS"/>
        </w:rPr>
        <w:t>Прокупљу</w:t>
      </w:r>
      <w:r w:rsidRPr="00263DCB">
        <w:rPr>
          <w:rFonts w:eastAsiaTheme="minorHAnsi"/>
          <w:color w:val="000000"/>
          <w:sz w:val="28"/>
          <w:szCs w:val="28"/>
        </w:rPr>
        <w:t xml:space="preserve">, _______________. </w:t>
      </w:r>
      <w:proofErr w:type="spellStart"/>
      <w:r w:rsidRPr="00263DCB">
        <w:rPr>
          <w:rFonts w:eastAsiaTheme="minorHAnsi"/>
          <w:color w:val="000000"/>
          <w:sz w:val="28"/>
          <w:szCs w:val="28"/>
        </w:rPr>
        <w:t>године</w:t>
      </w:r>
      <w:proofErr w:type="spellEnd"/>
      <w:r w:rsidRPr="00263DCB">
        <w:rPr>
          <w:rFonts w:eastAsiaTheme="minorHAnsi"/>
          <w:color w:val="000000"/>
          <w:sz w:val="28"/>
          <w:szCs w:val="28"/>
        </w:rPr>
        <w:t xml:space="preserve"> </w:t>
      </w:r>
    </w:p>
    <w:p w14:paraId="0AD6D20D" w14:textId="77777777" w:rsidR="00D5244C" w:rsidRPr="00263DCB" w:rsidRDefault="00D5244C" w:rsidP="00D5244C">
      <w:pPr>
        <w:autoSpaceDE w:val="0"/>
        <w:autoSpaceDN w:val="0"/>
        <w:adjustRightInd w:val="0"/>
        <w:rPr>
          <w:rFonts w:eastAsiaTheme="minorHAnsi"/>
          <w:color w:val="000000"/>
          <w:sz w:val="28"/>
          <w:szCs w:val="28"/>
          <w:lang w:val="sr-Cyrl-RS"/>
        </w:rPr>
      </w:pPr>
    </w:p>
    <w:p w14:paraId="6E44E27D" w14:textId="77777777" w:rsidR="00D5244C" w:rsidRPr="00263DCB" w:rsidRDefault="00D5244C" w:rsidP="00D5244C">
      <w:pPr>
        <w:autoSpaceDE w:val="0"/>
        <w:autoSpaceDN w:val="0"/>
        <w:adjustRightInd w:val="0"/>
        <w:rPr>
          <w:rFonts w:eastAsiaTheme="minorHAnsi"/>
          <w:color w:val="000000"/>
          <w:sz w:val="28"/>
          <w:szCs w:val="28"/>
          <w:lang w:val="sr-Cyrl-RS"/>
        </w:rPr>
      </w:pPr>
    </w:p>
    <w:p w14:paraId="63B1B4DC" w14:textId="77777777" w:rsidR="00D5244C" w:rsidRPr="00263DCB" w:rsidRDefault="00D5244C" w:rsidP="00D5244C">
      <w:pPr>
        <w:autoSpaceDE w:val="0"/>
        <w:autoSpaceDN w:val="0"/>
        <w:adjustRightInd w:val="0"/>
        <w:rPr>
          <w:rFonts w:eastAsiaTheme="minorHAnsi"/>
          <w:color w:val="000000"/>
          <w:sz w:val="28"/>
          <w:szCs w:val="28"/>
          <w:lang w:val="sr-Cyrl-RS"/>
        </w:rPr>
      </w:pPr>
    </w:p>
    <w:p w14:paraId="3374365D" w14:textId="77777777" w:rsidR="00D5244C" w:rsidRPr="00263DCB" w:rsidRDefault="00D5244C" w:rsidP="00D5244C">
      <w:pPr>
        <w:autoSpaceDE w:val="0"/>
        <w:autoSpaceDN w:val="0"/>
        <w:adjustRightInd w:val="0"/>
        <w:rPr>
          <w:rFonts w:eastAsiaTheme="minorHAnsi"/>
          <w:color w:val="000000"/>
          <w:sz w:val="28"/>
          <w:szCs w:val="28"/>
          <w:lang w:val="sr-Cyrl-RS"/>
        </w:rPr>
      </w:pPr>
    </w:p>
    <w:p w14:paraId="0C564A7B" w14:textId="77777777" w:rsidR="00D5244C" w:rsidRPr="00263DCB" w:rsidRDefault="00D5244C" w:rsidP="00D5244C">
      <w:pPr>
        <w:autoSpaceDE w:val="0"/>
        <w:autoSpaceDN w:val="0"/>
        <w:adjustRightInd w:val="0"/>
        <w:jc w:val="right"/>
        <w:rPr>
          <w:rFonts w:eastAsiaTheme="minorHAnsi"/>
          <w:color w:val="000000"/>
          <w:sz w:val="28"/>
          <w:szCs w:val="28"/>
          <w:lang w:val="sr-Cyrl-RS"/>
        </w:rPr>
      </w:pPr>
    </w:p>
    <w:p w14:paraId="6574091A" w14:textId="77777777" w:rsidR="00D5244C" w:rsidRPr="00263DCB" w:rsidRDefault="00D5244C" w:rsidP="00D5244C">
      <w:pPr>
        <w:autoSpaceDE w:val="0"/>
        <w:autoSpaceDN w:val="0"/>
        <w:adjustRightInd w:val="0"/>
        <w:jc w:val="center"/>
        <w:rPr>
          <w:rFonts w:eastAsiaTheme="minorHAnsi"/>
          <w:color w:val="000000"/>
          <w:sz w:val="28"/>
          <w:szCs w:val="28"/>
        </w:rPr>
      </w:pPr>
      <w:r w:rsidRPr="00263DCB">
        <w:rPr>
          <w:rFonts w:eastAsiaTheme="minorHAnsi"/>
          <w:color w:val="000000"/>
          <w:sz w:val="28"/>
          <w:szCs w:val="28"/>
          <w:lang w:val="sr-Cyrl-RS"/>
        </w:rPr>
        <w:t xml:space="preserve">                                                                                             </w:t>
      </w:r>
      <w:r w:rsidRPr="00263DCB">
        <w:rPr>
          <w:rFonts w:eastAsiaTheme="minorHAnsi"/>
          <w:color w:val="000000"/>
          <w:sz w:val="28"/>
          <w:szCs w:val="28"/>
        </w:rPr>
        <w:t>ПОНУЂАЧ</w:t>
      </w:r>
    </w:p>
    <w:p w14:paraId="2F8E2208" w14:textId="77777777" w:rsidR="00D5244C" w:rsidRPr="00263DCB" w:rsidRDefault="00D5244C" w:rsidP="00D5244C">
      <w:pPr>
        <w:spacing w:after="200" w:line="276" w:lineRule="auto"/>
        <w:jc w:val="right"/>
        <w:rPr>
          <w:rFonts w:eastAsiaTheme="minorHAnsi"/>
          <w:sz w:val="22"/>
          <w:szCs w:val="22"/>
          <w:lang w:val="sr-Cyrl-RS"/>
        </w:rPr>
      </w:pPr>
      <w:r w:rsidRPr="00263DCB">
        <w:rPr>
          <w:rFonts w:asciiTheme="minorHAnsi" w:eastAsiaTheme="minorHAnsi" w:hAnsiTheme="minorHAnsi" w:cstheme="minorBidi"/>
          <w:sz w:val="23"/>
          <w:szCs w:val="23"/>
        </w:rPr>
        <w:t>____________________</w:t>
      </w:r>
    </w:p>
    <w:p w14:paraId="7ABC62D9" w14:textId="77777777" w:rsidR="00D5244C" w:rsidRDefault="00D5244C" w:rsidP="00D5244C">
      <w:pPr>
        <w:rPr>
          <w:lang w:val="sr-Cyrl-RS"/>
        </w:rPr>
      </w:pPr>
    </w:p>
    <w:p w14:paraId="282905C9" w14:textId="77777777" w:rsidR="00D5244C" w:rsidRDefault="00D5244C" w:rsidP="00D5244C">
      <w:pPr>
        <w:rPr>
          <w:lang w:val="sr-Cyrl-RS"/>
        </w:rPr>
      </w:pPr>
    </w:p>
    <w:p w14:paraId="48CFB9AD" w14:textId="77777777" w:rsidR="00D5244C" w:rsidRDefault="00D5244C" w:rsidP="00D5244C">
      <w:pPr>
        <w:rPr>
          <w:lang w:val="sr-Cyrl-RS"/>
        </w:rPr>
      </w:pPr>
    </w:p>
    <w:p w14:paraId="6412EA87" w14:textId="77777777" w:rsidR="00D5244C" w:rsidRDefault="00D5244C" w:rsidP="00D5244C">
      <w:pPr>
        <w:rPr>
          <w:lang w:val="sr-Cyrl-RS"/>
        </w:rPr>
      </w:pPr>
    </w:p>
    <w:p w14:paraId="44BC1E3A" w14:textId="77777777" w:rsidR="00D5244C" w:rsidRDefault="00D5244C" w:rsidP="00D5244C">
      <w:pPr>
        <w:rPr>
          <w:lang w:val="sr-Cyrl-RS"/>
        </w:rPr>
      </w:pPr>
    </w:p>
    <w:p w14:paraId="7FE06119" w14:textId="77777777" w:rsidR="00D5244C" w:rsidRDefault="00D5244C" w:rsidP="00D5244C">
      <w:pPr>
        <w:rPr>
          <w:lang w:val="sr-Cyrl-RS"/>
        </w:rPr>
      </w:pPr>
    </w:p>
    <w:p w14:paraId="5DF9E79A" w14:textId="77777777" w:rsidR="00D5244C" w:rsidRDefault="00D5244C" w:rsidP="00D5244C">
      <w:pPr>
        <w:rPr>
          <w:lang w:val="sr-Cyrl-RS"/>
        </w:rPr>
      </w:pPr>
    </w:p>
    <w:p w14:paraId="5736F1F6" w14:textId="77777777" w:rsidR="00D5244C" w:rsidRDefault="00D5244C" w:rsidP="00D5244C">
      <w:pPr>
        <w:rPr>
          <w:lang w:val="sr-Cyrl-RS"/>
        </w:rPr>
      </w:pPr>
    </w:p>
    <w:p w14:paraId="71ED3D3C" w14:textId="77777777" w:rsidR="00D5244C" w:rsidRDefault="00D5244C" w:rsidP="00D5244C">
      <w:pPr>
        <w:rPr>
          <w:lang w:val="sr-Cyrl-RS"/>
        </w:rPr>
      </w:pPr>
    </w:p>
    <w:p w14:paraId="355322F4" w14:textId="77777777" w:rsidR="00D5244C" w:rsidRDefault="00D5244C" w:rsidP="00D5244C">
      <w:pPr>
        <w:rPr>
          <w:lang w:val="sr-Cyrl-RS"/>
        </w:rPr>
      </w:pPr>
    </w:p>
    <w:p w14:paraId="5170C3BB" w14:textId="77777777" w:rsidR="00D5244C" w:rsidRDefault="00D5244C" w:rsidP="00D5244C">
      <w:pPr>
        <w:rPr>
          <w:lang w:val="sr-Cyrl-RS"/>
        </w:rPr>
      </w:pPr>
    </w:p>
    <w:p w14:paraId="6E11B5A5" w14:textId="77777777" w:rsidR="00D5244C" w:rsidRDefault="00D5244C" w:rsidP="00D5244C">
      <w:pPr>
        <w:spacing w:after="200" w:line="276" w:lineRule="auto"/>
        <w:jc w:val="both"/>
        <w:rPr>
          <w:rFonts w:eastAsiaTheme="minorHAnsi"/>
          <w:sz w:val="28"/>
          <w:szCs w:val="28"/>
          <w:lang w:val="sr-Cyrl-RS"/>
        </w:rPr>
      </w:pPr>
    </w:p>
    <w:p w14:paraId="38727D8B" w14:textId="77777777" w:rsidR="00D5244C" w:rsidRDefault="00D5244C" w:rsidP="00D5244C">
      <w:pPr>
        <w:spacing w:after="200" w:line="276" w:lineRule="auto"/>
        <w:jc w:val="both"/>
        <w:rPr>
          <w:rFonts w:eastAsiaTheme="minorHAnsi"/>
          <w:sz w:val="28"/>
          <w:szCs w:val="28"/>
          <w:lang w:val="sr-Cyrl-RS"/>
        </w:rPr>
      </w:pPr>
    </w:p>
    <w:p w14:paraId="1B47080D" w14:textId="77777777" w:rsidR="00D5244C" w:rsidRPr="00263DCB" w:rsidRDefault="00D5244C" w:rsidP="00D5244C">
      <w:pPr>
        <w:spacing w:after="200" w:line="276" w:lineRule="auto"/>
        <w:jc w:val="both"/>
        <w:rPr>
          <w:rFonts w:eastAsiaTheme="minorHAnsi"/>
          <w:sz w:val="28"/>
          <w:szCs w:val="28"/>
          <w:lang w:val="sr-Cyrl-RS"/>
        </w:rPr>
      </w:pPr>
      <w:proofErr w:type="spellStart"/>
      <w:r w:rsidRPr="00263DCB">
        <w:rPr>
          <w:rFonts w:eastAsiaTheme="minorHAnsi"/>
          <w:sz w:val="28"/>
          <w:szCs w:val="28"/>
        </w:rPr>
        <w:lastRenderedPageBreak/>
        <w:t>На</w:t>
      </w:r>
      <w:proofErr w:type="spellEnd"/>
      <w:r w:rsidRPr="00263DCB">
        <w:rPr>
          <w:rFonts w:eastAsiaTheme="minorHAnsi"/>
          <w:sz w:val="28"/>
          <w:szCs w:val="28"/>
        </w:rPr>
        <w:t xml:space="preserve"> </w:t>
      </w:r>
      <w:proofErr w:type="spellStart"/>
      <w:r w:rsidRPr="00263DCB">
        <w:rPr>
          <w:rFonts w:eastAsiaTheme="minorHAnsi"/>
          <w:sz w:val="28"/>
          <w:szCs w:val="28"/>
        </w:rPr>
        <w:t>основу</w:t>
      </w:r>
      <w:proofErr w:type="spellEnd"/>
      <w:r w:rsidRPr="00263DCB">
        <w:rPr>
          <w:rFonts w:eastAsiaTheme="minorHAnsi"/>
          <w:sz w:val="28"/>
          <w:szCs w:val="28"/>
        </w:rPr>
        <w:t xml:space="preserve"> </w:t>
      </w:r>
      <w:proofErr w:type="spellStart"/>
      <w:r w:rsidRPr="00263DCB">
        <w:rPr>
          <w:rFonts w:eastAsiaTheme="minorHAnsi"/>
          <w:sz w:val="28"/>
          <w:szCs w:val="28"/>
        </w:rPr>
        <w:t>Огласа</w:t>
      </w:r>
      <w:proofErr w:type="spellEnd"/>
      <w:r w:rsidRPr="00263DCB">
        <w:rPr>
          <w:rFonts w:eastAsiaTheme="minorHAnsi"/>
          <w:sz w:val="28"/>
          <w:szCs w:val="28"/>
        </w:rPr>
        <w:t xml:space="preserve"> </w:t>
      </w:r>
      <w:r w:rsidRPr="00263DCB">
        <w:rPr>
          <w:rFonts w:eastAsiaTheme="minorHAnsi"/>
          <w:sz w:val="28"/>
          <w:szCs w:val="28"/>
          <w:lang w:val="sr-Cyrl-RS"/>
        </w:rPr>
        <w:t xml:space="preserve">о </w:t>
      </w:r>
      <w:r>
        <w:rPr>
          <w:rFonts w:eastAsiaTheme="minorHAnsi"/>
          <w:sz w:val="28"/>
          <w:szCs w:val="28"/>
          <w:lang w:val="sr-Cyrl-RS"/>
        </w:rPr>
        <w:t>давању у закуп пословног простора</w:t>
      </w:r>
      <w:r w:rsidRPr="00263DCB">
        <w:rPr>
          <w:rFonts w:eastAsiaTheme="minorHAnsi"/>
          <w:sz w:val="28"/>
          <w:szCs w:val="28"/>
          <w:lang w:val="sr-Cyrl-RS"/>
        </w:rPr>
        <w:t xml:space="preserve"> у јавној својини Града Прокупља,</w:t>
      </w:r>
      <w:r w:rsidRPr="00263DCB">
        <w:rPr>
          <w:rFonts w:eastAsiaTheme="minorHAnsi"/>
          <w:sz w:val="28"/>
          <w:szCs w:val="28"/>
        </w:rPr>
        <w:t xml:space="preserve"> </w:t>
      </w:r>
      <w:r>
        <w:rPr>
          <w:rFonts w:eastAsiaTheme="minorHAnsi"/>
          <w:sz w:val="28"/>
          <w:szCs w:val="28"/>
          <w:lang w:val="sr-Cyrl-RS"/>
        </w:rPr>
        <w:t xml:space="preserve">путем јавног надметања </w:t>
      </w:r>
      <w:r w:rsidRPr="00263DCB">
        <w:rPr>
          <w:rFonts w:eastAsiaTheme="minorHAnsi"/>
          <w:sz w:val="28"/>
          <w:szCs w:val="28"/>
          <w:lang w:val="sr-Cyrl-RS"/>
        </w:rPr>
        <w:t xml:space="preserve">који је </w:t>
      </w:r>
      <w:r w:rsidRPr="00263DCB">
        <w:rPr>
          <w:rFonts w:eastAsiaTheme="minorHAnsi"/>
          <w:sz w:val="28"/>
          <w:szCs w:val="28"/>
        </w:rPr>
        <w:t xml:space="preserve"> </w:t>
      </w:r>
      <w:proofErr w:type="spellStart"/>
      <w:r w:rsidRPr="00263DCB">
        <w:rPr>
          <w:rFonts w:eastAsiaTheme="minorHAnsi"/>
          <w:sz w:val="28"/>
          <w:szCs w:val="28"/>
        </w:rPr>
        <w:t>објављен</w:t>
      </w:r>
      <w:proofErr w:type="spellEnd"/>
      <w:r w:rsidRPr="00263DCB">
        <w:rPr>
          <w:rFonts w:eastAsiaTheme="minorHAnsi"/>
          <w:sz w:val="28"/>
          <w:szCs w:val="28"/>
        </w:rPr>
        <w:t xml:space="preserve"> у </w:t>
      </w:r>
      <w:proofErr w:type="spellStart"/>
      <w:r w:rsidRPr="00263DCB">
        <w:rPr>
          <w:rFonts w:eastAsiaTheme="minorHAnsi"/>
          <w:sz w:val="28"/>
          <w:szCs w:val="28"/>
        </w:rPr>
        <w:t>дневном</w:t>
      </w:r>
      <w:proofErr w:type="spellEnd"/>
      <w:r w:rsidRPr="00263DCB">
        <w:rPr>
          <w:rFonts w:eastAsiaTheme="minorHAnsi"/>
          <w:sz w:val="28"/>
          <w:szCs w:val="28"/>
        </w:rPr>
        <w:t xml:space="preserve"> </w:t>
      </w:r>
      <w:proofErr w:type="spellStart"/>
      <w:r w:rsidRPr="00263DCB">
        <w:rPr>
          <w:rFonts w:eastAsiaTheme="minorHAnsi"/>
          <w:sz w:val="28"/>
          <w:szCs w:val="28"/>
        </w:rPr>
        <w:t>листу</w:t>
      </w:r>
      <w:proofErr w:type="spellEnd"/>
      <w:r w:rsidRPr="00263DCB">
        <w:rPr>
          <w:rFonts w:eastAsiaTheme="minorHAnsi"/>
          <w:sz w:val="28"/>
          <w:szCs w:val="28"/>
        </w:rPr>
        <w:t xml:space="preserve"> </w:t>
      </w:r>
      <w:r>
        <w:rPr>
          <w:rFonts w:eastAsiaTheme="minorHAnsi"/>
          <w:sz w:val="28"/>
          <w:szCs w:val="28"/>
          <w:lang w:val="sr-Cyrl-RS"/>
        </w:rPr>
        <w:t>_________</w:t>
      </w:r>
      <w:r w:rsidRPr="00263DCB">
        <w:rPr>
          <w:rFonts w:eastAsiaTheme="minorHAnsi"/>
          <w:sz w:val="28"/>
          <w:szCs w:val="28"/>
        </w:rPr>
        <w:t xml:space="preserve"> </w:t>
      </w:r>
      <w:proofErr w:type="spellStart"/>
      <w:r w:rsidRPr="00263DCB">
        <w:rPr>
          <w:rFonts w:eastAsiaTheme="minorHAnsi"/>
          <w:sz w:val="28"/>
          <w:szCs w:val="28"/>
        </w:rPr>
        <w:t>дана</w:t>
      </w:r>
      <w:proofErr w:type="spellEnd"/>
      <w:r w:rsidRPr="00263DCB">
        <w:rPr>
          <w:rFonts w:eastAsiaTheme="minorHAnsi"/>
          <w:sz w:val="28"/>
          <w:szCs w:val="28"/>
        </w:rPr>
        <w:t xml:space="preserve"> </w:t>
      </w:r>
      <w:r>
        <w:rPr>
          <w:rFonts w:eastAsiaTheme="minorHAnsi"/>
          <w:sz w:val="28"/>
          <w:szCs w:val="28"/>
          <w:lang w:val="sr-Cyrl-RS"/>
        </w:rPr>
        <w:t>__________.2026</w:t>
      </w:r>
      <w:r w:rsidRPr="00263DCB">
        <w:rPr>
          <w:rFonts w:eastAsiaTheme="minorHAnsi"/>
          <w:sz w:val="28"/>
          <w:szCs w:val="28"/>
        </w:rPr>
        <w:t xml:space="preserve">. </w:t>
      </w:r>
      <w:proofErr w:type="spellStart"/>
      <w:r w:rsidRPr="00263DCB">
        <w:rPr>
          <w:rFonts w:eastAsiaTheme="minorHAnsi"/>
          <w:sz w:val="28"/>
          <w:szCs w:val="28"/>
        </w:rPr>
        <w:t>Године</w:t>
      </w:r>
      <w:proofErr w:type="spellEnd"/>
      <w:r w:rsidRPr="00263DCB">
        <w:rPr>
          <w:rFonts w:eastAsiaTheme="minorHAnsi"/>
          <w:sz w:val="28"/>
          <w:szCs w:val="28"/>
          <w:lang w:val="sr-Cyrl-RS"/>
        </w:rPr>
        <w:t>,</w:t>
      </w:r>
      <w:r w:rsidRPr="00263DCB">
        <w:rPr>
          <w:rFonts w:eastAsiaTheme="minorHAnsi"/>
          <w:sz w:val="28"/>
          <w:szCs w:val="28"/>
        </w:rPr>
        <w:t xml:space="preserve"> </w:t>
      </w:r>
      <w:proofErr w:type="spellStart"/>
      <w:r w:rsidRPr="00263DCB">
        <w:rPr>
          <w:rFonts w:eastAsiaTheme="minorHAnsi"/>
          <w:sz w:val="28"/>
          <w:szCs w:val="28"/>
        </w:rPr>
        <w:t>дајем</w:t>
      </w:r>
      <w:proofErr w:type="spellEnd"/>
      <w:r w:rsidRPr="00263DCB">
        <w:rPr>
          <w:rFonts w:eastAsiaTheme="minorHAnsi"/>
          <w:sz w:val="28"/>
          <w:szCs w:val="28"/>
        </w:rPr>
        <w:t xml:space="preserve"> </w:t>
      </w:r>
      <w:proofErr w:type="spellStart"/>
      <w:r w:rsidRPr="00263DCB">
        <w:rPr>
          <w:rFonts w:eastAsiaTheme="minorHAnsi"/>
          <w:sz w:val="28"/>
          <w:szCs w:val="28"/>
        </w:rPr>
        <w:t>следећу</w:t>
      </w:r>
      <w:proofErr w:type="spellEnd"/>
    </w:p>
    <w:p w14:paraId="0F0CAA4D" w14:textId="77777777" w:rsidR="00D5244C" w:rsidRPr="00263DCB" w:rsidRDefault="00D5244C" w:rsidP="00D5244C">
      <w:pPr>
        <w:spacing w:after="200" w:line="276" w:lineRule="auto"/>
        <w:jc w:val="both"/>
        <w:rPr>
          <w:rFonts w:eastAsiaTheme="minorHAnsi"/>
          <w:sz w:val="28"/>
          <w:szCs w:val="28"/>
          <w:lang w:val="sr-Cyrl-RS"/>
        </w:rPr>
      </w:pPr>
    </w:p>
    <w:p w14:paraId="73EDFBB3"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r w:rsidRPr="00263DCB">
        <w:rPr>
          <w:rFonts w:eastAsiaTheme="minorHAnsi"/>
          <w:b/>
          <w:color w:val="000000"/>
          <w:sz w:val="28"/>
          <w:szCs w:val="28"/>
        </w:rPr>
        <w:t>И З Ј А В У</w:t>
      </w:r>
    </w:p>
    <w:p w14:paraId="0BDDF6EB"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5D5656A2"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544666B5"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2BDF1023" w14:textId="77777777" w:rsidR="00D5244C" w:rsidRPr="00263DCB" w:rsidRDefault="00D5244C" w:rsidP="00D5244C">
      <w:pPr>
        <w:autoSpaceDE w:val="0"/>
        <w:autoSpaceDN w:val="0"/>
        <w:adjustRightInd w:val="0"/>
        <w:jc w:val="both"/>
        <w:rPr>
          <w:rFonts w:eastAsiaTheme="minorHAnsi"/>
          <w:color w:val="000000"/>
          <w:sz w:val="28"/>
          <w:szCs w:val="28"/>
          <w:lang w:val="sr-Cyrl-RS"/>
        </w:rPr>
      </w:pPr>
      <w:proofErr w:type="spellStart"/>
      <w:r w:rsidRPr="00263DCB">
        <w:rPr>
          <w:rFonts w:eastAsiaTheme="minorHAnsi"/>
          <w:color w:val="000000"/>
          <w:sz w:val="28"/>
          <w:szCs w:val="28"/>
        </w:rPr>
        <w:t>Као</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заинтересовано лице</w:t>
      </w:r>
      <w:r w:rsidRPr="00263DCB">
        <w:rPr>
          <w:rFonts w:eastAsiaTheme="minorHAnsi"/>
          <w:color w:val="000000"/>
          <w:sz w:val="28"/>
          <w:szCs w:val="28"/>
        </w:rPr>
        <w:t xml:space="preserve"> </w:t>
      </w:r>
      <w:proofErr w:type="spellStart"/>
      <w:r w:rsidRPr="00263DCB">
        <w:rPr>
          <w:rFonts w:eastAsiaTheme="minorHAnsi"/>
          <w:color w:val="000000"/>
          <w:sz w:val="28"/>
          <w:szCs w:val="28"/>
        </w:rPr>
        <w:t>за</w:t>
      </w:r>
      <w:proofErr w:type="spellEnd"/>
      <w:r w:rsidRPr="00263DCB">
        <w:rPr>
          <w:rFonts w:eastAsiaTheme="minorHAnsi"/>
          <w:color w:val="000000"/>
          <w:sz w:val="28"/>
          <w:szCs w:val="28"/>
        </w:rPr>
        <w:t xml:space="preserve"> </w:t>
      </w:r>
      <w:r>
        <w:rPr>
          <w:rFonts w:eastAsiaTheme="minorHAnsi"/>
          <w:color w:val="000000"/>
          <w:sz w:val="28"/>
          <w:szCs w:val="28"/>
          <w:lang w:val="sr-Cyrl-RS"/>
        </w:rPr>
        <w:t xml:space="preserve">учествовање у поступку јавног надметања за закуп пословног простора </w:t>
      </w:r>
      <w:r w:rsidRPr="00263DCB">
        <w:rPr>
          <w:rFonts w:eastAsiaTheme="minorHAnsi"/>
          <w:color w:val="000000"/>
          <w:sz w:val="28"/>
          <w:szCs w:val="28"/>
        </w:rPr>
        <w:t>у</w:t>
      </w:r>
      <w:r w:rsidRPr="00263DCB">
        <w:rPr>
          <w:rFonts w:eastAsiaTheme="minorHAnsi"/>
          <w:color w:val="000000"/>
          <w:sz w:val="28"/>
          <w:szCs w:val="28"/>
          <w:lang w:val="sr-Cyrl-RS"/>
        </w:rPr>
        <w:t xml:space="preserve"> </w:t>
      </w:r>
      <w:proofErr w:type="spellStart"/>
      <w:r w:rsidRPr="00263DCB">
        <w:rPr>
          <w:rFonts w:eastAsiaTheme="minorHAnsi"/>
          <w:color w:val="000000"/>
          <w:sz w:val="28"/>
          <w:szCs w:val="28"/>
        </w:rPr>
        <w:t>јавној</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својини</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Града Прокупља</w:t>
      </w:r>
      <w:r>
        <w:rPr>
          <w:rFonts w:eastAsiaTheme="minorHAnsi"/>
          <w:color w:val="000000"/>
          <w:sz w:val="28"/>
          <w:szCs w:val="28"/>
          <w:lang w:val="sr-Cyrl-RS"/>
        </w:rPr>
        <w:t xml:space="preserve">, </w:t>
      </w:r>
      <w:proofErr w:type="spellStart"/>
      <w:r w:rsidRPr="00263DCB">
        <w:rPr>
          <w:rFonts w:eastAsiaTheme="minorHAnsi"/>
          <w:color w:val="000000"/>
          <w:sz w:val="28"/>
          <w:szCs w:val="28"/>
        </w:rPr>
        <w:t>ближе</w:t>
      </w:r>
      <w:proofErr w:type="spellEnd"/>
      <w:r w:rsidRPr="00263DCB">
        <w:rPr>
          <w:rFonts w:eastAsiaTheme="minorHAnsi"/>
          <w:color w:val="000000"/>
          <w:sz w:val="28"/>
          <w:szCs w:val="28"/>
        </w:rPr>
        <w:t xml:space="preserve"> </w:t>
      </w:r>
      <w:r>
        <w:rPr>
          <w:rFonts w:eastAsiaTheme="minorHAnsi"/>
          <w:color w:val="000000"/>
          <w:sz w:val="28"/>
          <w:szCs w:val="28"/>
          <w:lang w:val="sr-Cyrl-RS"/>
        </w:rPr>
        <w:t>описан</w:t>
      </w:r>
      <w:r>
        <w:rPr>
          <w:rFonts w:eastAsiaTheme="minorHAnsi"/>
          <w:color w:val="000000"/>
          <w:sz w:val="28"/>
          <w:szCs w:val="28"/>
        </w:rPr>
        <w:t xml:space="preserve"> у </w:t>
      </w:r>
      <w:proofErr w:type="spellStart"/>
      <w:r>
        <w:rPr>
          <w:rFonts w:eastAsiaTheme="minorHAnsi"/>
          <w:color w:val="000000"/>
          <w:sz w:val="28"/>
          <w:szCs w:val="28"/>
        </w:rPr>
        <w:t>Огласу</w:t>
      </w:r>
      <w:proofErr w:type="spellEnd"/>
      <w:r>
        <w:rPr>
          <w:rFonts w:eastAsiaTheme="minorHAnsi"/>
          <w:color w:val="000000"/>
          <w:sz w:val="28"/>
          <w:szCs w:val="28"/>
        </w:rPr>
        <w:t xml:space="preserve"> </w:t>
      </w:r>
      <w:r>
        <w:rPr>
          <w:rFonts w:eastAsiaTheme="minorHAnsi"/>
          <w:color w:val="000000"/>
          <w:sz w:val="28"/>
          <w:szCs w:val="28"/>
          <w:lang w:val="sr-Cyrl-RS"/>
        </w:rPr>
        <w:t>који је објављен у дневном листу ___________ од _____2026. Године,</w:t>
      </w:r>
      <w:r w:rsidRPr="00263DCB">
        <w:rPr>
          <w:rFonts w:eastAsiaTheme="minorHAnsi"/>
          <w:color w:val="000000"/>
          <w:sz w:val="28"/>
          <w:szCs w:val="28"/>
          <w:lang w:val="sr-Cyrl-RS"/>
        </w:rPr>
        <w:t xml:space="preserve"> </w:t>
      </w:r>
      <w:r w:rsidRPr="00263DCB">
        <w:rPr>
          <w:rFonts w:eastAsiaTheme="minorHAnsi"/>
          <w:b/>
          <w:bCs/>
          <w:color w:val="000000"/>
          <w:sz w:val="28"/>
          <w:szCs w:val="28"/>
        </w:rPr>
        <w:t xml:space="preserve">и з ј а в љ у ј е м </w:t>
      </w:r>
      <w:proofErr w:type="spellStart"/>
      <w:r w:rsidRPr="00263DCB">
        <w:rPr>
          <w:rFonts w:eastAsiaTheme="minorHAnsi"/>
          <w:color w:val="000000"/>
          <w:sz w:val="28"/>
          <w:szCs w:val="28"/>
        </w:rPr>
        <w:t>да</w:t>
      </w:r>
      <w:proofErr w:type="spellEnd"/>
      <w:r w:rsidRPr="00263DCB">
        <w:rPr>
          <w:rFonts w:eastAsiaTheme="minorHAnsi"/>
          <w:color w:val="000000"/>
          <w:sz w:val="28"/>
          <w:szCs w:val="28"/>
        </w:rPr>
        <w:t xml:space="preserve"> </w:t>
      </w:r>
      <w:r>
        <w:rPr>
          <w:rFonts w:eastAsiaTheme="minorHAnsi"/>
          <w:color w:val="000000"/>
          <w:sz w:val="28"/>
          <w:szCs w:val="28"/>
          <w:lang w:val="sr-Cyrl-RS"/>
        </w:rPr>
        <w:t>сам упознт са условима за предузимање мера техничке заштите на објекту Савићевац издатих од стране Завода за заштиту споменика културе Ниш Решењем број 667/2-03 од 7.4.2026. године</w:t>
      </w:r>
      <w:r w:rsidRPr="00263DCB">
        <w:rPr>
          <w:rFonts w:eastAsiaTheme="minorHAnsi"/>
          <w:color w:val="000000"/>
          <w:sz w:val="28"/>
          <w:szCs w:val="28"/>
        </w:rPr>
        <w:t xml:space="preserve">. </w:t>
      </w:r>
    </w:p>
    <w:p w14:paraId="277AD526" w14:textId="77777777" w:rsidR="00D5244C" w:rsidRPr="00263DCB" w:rsidRDefault="00D5244C" w:rsidP="00D5244C">
      <w:pPr>
        <w:autoSpaceDE w:val="0"/>
        <w:autoSpaceDN w:val="0"/>
        <w:adjustRightInd w:val="0"/>
        <w:rPr>
          <w:rFonts w:eastAsiaTheme="minorHAnsi"/>
          <w:color w:val="000000"/>
          <w:sz w:val="28"/>
          <w:szCs w:val="28"/>
          <w:lang w:val="sr-Cyrl-RS"/>
        </w:rPr>
      </w:pPr>
    </w:p>
    <w:p w14:paraId="2E4FE2C1"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49BAD8AF"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201791DC"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4343680F"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0BFBD7B3"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578EB61B" w14:textId="77777777" w:rsidR="00D5244C" w:rsidRPr="00263DCB" w:rsidRDefault="00D5244C" w:rsidP="00D5244C">
      <w:pPr>
        <w:autoSpaceDE w:val="0"/>
        <w:autoSpaceDN w:val="0"/>
        <w:adjustRightInd w:val="0"/>
        <w:rPr>
          <w:rFonts w:eastAsiaTheme="minorHAnsi"/>
          <w:color w:val="000000"/>
          <w:sz w:val="28"/>
          <w:szCs w:val="28"/>
          <w:lang w:val="sr-Cyrl-RS"/>
        </w:rPr>
      </w:pPr>
      <w:r w:rsidRPr="00263DCB">
        <w:rPr>
          <w:rFonts w:eastAsiaTheme="minorHAnsi"/>
          <w:color w:val="000000"/>
          <w:sz w:val="28"/>
          <w:szCs w:val="28"/>
        </w:rPr>
        <w:t xml:space="preserve">У </w:t>
      </w:r>
      <w:r w:rsidRPr="00263DCB">
        <w:rPr>
          <w:rFonts w:eastAsiaTheme="minorHAnsi"/>
          <w:color w:val="000000"/>
          <w:sz w:val="28"/>
          <w:szCs w:val="28"/>
          <w:lang w:val="sr-Cyrl-RS"/>
        </w:rPr>
        <w:t>Прокупљу</w:t>
      </w:r>
      <w:r w:rsidRPr="00263DCB">
        <w:rPr>
          <w:rFonts w:eastAsiaTheme="minorHAnsi"/>
          <w:color w:val="000000"/>
          <w:sz w:val="28"/>
          <w:szCs w:val="28"/>
        </w:rPr>
        <w:t xml:space="preserve">, _______________. </w:t>
      </w:r>
      <w:proofErr w:type="spellStart"/>
      <w:r w:rsidRPr="00263DCB">
        <w:rPr>
          <w:rFonts w:eastAsiaTheme="minorHAnsi"/>
          <w:color w:val="000000"/>
          <w:sz w:val="28"/>
          <w:szCs w:val="28"/>
        </w:rPr>
        <w:t>године</w:t>
      </w:r>
      <w:proofErr w:type="spellEnd"/>
      <w:r w:rsidRPr="00263DCB">
        <w:rPr>
          <w:rFonts w:eastAsiaTheme="minorHAnsi"/>
          <w:color w:val="000000"/>
          <w:sz w:val="28"/>
          <w:szCs w:val="28"/>
        </w:rPr>
        <w:t xml:space="preserve"> </w:t>
      </w:r>
    </w:p>
    <w:p w14:paraId="18ED1FF9" w14:textId="77777777" w:rsidR="00D5244C" w:rsidRPr="00263DCB" w:rsidRDefault="00D5244C" w:rsidP="00D5244C">
      <w:pPr>
        <w:autoSpaceDE w:val="0"/>
        <w:autoSpaceDN w:val="0"/>
        <w:adjustRightInd w:val="0"/>
        <w:rPr>
          <w:rFonts w:eastAsiaTheme="minorHAnsi"/>
          <w:color w:val="000000"/>
          <w:sz w:val="28"/>
          <w:szCs w:val="28"/>
          <w:lang w:val="sr-Cyrl-RS"/>
        </w:rPr>
      </w:pPr>
    </w:p>
    <w:p w14:paraId="5BF05817" w14:textId="77777777" w:rsidR="00D5244C" w:rsidRPr="00263DCB" w:rsidRDefault="00D5244C" w:rsidP="00D5244C">
      <w:pPr>
        <w:autoSpaceDE w:val="0"/>
        <w:autoSpaceDN w:val="0"/>
        <w:adjustRightInd w:val="0"/>
        <w:rPr>
          <w:rFonts w:eastAsiaTheme="minorHAnsi"/>
          <w:color w:val="000000"/>
          <w:sz w:val="28"/>
          <w:szCs w:val="28"/>
          <w:lang w:val="sr-Cyrl-RS"/>
        </w:rPr>
      </w:pPr>
    </w:p>
    <w:p w14:paraId="2E7052E2" w14:textId="77777777" w:rsidR="00D5244C" w:rsidRPr="00263DCB" w:rsidRDefault="00D5244C" w:rsidP="00D5244C">
      <w:pPr>
        <w:autoSpaceDE w:val="0"/>
        <w:autoSpaceDN w:val="0"/>
        <w:adjustRightInd w:val="0"/>
        <w:rPr>
          <w:rFonts w:eastAsiaTheme="minorHAnsi"/>
          <w:color w:val="000000"/>
          <w:sz w:val="28"/>
          <w:szCs w:val="28"/>
          <w:lang w:val="sr-Cyrl-RS"/>
        </w:rPr>
      </w:pPr>
    </w:p>
    <w:p w14:paraId="26286A7D" w14:textId="77777777" w:rsidR="00D5244C" w:rsidRPr="00263DCB" w:rsidRDefault="00D5244C" w:rsidP="00D5244C">
      <w:pPr>
        <w:autoSpaceDE w:val="0"/>
        <w:autoSpaceDN w:val="0"/>
        <w:adjustRightInd w:val="0"/>
        <w:rPr>
          <w:rFonts w:eastAsiaTheme="minorHAnsi"/>
          <w:color w:val="000000"/>
          <w:sz w:val="28"/>
          <w:szCs w:val="28"/>
          <w:lang w:val="sr-Cyrl-RS"/>
        </w:rPr>
      </w:pPr>
    </w:p>
    <w:p w14:paraId="778A14B3" w14:textId="77777777" w:rsidR="00D5244C" w:rsidRPr="00263DCB" w:rsidRDefault="00D5244C" w:rsidP="00D5244C">
      <w:pPr>
        <w:autoSpaceDE w:val="0"/>
        <w:autoSpaceDN w:val="0"/>
        <w:adjustRightInd w:val="0"/>
        <w:jc w:val="right"/>
        <w:rPr>
          <w:rFonts w:eastAsiaTheme="minorHAnsi"/>
          <w:color w:val="000000"/>
          <w:sz w:val="28"/>
          <w:szCs w:val="28"/>
          <w:lang w:val="sr-Cyrl-RS"/>
        </w:rPr>
      </w:pPr>
    </w:p>
    <w:p w14:paraId="07490853" w14:textId="77777777" w:rsidR="00D5244C" w:rsidRPr="00263DCB" w:rsidRDefault="00D5244C" w:rsidP="00D5244C">
      <w:pPr>
        <w:autoSpaceDE w:val="0"/>
        <w:autoSpaceDN w:val="0"/>
        <w:adjustRightInd w:val="0"/>
        <w:jc w:val="center"/>
        <w:rPr>
          <w:rFonts w:eastAsiaTheme="minorHAnsi"/>
          <w:color w:val="000000"/>
          <w:sz w:val="28"/>
          <w:szCs w:val="28"/>
        </w:rPr>
      </w:pPr>
      <w:r w:rsidRPr="00263DCB">
        <w:rPr>
          <w:rFonts w:eastAsiaTheme="minorHAnsi"/>
          <w:color w:val="000000"/>
          <w:sz w:val="28"/>
          <w:szCs w:val="28"/>
          <w:lang w:val="sr-Cyrl-RS"/>
        </w:rPr>
        <w:t xml:space="preserve">                                                                                             </w:t>
      </w:r>
      <w:r w:rsidRPr="00263DCB">
        <w:rPr>
          <w:rFonts w:eastAsiaTheme="minorHAnsi"/>
          <w:color w:val="000000"/>
          <w:sz w:val="28"/>
          <w:szCs w:val="28"/>
        </w:rPr>
        <w:t>ПОНУЂАЧ</w:t>
      </w:r>
    </w:p>
    <w:p w14:paraId="17D0FDD8" w14:textId="77777777" w:rsidR="00D5244C" w:rsidRPr="00263DCB" w:rsidRDefault="00D5244C" w:rsidP="00D5244C">
      <w:pPr>
        <w:spacing w:after="200" w:line="276" w:lineRule="auto"/>
        <w:jc w:val="right"/>
        <w:rPr>
          <w:rFonts w:eastAsiaTheme="minorHAnsi"/>
          <w:sz w:val="22"/>
          <w:szCs w:val="22"/>
          <w:lang w:val="sr-Cyrl-RS"/>
        </w:rPr>
      </w:pPr>
      <w:r w:rsidRPr="00263DCB">
        <w:rPr>
          <w:rFonts w:asciiTheme="minorHAnsi" w:eastAsiaTheme="minorHAnsi" w:hAnsiTheme="minorHAnsi" w:cstheme="minorBidi"/>
          <w:sz w:val="23"/>
          <w:szCs w:val="23"/>
        </w:rPr>
        <w:t>____________________</w:t>
      </w:r>
    </w:p>
    <w:p w14:paraId="47A708F5" w14:textId="77777777" w:rsidR="00D5244C" w:rsidRDefault="00D5244C" w:rsidP="00D5244C"/>
    <w:p w14:paraId="6E0F6F66" w14:textId="77777777" w:rsidR="00D5244C" w:rsidRDefault="00D5244C" w:rsidP="00D5244C">
      <w:pPr>
        <w:rPr>
          <w:lang w:val="sr-Cyrl-RS"/>
        </w:rPr>
      </w:pPr>
    </w:p>
    <w:p w14:paraId="6131986F" w14:textId="77777777" w:rsidR="00D5244C" w:rsidRDefault="00D5244C" w:rsidP="00D5244C">
      <w:pPr>
        <w:rPr>
          <w:lang w:val="sr-Cyrl-RS"/>
        </w:rPr>
      </w:pPr>
    </w:p>
    <w:p w14:paraId="46B1C83E" w14:textId="77777777" w:rsidR="00D5244C" w:rsidRDefault="00D5244C" w:rsidP="00D5244C">
      <w:pPr>
        <w:rPr>
          <w:lang w:val="sr-Cyrl-RS"/>
        </w:rPr>
      </w:pPr>
    </w:p>
    <w:p w14:paraId="2D5BDE46" w14:textId="77777777" w:rsidR="00D5244C" w:rsidRDefault="00D5244C" w:rsidP="00D5244C">
      <w:pPr>
        <w:rPr>
          <w:lang w:val="sr-Cyrl-RS"/>
        </w:rPr>
      </w:pPr>
    </w:p>
    <w:p w14:paraId="386ADE8D" w14:textId="77777777" w:rsidR="00D5244C" w:rsidRDefault="00D5244C" w:rsidP="00D5244C">
      <w:pPr>
        <w:rPr>
          <w:lang w:val="sr-Cyrl-RS"/>
        </w:rPr>
      </w:pPr>
    </w:p>
    <w:p w14:paraId="76E886C2" w14:textId="77777777" w:rsidR="00D5244C" w:rsidRDefault="00D5244C" w:rsidP="00D5244C">
      <w:pPr>
        <w:rPr>
          <w:lang w:val="sr-Cyrl-RS"/>
        </w:rPr>
      </w:pPr>
    </w:p>
    <w:p w14:paraId="5186C1E1" w14:textId="77777777" w:rsidR="00D5244C" w:rsidRDefault="00D5244C" w:rsidP="00D5244C">
      <w:pPr>
        <w:rPr>
          <w:lang w:val="sr-Cyrl-RS"/>
        </w:rPr>
      </w:pPr>
    </w:p>
    <w:p w14:paraId="39C8A2E4" w14:textId="77777777" w:rsidR="00D5244C" w:rsidRDefault="00D5244C" w:rsidP="00D5244C">
      <w:pPr>
        <w:rPr>
          <w:lang w:val="sr-Cyrl-RS"/>
        </w:rPr>
      </w:pPr>
    </w:p>
    <w:p w14:paraId="611DC99C" w14:textId="77777777" w:rsidR="00D5244C" w:rsidRDefault="00D5244C" w:rsidP="00D5244C">
      <w:pPr>
        <w:spacing w:after="200" w:line="276" w:lineRule="auto"/>
        <w:jc w:val="both"/>
        <w:rPr>
          <w:rFonts w:eastAsiaTheme="minorHAnsi"/>
          <w:sz w:val="28"/>
          <w:szCs w:val="28"/>
          <w:lang w:val="sr-Cyrl-RS"/>
        </w:rPr>
      </w:pPr>
    </w:p>
    <w:p w14:paraId="4ECC5C22" w14:textId="77777777" w:rsidR="00D5244C" w:rsidRDefault="00D5244C" w:rsidP="00D5244C">
      <w:pPr>
        <w:spacing w:after="200" w:line="276" w:lineRule="auto"/>
        <w:jc w:val="both"/>
        <w:rPr>
          <w:rFonts w:eastAsiaTheme="minorHAnsi"/>
          <w:sz w:val="28"/>
          <w:szCs w:val="28"/>
          <w:lang w:val="sr-Cyrl-RS"/>
        </w:rPr>
      </w:pPr>
    </w:p>
    <w:p w14:paraId="10F764DD" w14:textId="77777777" w:rsidR="00D5244C" w:rsidRDefault="00D5244C" w:rsidP="00D5244C">
      <w:pPr>
        <w:spacing w:after="200" w:line="276" w:lineRule="auto"/>
        <w:jc w:val="both"/>
        <w:rPr>
          <w:rFonts w:eastAsiaTheme="minorHAnsi"/>
          <w:sz w:val="28"/>
          <w:szCs w:val="28"/>
          <w:lang w:val="sr-Cyrl-RS"/>
        </w:rPr>
      </w:pPr>
      <w:proofErr w:type="spellStart"/>
      <w:r w:rsidRPr="00263DCB">
        <w:rPr>
          <w:rFonts w:eastAsiaTheme="minorHAnsi"/>
          <w:sz w:val="28"/>
          <w:szCs w:val="28"/>
        </w:rPr>
        <w:lastRenderedPageBreak/>
        <w:t>На</w:t>
      </w:r>
      <w:proofErr w:type="spellEnd"/>
      <w:r w:rsidRPr="00263DCB">
        <w:rPr>
          <w:rFonts w:eastAsiaTheme="minorHAnsi"/>
          <w:sz w:val="28"/>
          <w:szCs w:val="28"/>
        </w:rPr>
        <w:t xml:space="preserve"> </w:t>
      </w:r>
      <w:proofErr w:type="spellStart"/>
      <w:r w:rsidRPr="00263DCB">
        <w:rPr>
          <w:rFonts w:eastAsiaTheme="minorHAnsi"/>
          <w:sz w:val="28"/>
          <w:szCs w:val="28"/>
        </w:rPr>
        <w:t>основу</w:t>
      </w:r>
      <w:proofErr w:type="spellEnd"/>
      <w:r w:rsidRPr="00263DCB">
        <w:rPr>
          <w:rFonts w:eastAsiaTheme="minorHAnsi"/>
          <w:sz w:val="28"/>
          <w:szCs w:val="28"/>
        </w:rPr>
        <w:t xml:space="preserve"> </w:t>
      </w:r>
      <w:proofErr w:type="spellStart"/>
      <w:r w:rsidRPr="00263DCB">
        <w:rPr>
          <w:rFonts w:eastAsiaTheme="minorHAnsi"/>
          <w:sz w:val="28"/>
          <w:szCs w:val="28"/>
        </w:rPr>
        <w:t>Огласа</w:t>
      </w:r>
      <w:proofErr w:type="spellEnd"/>
      <w:r w:rsidRPr="00263DCB">
        <w:rPr>
          <w:rFonts w:eastAsiaTheme="minorHAnsi"/>
          <w:sz w:val="28"/>
          <w:szCs w:val="28"/>
        </w:rPr>
        <w:t xml:space="preserve"> </w:t>
      </w:r>
      <w:r w:rsidRPr="00263DCB">
        <w:rPr>
          <w:rFonts w:eastAsiaTheme="minorHAnsi"/>
          <w:sz w:val="28"/>
          <w:szCs w:val="28"/>
          <w:lang w:val="sr-Cyrl-RS"/>
        </w:rPr>
        <w:t xml:space="preserve">о </w:t>
      </w:r>
      <w:r>
        <w:rPr>
          <w:rFonts w:eastAsiaTheme="minorHAnsi"/>
          <w:sz w:val="28"/>
          <w:szCs w:val="28"/>
          <w:lang w:val="sr-Cyrl-RS"/>
        </w:rPr>
        <w:t>давању у закуп пословног простора</w:t>
      </w:r>
      <w:r w:rsidRPr="00263DCB">
        <w:rPr>
          <w:rFonts w:eastAsiaTheme="minorHAnsi"/>
          <w:sz w:val="28"/>
          <w:szCs w:val="28"/>
          <w:lang w:val="sr-Cyrl-RS"/>
        </w:rPr>
        <w:t xml:space="preserve"> у јавној својини Града Прокупља,</w:t>
      </w:r>
      <w:r w:rsidRPr="00263DCB">
        <w:rPr>
          <w:rFonts w:eastAsiaTheme="minorHAnsi"/>
          <w:sz w:val="28"/>
          <w:szCs w:val="28"/>
        </w:rPr>
        <w:t xml:space="preserve"> </w:t>
      </w:r>
      <w:r>
        <w:rPr>
          <w:rFonts w:eastAsiaTheme="minorHAnsi"/>
          <w:sz w:val="28"/>
          <w:szCs w:val="28"/>
          <w:lang w:val="sr-Cyrl-RS"/>
        </w:rPr>
        <w:t xml:space="preserve">путем јавног надметања </w:t>
      </w:r>
      <w:r w:rsidRPr="00263DCB">
        <w:rPr>
          <w:rFonts w:eastAsiaTheme="minorHAnsi"/>
          <w:sz w:val="28"/>
          <w:szCs w:val="28"/>
          <w:lang w:val="sr-Cyrl-RS"/>
        </w:rPr>
        <w:t xml:space="preserve">који је </w:t>
      </w:r>
      <w:r w:rsidRPr="00263DCB">
        <w:rPr>
          <w:rFonts w:eastAsiaTheme="minorHAnsi"/>
          <w:sz w:val="28"/>
          <w:szCs w:val="28"/>
        </w:rPr>
        <w:t xml:space="preserve"> </w:t>
      </w:r>
      <w:proofErr w:type="spellStart"/>
      <w:r w:rsidRPr="00263DCB">
        <w:rPr>
          <w:rFonts w:eastAsiaTheme="minorHAnsi"/>
          <w:sz w:val="28"/>
          <w:szCs w:val="28"/>
        </w:rPr>
        <w:t>објављен</w:t>
      </w:r>
      <w:proofErr w:type="spellEnd"/>
      <w:r w:rsidRPr="00263DCB">
        <w:rPr>
          <w:rFonts w:eastAsiaTheme="minorHAnsi"/>
          <w:sz w:val="28"/>
          <w:szCs w:val="28"/>
        </w:rPr>
        <w:t xml:space="preserve"> у </w:t>
      </w:r>
      <w:proofErr w:type="spellStart"/>
      <w:r w:rsidRPr="00263DCB">
        <w:rPr>
          <w:rFonts w:eastAsiaTheme="minorHAnsi"/>
          <w:sz w:val="28"/>
          <w:szCs w:val="28"/>
        </w:rPr>
        <w:t>дневном</w:t>
      </w:r>
      <w:proofErr w:type="spellEnd"/>
      <w:r w:rsidRPr="00263DCB">
        <w:rPr>
          <w:rFonts w:eastAsiaTheme="minorHAnsi"/>
          <w:sz w:val="28"/>
          <w:szCs w:val="28"/>
        </w:rPr>
        <w:t xml:space="preserve"> </w:t>
      </w:r>
      <w:proofErr w:type="spellStart"/>
      <w:r w:rsidRPr="00263DCB">
        <w:rPr>
          <w:rFonts w:eastAsiaTheme="minorHAnsi"/>
          <w:sz w:val="28"/>
          <w:szCs w:val="28"/>
        </w:rPr>
        <w:t>листу</w:t>
      </w:r>
      <w:proofErr w:type="spellEnd"/>
      <w:r w:rsidRPr="00263DCB">
        <w:rPr>
          <w:rFonts w:eastAsiaTheme="minorHAnsi"/>
          <w:sz w:val="28"/>
          <w:szCs w:val="28"/>
        </w:rPr>
        <w:t xml:space="preserve"> </w:t>
      </w:r>
      <w:r>
        <w:rPr>
          <w:rFonts w:eastAsiaTheme="minorHAnsi"/>
          <w:sz w:val="28"/>
          <w:szCs w:val="28"/>
          <w:lang w:val="sr-Cyrl-RS"/>
        </w:rPr>
        <w:t>_________</w:t>
      </w:r>
      <w:r w:rsidRPr="00263DCB">
        <w:rPr>
          <w:rFonts w:eastAsiaTheme="minorHAnsi"/>
          <w:sz w:val="28"/>
          <w:szCs w:val="28"/>
        </w:rPr>
        <w:t xml:space="preserve"> </w:t>
      </w:r>
      <w:proofErr w:type="spellStart"/>
      <w:r w:rsidRPr="00263DCB">
        <w:rPr>
          <w:rFonts w:eastAsiaTheme="minorHAnsi"/>
          <w:sz w:val="28"/>
          <w:szCs w:val="28"/>
        </w:rPr>
        <w:t>дана</w:t>
      </w:r>
      <w:proofErr w:type="spellEnd"/>
      <w:r w:rsidRPr="00263DCB">
        <w:rPr>
          <w:rFonts w:eastAsiaTheme="minorHAnsi"/>
          <w:sz w:val="28"/>
          <w:szCs w:val="28"/>
        </w:rPr>
        <w:t xml:space="preserve"> </w:t>
      </w:r>
      <w:r>
        <w:rPr>
          <w:rFonts w:eastAsiaTheme="minorHAnsi"/>
          <w:sz w:val="28"/>
          <w:szCs w:val="28"/>
          <w:lang w:val="sr-Cyrl-RS"/>
        </w:rPr>
        <w:t>__________.2026</w:t>
      </w:r>
      <w:r w:rsidRPr="00263DCB">
        <w:rPr>
          <w:rFonts w:eastAsiaTheme="minorHAnsi"/>
          <w:sz w:val="28"/>
          <w:szCs w:val="28"/>
        </w:rPr>
        <w:t xml:space="preserve">. </w:t>
      </w:r>
      <w:proofErr w:type="spellStart"/>
      <w:r w:rsidRPr="00263DCB">
        <w:rPr>
          <w:rFonts w:eastAsiaTheme="minorHAnsi"/>
          <w:sz w:val="28"/>
          <w:szCs w:val="28"/>
        </w:rPr>
        <w:t>Године</w:t>
      </w:r>
      <w:proofErr w:type="spellEnd"/>
      <w:r w:rsidRPr="00263DCB">
        <w:rPr>
          <w:rFonts w:eastAsiaTheme="minorHAnsi"/>
          <w:sz w:val="28"/>
          <w:szCs w:val="28"/>
          <w:lang w:val="sr-Cyrl-RS"/>
        </w:rPr>
        <w:t>,</w:t>
      </w:r>
      <w:r w:rsidRPr="00263DCB">
        <w:rPr>
          <w:rFonts w:eastAsiaTheme="minorHAnsi"/>
          <w:sz w:val="28"/>
          <w:szCs w:val="28"/>
        </w:rPr>
        <w:t xml:space="preserve"> </w:t>
      </w:r>
      <w:proofErr w:type="spellStart"/>
      <w:r w:rsidRPr="00263DCB">
        <w:rPr>
          <w:rFonts w:eastAsiaTheme="minorHAnsi"/>
          <w:sz w:val="28"/>
          <w:szCs w:val="28"/>
        </w:rPr>
        <w:t>дајем</w:t>
      </w:r>
      <w:proofErr w:type="spellEnd"/>
      <w:r w:rsidRPr="00263DCB">
        <w:rPr>
          <w:rFonts w:eastAsiaTheme="minorHAnsi"/>
          <w:sz w:val="28"/>
          <w:szCs w:val="28"/>
        </w:rPr>
        <w:t xml:space="preserve"> </w:t>
      </w:r>
      <w:proofErr w:type="spellStart"/>
      <w:r w:rsidRPr="00263DCB">
        <w:rPr>
          <w:rFonts w:eastAsiaTheme="minorHAnsi"/>
          <w:sz w:val="28"/>
          <w:szCs w:val="28"/>
        </w:rPr>
        <w:t>следећу</w:t>
      </w:r>
      <w:proofErr w:type="spellEnd"/>
    </w:p>
    <w:p w14:paraId="762D7DB4" w14:textId="77777777" w:rsidR="00D5244C" w:rsidRDefault="00D5244C" w:rsidP="00D5244C">
      <w:pPr>
        <w:spacing w:after="200" w:line="276" w:lineRule="auto"/>
        <w:jc w:val="both"/>
        <w:rPr>
          <w:rFonts w:eastAsiaTheme="minorHAnsi"/>
          <w:sz w:val="28"/>
          <w:szCs w:val="28"/>
          <w:lang w:val="sr-Cyrl-RS"/>
        </w:rPr>
      </w:pPr>
    </w:p>
    <w:p w14:paraId="064C5940" w14:textId="77777777" w:rsidR="00D5244C" w:rsidRDefault="00D5244C" w:rsidP="00D5244C">
      <w:pPr>
        <w:spacing w:after="200" w:line="276" w:lineRule="auto"/>
        <w:jc w:val="both"/>
        <w:rPr>
          <w:rFonts w:eastAsiaTheme="minorHAnsi"/>
          <w:sz w:val="28"/>
          <w:szCs w:val="28"/>
          <w:lang w:val="sr-Cyrl-RS"/>
        </w:rPr>
      </w:pPr>
    </w:p>
    <w:p w14:paraId="77B39670" w14:textId="77777777" w:rsidR="00D5244C" w:rsidRDefault="00D5244C" w:rsidP="00D5244C">
      <w:pPr>
        <w:spacing w:after="200" w:line="276" w:lineRule="auto"/>
        <w:jc w:val="both"/>
        <w:rPr>
          <w:rFonts w:eastAsiaTheme="minorHAnsi"/>
          <w:sz w:val="28"/>
          <w:szCs w:val="28"/>
          <w:lang w:val="sr-Cyrl-RS"/>
        </w:rPr>
      </w:pPr>
    </w:p>
    <w:p w14:paraId="5B5E56C9" w14:textId="77777777" w:rsidR="00D5244C" w:rsidRPr="00D5244C" w:rsidRDefault="00D5244C" w:rsidP="00D5244C">
      <w:pPr>
        <w:spacing w:after="200" w:line="276" w:lineRule="auto"/>
        <w:jc w:val="both"/>
        <w:rPr>
          <w:rFonts w:eastAsiaTheme="minorHAnsi"/>
          <w:sz w:val="28"/>
          <w:szCs w:val="28"/>
          <w:lang w:val="sr-Cyrl-RS"/>
        </w:rPr>
      </w:pPr>
    </w:p>
    <w:p w14:paraId="7DE523F6" w14:textId="77777777" w:rsidR="00D5244C" w:rsidRPr="00263DCB" w:rsidRDefault="00D5244C" w:rsidP="00D5244C">
      <w:pPr>
        <w:spacing w:after="200" w:line="276" w:lineRule="auto"/>
        <w:jc w:val="both"/>
        <w:rPr>
          <w:rFonts w:eastAsiaTheme="minorHAnsi"/>
          <w:sz w:val="28"/>
          <w:szCs w:val="28"/>
          <w:lang w:val="sr-Cyrl-RS"/>
        </w:rPr>
      </w:pPr>
    </w:p>
    <w:p w14:paraId="5AA17E9D"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r w:rsidRPr="00263DCB">
        <w:rPr>
          <w:rFonts w:eastAsiaTheme="minorHAnsi"/>
          <w:b/>
          <w:color w:val="000000"/>
          <w:sz w:val="28"/>
          <w:szCs w:val="28"/>
        </w:rPr>
        <w:t>И З Ј А В У</w:t>
      </w:r>
    </w:p>
    <w:p w14:paraId="00833CC2"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45BE8B49"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39F23AD3"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1CC784A6" w14:textId="77777777" w:rsidR="00D5244C" w:rsidRPr="00263DCB" w:rsidRDefault="00D5244C" w:rsidP="00D5244C">
      <w:pPr>
        <w:autoSpaceDE w:val="0"/>
        <w:autoSpaceDN w:val="0"/>
        <w:adjustRightInd w:val="0"/>
        <w:jc w:val="both"/>
        <w:rPr>
          <w:rFonts w:eastAsiaTheme="minorHAnsi"/>
          <w:color w:val="000000"/>
          <w:sz w:val="28"/>
          <w:szCs w:val="28"/>
          <w:lang w:val="sr-Cyrl-RS"/>
        </w:rPr>
      </w:pPr>
      <w:proofErr w:type="spellStart"/>
      <w:r w:rsidRPr="00263DCB">
        <w:rPr>
          <w:rFonts w:eastAsiaTheme="minorHAnsi"/>
          <w:color w:val="000000"/>
          <w:sz w:val="28"/>
          <w:szCs w:val="28"/>
        </w:rPr>
        <w:t>Као</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заинтересовано лице</w:t>
      </w:r>
      <w:r w:rsidRPr="00263DCB">
        <w:rPr>
          <w:rFonts w:eastAsiaTheme="minorHAnsi"/>
          <w:color w:val="000000"/>
          <w:sz w:val="28"/>
          <w:szCs w:val="28"/>
        </w:rPr>
        <w:t xml:space="preserve"> </w:t>
      </w:r>
      <w:proofErr w:type="spellStart"/>
      <w:r w:rsidRPr="00263DCB">
        <w:rPr>
          <w:rFonts w:eastAsiaTheme="minorHAnsi"/>
          <w:color w:val="000000"/>
          <w:sz w:val="28"/>
          <w:szCs w:val="28"/>
        </w:rPr>
        <w:t>за</w:t>
      </w:r>
      <w:proofErr w:type="spellEnd"/>
      <w:r w:rsidRPr="00263DCB">
        <w:rPr>
          <w:rFonts w:eastAsiaTheme="minorHAnsi"/>
          <w:color w:val="000000"/>
          <w:sz w:val="28"/>
          <w:szCs w:val="28"/>
        </w:rPr>
        <w:t xml:space="preserve"> </w:t>
      </w:r>
      <w:r>
        <w:rPr>
          <w:rFonts w:eastAsiaTheme="minorHAnsi"/>
          <w:color w:val="000000"/>
          <w:sz w:val="28"/>
          <w:szCs w:val="28"/>
          <w:lang w:val="sr-Cyrl-RS"/>
        </w:rPr>
        <w:t xml:space="preserve">учествовање у поступку јавног надметања за закуп пословног простора </w:t>
      </w:r>
      <w:r w:rsidRPr="00263DCB">
        <w:rPr>
          <w:rFonts w:eastAsiaTheme="minorHAnsi"/>
          <w:color w:val="000000"/>
          <w:sz w:val="28"/>
          <w:szCs w:val="28"/>
        </w:rPr>
        <w:t>у</w:t>
      </w:r>
      <w:r w:rsidRPr="00263DCB">
        <w:rPr>
          <w:rFonts w:eastAsiaTheme="minorHAnsi"/>
          <w:color w:val="000000"/>
          <w:sz w:val="28"/>
          <w:szCs w:val="28"/>
          <w:lang w:val="sr-Cyrl-RS"/>
        </w:rPr>
        <w:t xml:space="preserve"> </w:t>
      </w:r>
      <w:proofErr w:type="spellStart"/>
      <w:r w:rsidRPr="00263DCB">
        <w:rPr>
          <w:rFonts w:eastAsiaTheme="minorHAnsi"/>
          <w:color w:val="000000"/>
          <w:sz w:val="28"/>
          <w:szCs w:val="28"/>
        </w:rPr>
        <w:t>јавној</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својини</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Града Прокупља</w:t>
      </w:r>
      <w:r>
        <w:rPr>
          <w:rFonts w:eastAsiaTheme="minorHAnsi"/>
          <w:color w:val="000000"/>
          <w:sz w:val="28"/>
          <w:szCs w:val="28"/>
          <w:lang w:val="sr-Cyrl-RS"/>
        </w:rPr>
        <w:t xml:space="preserve">, </w:t>
      </w:r>
      <w:proofErr w:type="spellStart"/>
      <w:r w:rsidRPr="00263DCB">
        <w:rPr>
          <w:rFonts w:eastAsiaTheme="minorHAnsi"/>
          <w:color w:val="000000"/>
          <w:sz w:val="28"/>
          <w:szCs w:val="28"/>
        </w:rPr>
        <w:t>ближе</w:t>
      </w:r>
      <w:proofErr w:type="spellEnd"/>
      <w:r w:rsidRPr="00263DCB">
        <w:rPr>
          <w:rFonts w:eastAsiaTheme="minorHAnsi"/>
          <w:color w:val="000000"/>
          <w:sz w:val="28"/>
          <w:szCs w:val="28"/>
        </w:rPr>
        <w:t xml:space="preserve"> </w:t>
      </w:r>
      <w:r>
        <w:rPr>
          <w:rFonts w:eastAsiaTheme="minorHAnsi"/>
          <w:color w:val="000000"/>
          <w:sz w:val="28"/>
          <w:szCs w:val="28"/>
          <w:lang w:val="sr-Cyrl-RS"/>
        </w:rPr>
        <w:t>описан</w:t>
      </w:r>
      <w:r>
        <w:rPr>
          <w:rFonts w:eastAsiaTheme="minorHAnsi"/>
          <w:color w:val="000000"/>
          <w:sz w:val="28"/>
          <w:szCs w:val="28"/>
        </w:rPr>
        <w:t xml:space="preserve"> у </w:t>
      </w:r>
      <w:proofErr w:type="spellStart"/>
      <w:r>
        <w:rPr>
          <w:rFonts w:eastAsiaTheme="minorHAnsi"/>
          <w:color w:val="000000"/>
          <w:sz w:val="28"/>
          <w:szCs w:val="28"/>
        </w:rPr>
        <w:t>Огласу</w:t>
      </w:r>
      <w:proofErr w:type="spellEnd"/>
      <w:r>
        <w:rPr>
          <w:rFonts w:eastAsiaTheme="minorHAnsi"/>
          <w:color w:val="000000"/>
          <w:sz w:val="28"/>
          <w:szCs w:val="28"/>
        </w:rPr>
        <w:t xml:space="preserve"> </w:t>
      </w:r>
      <w:r>
        <w:rPr>
          <w:rFonts w:eastAsiaTheme="minorHAnsi"/>
          <w:color w:val="000000"/>
          <w:sz w:val="28"/>
          <w:szCs w:val="28"/>
          <w:lang w:val="sr-Cyrl-RS"/>
        </w:rPr>
        <w:t>који је објављен у дневном листу ___________ од _____2026. Године,</w:t>
      </w:r>
      <w:r w:rsidRPr="00263DCB">
        <w:rPr>
          <w:rFonts w:eastAsiaTheme="minorHAnsi"/>
          <w:color w:val="000000"/>
          <w:sz w:val="28"/>
          <w:szCs w:val="28"/>
          <w:lang w:val="sr-Cyrl-RS"/>
        </w:rPr>
        <w:t xml:space="preserve"> </w:t>
      </w:r>
      <w:r w:rsidRPr="00263DCB">
        <w:rPr>
          <w:rFonts w:eastAsiaTheme="minorHAnsi"/>
          <w:b/>
          <w:bCs/>
          <w:color w:val="000000"/>
          <w:sz w:val="28"/>
          <w:szCs w:val="28"/>
        </w:rPr>
        <w:t xml:space="preserve">и з ј а в љ у ј е м </w:t>
      </w:r>
      <w:r>
        <w:rPr>
          <w:rFonts w:eastAsiaTheme="minorHAnsi"/>
          <w:color w:val="000000"/>
          <w:sz w:val="28"/>
          <w:szCs w:val="28"/>
          <w:lang w:val="sr-Cyrl-RS"/>
        </w:rPr>
        <w:t>да сам упознат и да прихватам извођење радова на објекту у складу са Описом радова санације и адаптације објекта Савићевац у Прокупљу</w:t>
      </w:r>
      <w:r w:rsidRPr="00263DCB">
        <w:rPr>
          <w:rFonts w:eastAsiaTheme="minorHAnsi"/>
          <w:color w:val="000000"/>
          <w:sz w:val="28"/>
          <w:szCs w:val="28"/>
        </w:rPr>
        <w:t xml:space="preserve">. </w:t>
      </w:r>
    </w:p>
    <w:p w14:paraId="2D389F89" w14:textId="77777777" w:rsidR="00D5244C" w:rsidRPr="00263DCB" w:rsidRDefault="00D5244C" w:rsidP="00D5244C">
      <w:pPr>
        <w:autoSpaceDE w:val="0"/>
        <w:autoSpaceDN w:val="0"/>
        <w:adjustRightInd w:val="0"/>
        <w:rPr>
          <w:rFonts w:eastAsiaTheme="minorHAnsi"/>
          <w:color w:val="000000"/>
          <w:sz w:val="28"/>
          <w:szCs w:val="28"/>
          <w:lang w:val="sr-Cyrl-RS"/>
        </w:rPr>
      </w:pPr>
    </w:p>
    <w:p w14:paraId="704D0C54"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56DEF03F"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41B372EF"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1C4D10B2"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53863648"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5EDD5C25" w14:textId="77777777" w:rsidR="00D5244C" w:rsidRPr="00263DCB" w:rsidRDefault="00D5244C" w:rsidP="00D5244C">
      <w:pPr>
        <w:autoSpaceDE w:val="0"/>
        <w:autoSpaceDN w:val="0"/>
        <w:adjustRightInd w:val="0"/>
        <w:rPr>
          <w:rFonts w:eastAsiaTheme="minorHAnsi"/>
          <w:color w:val="000000"/>
          <w:sz w:val="28"/>
          <w:szCs w:val="28"/>
          <w:lang w:val="sr-Cyrl-RS"/>
        </w:rPr>
      </w:pPr>
      <w:r w:rsidRPr="00263DCB">
        <w:rPr>
          <w:rFonts w:eastAsiaTheme="minorHAnsi"/>
          <w:color w:val="000000"/>
          <w:sz w:val="28"/>
          <w:szCs w:val="28"/>
        </w:rPr>
        <w:t xml:space="preserve">У </w:t>
      </w:r>
      <w:r w:rsidRPr="00263DCB">
        <w:rPr>
          <w:rFonts w:eastAsiaTheme="minorHAnsi"/>
          <w:color w:val="000000"/>
          <w:sz w:val="28"/>
          <w:szCs w:val="28"/>
          <w:lang w:val="sr-Cyrl-RS"/>
        </w:rPr>
        <w:t>Прокупљу</w:t>
      </w:r>
      <w:r w:rsidRPr="00263DCB">
        <w:rPr>
          <w:rFonts w:eastAsiaTheme="minorHAnsi"/>
          <w:color w:val="000000"/>
          <w:sz w:val="28"/>
          <w:szCs w:val="28"/>
        </w:rPr>
        <w:t xml:space="preserve">, _______________. </w:t>
      </w:r>
      <w:proofErr w:type="spellStart"/>
      <w:r w:rsidRPr="00263DCB">
        <w:rPr>
          <w:rFonts w:eastAsiaTheme="minorHAnsi"/>
          <w:color w:val="000000"/>
          <w:sz w:val="28"/>
          <w:szCs w:val="28"/>
        </w:rPr>
        <w:t>године</w:t>
      </w:r>
      <w:proofErr w:type="spellEnd"/>
      <w:r w:rsidRPr="00263DCB">
        <w:rPr>
          <w:rFonts w:eastAsiaTheme="minorHAnsi"/>
          <w:color w:val="000000"/>
          <w:sz w:val="28"/>
          <w:szCs w:val="28"/>
        </w:rPr>
        <w:t xml:space="preserve"> </w:t>
      </w:r>
    </w:p>
    <w:p w14:paraId="6D24D82C" w14:textId="77777777" w:rsidR="00D5244C" w:rsidRPr="00263DCB" w:rsidRDefault="00D5244C" w:rsidP="00D5244C">
      <w:pPr>
        <w:autoSpaceDE w:val="0"/>
        <w:autoSpaceDN w:val="0"/>
        <w:adjustRightInd w:val="0"/>
        <w:rPr>
          <w:rFonts w:eastAsiaTheme="minorHAnsi"/>
          <w:color w:val="000000"/>
          <w:sz w:val="28"/>
          <w:szCs w:val="28"/>
          <w:lang w:val="sr-Cyrl-RS"/>
        </w:rPr>
      </w:pPr>
    </w:p>
    <w:p w14:paraId="3985FCEE" w14:textId="77777777" w:rsidR="00D5244C" w:rsidRPr="00263DCB" w:rsidRDefault="00D5244C" w:rsidP="00D5244C">
      <w:pPr>
        <w:autoSpaceDE w:val="0"/>
        <w:autoSpaceDN w:val="0"/>
        <w:adjustRightInd w:val="0"/>
        <w:rPr>
          <w:rFonts w:eastAsiaTheme="minorHAnsi"/>
          <w:color w:val="000000"/>
          <w:sz w:val="28"/>
          <w:szCs w:val="28"/>
          <w:lang w:val="sr-Cyrl-RS"/>
        </w:rPr>
      </w:pPr>
    </w:p>
    <w:p w14:paraId="6445147E" w14:textId="77777777" w:rsidR="00D5244C" w:rsidRPr="00263DCB" w:rsidRDefault="00D5244C" w:rsidP="00D5244C">
      <w:pPr>
        <w:autoSpaceDE w:val="0"/>
        <w:autoSpaceDN w:val="0"/>
        <w:adjustRightInd w:val="0"/>
        <w:rPr>
          <w:rFonts w:eastAsiaTheme="minorHAnsi"/>
          <w:color w:val="000000"/>
          <w:sz w:val="28"/>
          <w:szCs w:val="28"/>
          <w:lang w:val="sr-Cyrl-RS"/>
        </w:rPr>
      </w:pPr>
    </w:p>
    <w:p w14:paraId="49302467" w14:textId="77777777" w:rsidR="00D5244C" w:rsidRPr="00263DCB" w:rsidRDefault="00D5244C" w:rsidP="00D5244C">
      <w:pPr>
        <w:autoSpaceDE w:val="0"/>
        <w:autoSpaceDN w:val="0"/>
        <w:adjustRightInd w:val="0"/>
        <w:rPr>
          <w:rFonts w:eastAsiaTheme="minorHAnsi"/>
          <w:color w:val="000000"/>
          <w:sz w:val="28"/>
          <w:szCs w:val="28"/>
          <w:lang w:val="sr-Cyrl-RS"/>
        </w:rPr>
      </w:pPr>
    </w:p>
    <w:p w14:paraId="56F15C35" w14:textId="77777777" w:rsidR="00D5244C" w:rsidRPr="00263DCB" w:rsidRDefault="00D5244C" w:rsidP="00D5244C">
      <w:pPr>
        <w:autoSpaceDE w:val="0"/>
        <w:autoSpaceDN w:val="0"/>
        <w:adjustRightInd w:val="0"/>
        <w:jc w:val="right"/>
        <w:rPr>
          <w:rFonts w:eastAsiaTheme="minorHAnsi"/>
          <w:color w:val="000000"/>
          <w:sz w:val="28"/>
          <w:szCs w:val="28"/>
          <w:lang w:val="sr-Cyrl-RS"/>
        </w:rPr>
      </w:pPr>
    </w:p>
    <w:p w14:paraId="046B4077" w14:textId="77777777" w:rsidR="00D5244C" w:rsidRPr="00263DCB" w:rsidRDefault="00D5244C" w:rsidP="00D5244C">
      <w:pPr>
        <w:autoSpaceDE w:val="0"/>
        <w:autoSpaceDN w:val="0"/>
        <w:adjustRightInd w:val="0"/>
        <w:jc w:val="center"/>
        <w:rPr>
          <w:rFonts w:eastAsiaTheme="minorHAnsi"/>
          <w:color w:val="000000"/>
          <w:sz w:val="28"/>
          <w:szCs w:val="28"/>
        </w:rPr>
      </w:pPr>
      <w:r w:rsidRPr="00263DCB">
        <w:rPr>
          <w:rFonts w:eastAsiaTheme="minorHAnsi"/>
          <w:color w:val="000000"/>
          <w:sz w:val="28"/>
          <w:szCs w:val="28"/>
          <w:lang w:val="sr-Cyrl-RS"/>
        </w:rPr>
        <w:t xml:space="preserve">                                                                                             </w:t>
      </w:r>
      <w:r w:rsidRPr="00263DCB">
        <w:rPr>
          <w:rFonts w:eastAsiaTheme="minorHAnsi"/>
          <w:color w:val="000000"/>
          <w:sz w:val="28"/>
          <w:szCs w:val="28"/>
        </w:rPr>
        <w:t>ПОНУЂАЧ</w:t>
      </w:r>
    </w:p>
    <w:p w14:paraId="2194B53A" w14:textId="77777777" w:rsidR="00D5244C" w:rsidRPr="00263DCB" w:rsidRDefault="00D5244C" w:rsidP="00D5244C">
      <w:pPr>
        <w:spacing w:after="200" w:line="276" w:lineRule="auto"/>
        <w:jc w:val="right"/>
        <w:rPr>
          <w:rFonts w:eastAsiaTheme="minorHAnsi"/>
          <w:sz w:val="22"/>
          <w:szCs w:val="22"/>
          <w:lang w:val="sr-Cyrl-RS"/>
        </w:rPr>
      </w:pPr>
      <w:r w:rsidRPr="00263DCB">
        <w:rPr>
          <w:rFonts w:asciiTheme="minorHAnsi" w:eastAsiaTheme="minorHAnsi" w:hAnsiTheme="minorHAnsi" w:cstheme="minorBidi"/>
          <w:sz w:val="23"/>
          <w:szCs w:val="23"/>
        </w:rPr>
        <w:t>____________________</w:t>
      </w:r>
    </w:p>
    <w:p w14:paraId="60F93B0C" w14:textId="77777777" w:rsidR="00D5244C" w:rsidRDefault="00D5244C" w:rsidP="00D5244C"/>
    <w:p w14:paraId="545B386A" w14:textId="77777777" w:rsidR="00D5244C" w:rsidRDefault="00D5244C" w:rsidP="00D5244C">
      <w:pPr>
        <w:rPr>
          <w:lang w:val="sr-Cyrl-RS"/>
        </w:rPr>
      </w:pPr>
    </w:p>
    <w:p w14:paraId="4A901A6A" w14:textId="77777777" w:rsidR="00D5244C" w:rsidRDefault="00D5244C" w:rsidP="00D5244C">
      <w:pPr>
        <w:rPr>
          <w:lang w:val="sr-Cyrl-RS"/>
        </w:rPr>
      </w:pPr>
    </w:p>
    <w:p w14:paraId="6845FACA" w14:textId="77777777" w:rsidR="00D5244C" w:rsidRDefault="00D5244C" w:rsidP="00D5244C">
      <w:pPr>
        <w:rPr>
          <w:lang w:val="sr-Cyrl-RS"/>
        </w:rPr>
      </w:pPr>
    </w:p>
    <w:p w14:paraId="70E531F8" w14:textId="77777777" w:rsidR="00D5244C" w:rsidRDefault="00D5244C" w:rsidP="00D5244C">
      <w:pPr>
        <w:rPr>
          <w:lang w:val="sr-Cyrl-RS"/>
        </w:rPr>
      </w:pPr>
    </w:p>
    <w:p w14:paraId="54102E90" w14:textId="77777777" w:rsidR="00D5244C" w:rsidRDefault="00D5244C" w:rsidP="00D5244C">
      <w:pPr>
        <w:rPr>
          <w:lang w:val="sr-Cyrl-RS"/>
        </w:rPr>
      </w:pPr>
    </w:p>
    <w:p w14:paraId="59C3449F" w14:textId="77777777" w:rsidR="00D5244C" w:rsidRDefault="00D5244C" w:rsidP="00D5244C">
      <w:pPr>
        <w:rPr>
          <w:lang w:val="sr-Cyrl-RS"/>
        </w:rPr>
      </w:pPr>
    </w:p>
    <w:p w14:paraId="48E57FE7" w14:textId="77777777" w:rsidR="00D5244C" w:rsidRDefault="00D5244C" w:rsidP="00D5244C">
      <w:pPr>
        <w:rPr>
          <w:lang w:val="sr-Cyrl-RS"/>
        </w:rPr>
      </w:pPr>
    </w:p>
    <w:p w14:paraId="1B7F067B" w14:textId="77777777" w:rsidR="00D5244C" w:rsidRPr="00263DCB" w:rsidRDefault="00D5244C" w:rsidP="00D5244C">
      <w:pPr>
        <w:spacing w:after="200" w:line="276" w:lineRule="auto"/>
        <w:jc w:val="both"/>
        <w:rPr>
          <w:rFonts w:eastAsiaTheme="minorHAnsi"/>
          <w:sz w:val="28"/>
          <w:szCs w:val="28"/>
          <w:lang w:val="sr-Cyrl-RS"/>
        </w:rPr>
      </w:pPr>
      <w:proofErr w:type="spellStart"/>
      <w:r w:rsidRPr="00263DCB">
        <w:rPr>
          <w:rFonts w:eastAsiaTheme="minorHAnsi"/>
          <w:sz w:val="28"/>
          <w:szCs w:val="28"/>
        </w:rPr>
        <w:t>На</w:t>
      </w:r>
      <w:proofErr w:type="spellEnd"/>
      <w:r w:rsidRPr="00263DCB">
        <w:rPr>
          <w:rFonts w:eastAsiaTheme="minorHAnsi"/>
          <w:sz w:val="28"/>
          <w:szCs w:val="28"/>
        </w:rPr>
        <w:t xml:space="preserve"> </w:t>
      </w:r>
      <w:proofErr w:type="spellStart"/>
      <w:r w:rsidRPr="00263DCB">
        <w:rPr>
          <w:rFonts w:eastAsiaTheme="minorHAnsi"/>
          <w:sz w:val="28"/>
          <w:szCs w:val="28"/>
        </w:rPr>
        <w:t>основу</w:t>
      </w:r>
      <w:proofErr w:type="spellEnd"/>
      <w:r w:rsidRPr="00263DCB">
        <w:rPr>
          <w:rFonts w:eastAsiaTheme="minorHAnsi"/>
          <w:sz w:val="28"/>
          <w:szCs w:val="28"/>
        </w:rPr>
        <w:t xml:space="preserve"> </w:t>
      </w:r>
      <w:proofErr w:type="spellStart"/>
      <w:r w:rsidRPr="00263DCB">
        <w:rPr>
          <w:rFonts w:eastAsiaTheme="minorHAnsi"/>
          <w:sz w:val="28"/>
          <w:szCs w:val="28"/>
        </w:rPr>
        <w:t>Огласа</w:t>
      </w:r>
      <w:proofErr w:type="spellEnd"/>
      <w:r w:rsidRPr="00263DCB">
        <w:rPr>
          <w:rFonts w:eastAsiaTheme="minorHAnsi"/>
          <w:sz w:val="28"/>
          <w:szCs w:val="28"/>
        </w:rPr>
        <w:t xml:space="preserve"> </w:t>
      </w:r>
      <w:r w:rsidRPr="00263DCB">
        <w:rPr>
          <w:rFonts w:eastAsiaTheme="minorHAnsi"/>
          <w:sz w:val="28"/>
          <w:szCs w:val="28"/>
          <w:lang w:val="sr-Cyrl-RS"/>
        </w:rPr>
        <w:t xml:space="preserve">о </w:t>
      </w:r>
      <w:r>
        <w:rPr>
          <w:rFonts w:eastAsiaTheme="minorHAnsi"/>
          <w:sz w:val="28"/>
          <w:szCs w:val="28"/>
          <w:lang w:val="sr-Cyrl-RS"/>
        </w:rPr>
        <w:t>давању у закуп пословног простора</w:t>
      </w:r>
      <w:r w:rsidRPr="00263DCB">
        <w:rPr>
          <w:rFonts w:eastAsiaTheme="minorHAnsi"/>
          <w:sz w:val="28"/>
          <w:szCs w:val="28"/>
          <w:lang w:val="sr-Cyrl-RS"/>
        </w:rPr>
        <w:t xml:space="preserve"> у јавној својини Града Прокупља,</w:t>
      </w:r>
      <w:r w:rsidRPr="00263DCB">
        <w:rPr>
          <w:rFonts w:eastAsiaTheme="minorHAnsi"/>
          <w:sz w:val="28"/>
          <w:szCs w:val="28"/>
        </w:rPr>
        <w:t xml:space="preserve"> </w:t>
      </w:r>
      <w:r>
        <w:rPr>
          <w:rFonts w:eastAsiaTheme="minorHAnsi"/>
          <w:sz w:val="28"/>
          <w:szCs w:val="28"/>
          <w:lang w:val="sr-Cyrl-RS"/>
        </w:rPr>
        <w:t xml:space="preserve">путем јавног надметања </w:t>
      </w:r>
      <w:r w:rsidRPr="00263DCB">
        <w:rPr>
          <w:rFonts w:eastAsiaTheme="minorHAnsi"/>
          <w:sz w:val="28"/>
          <w:szCs w:val="28"/>
          <w:lang w:val="sr-Cyrl-RS"/>
        </w:rPr>
        <w:t xml:space="preserve">који је </w:t>
      </w:r>
      <w:r w:rsidRPr="00263DCB">
        <w:rPr>
          <w:rFonts w:eastAsiaTheme="minorHAnsi"/>
          <w:sz w:val="28"/>
          <w:szCs w:val="28"/>
        </w:rPr>
        <w:t xml:space="preserve"> </w:t>
      </w:r>
      <w:proofErr w:type="spellStart"/>
      <w:r w:rsidRPr="00263DCB">
        <w:rPr>
          <w:rFonts w:eastAsiaTheme="minorHAnsi"/>
          <w:sz w:val="28"/>
          <w:szCs w:val="28"/>
        </w:rPr>
        <w:t>објављен</w:t>
      </w:r>
      <w:proofErr w:type="spellEnd"/>
      <w:r w:rsidRPr="00263DCB">
        <w:rPr>
          <w:rFonts w:eastAsiaTheme="minorHAnsi"/>
          <w:sz w:val="28"/>
          <w:szCs w:val="28"/>
        </w:rPr>
        <w:t xml:space="preserve"> у </w:t>
      </w:r>
      <w:proofErr w:type="spellStart"/>
      <w:r w:rsidRPr="00263DCB">
        <w:rPr>
          <w:rFonts w:eastAsiaTheme="minorHAnsi"/>
          <w:sz w:val="28"/>
          <w:szCs w:val="28"/>
        </w:rPr>
        <w:t>дневном</w:t>
      </w:r>
      <w:proofErr w:type="spellEnd"/>
      <w:r w:rsidRPr="00263DCB">
        <w:rPr>
          <w:rFonts w:eastAsiaTheme="minorHAnsi"/>
          <w:sz w:val="28"/>
          <w:szCs w:val="28"/>
        </w:rPr>
        <w:t xml:space="preserve"> </w:t>
      </w:r>
      <w:proofErr w:type="spellStart"/>
      <w:r w:rsidRPr="00263DCB">
        <w:rPr>
          <w:rFonts w:eastAsiaTheme="minorHAnsi"/>
          <w:sz w:val="28"/>
          <w:szCs w:val="28"/>
        </w:rPr>
        <w:t>листу</w:t>
      </w:r>
      <w:proofErr w:type="spellEnd"/>
      <w:r w:rsidRPr="00263DCB">
        <w:rPr>
          <w:rFonts w:eastAsiaTheme="minorHAnsi"/>
          <w:sz w:val="28"/>
          <w:szCs w:val="28"/>
        </w:rPr>
        <w:t xml:space="preserve"> </w:t>
      </w:r>
      <w:r>
        <w:rPr>
          <w:rFonts w:eastAsiaTheme="minorHAnsi"/>
          <w:sz w:val="28"/>
          <w:szCs w:val="28"/>
          <w:lang w:val="sr-Cyrl-RS"/>
        </w:rPr>
        <w:t>_________</w:t>
      </w:r>
      <w:r w:rsidRPr="00263DCB">
        <w:rPr>
          <w:rFonts w:eastAsiaTheme="minorHAnsi"/>
          <w:sz w:val="28"/>
          <w:szCs w:val="28"/>
        </w:rPr>
        <w:t xml:space="preserve"> </w:t>
      </w:r>
      <w:proofErr w:type="spellStart"/>
      <w:r w:rsidRPr="00263DCB">
        <w:rPr>
          <w:rFonts w:eastAsiaTheme="minorHAnsi"/>
          <w:sz w:val="28"/>
          <w:szCs w:val="28"/>
        </w:rPr>
        <w:t>дана</w:t>
      </w:r>
      <w:proofErr w:type="spellEnd"/>
      <w:r w:rsidRPr="00263DCB">
        <w:rPr>
          <w:rFonts w:eastAsiaTheme="minorHAnsi"/>
          <w:sz w:val="28"/>
          <w:szCs w:val="28"/>
        </w:rPr>
        <w:t xml:space="preserve"> </w:t>
      </w:r>
      <w:r>
        <w:rPr>
          <w:rFonts w:eastAsiaTheme="minorHAnsi"/>
          <w:sz w:val="28"/>
          <w:szCs w:val="28"/>
          <w:lang w:val="sr-Cyrl-RS"/>
        </w:rPr>
        <w:t>__________.2026</w:t>
      </w:r>
      <w:r w:rsidRPr="00263DCB">
        <w:rPr>
          <w:rFonts w:eastAsiaTheme="minorHAnsi"/>
          <w:sz w:val="28"/>
          <w:szCs w:val="28"/>
        </w:rPr>
        <w:t xml:space="preserve">. </w:t>
      </w:r>
      <w:proofErr w:type="spellStart"/>
      <w:r w:rsidRPr="00263DCB">
        <w:rPr>
          <w:rFonts w:eastAsiaTheme="minorHAnsi"/>
          <w:sz w:val="28"/>
          <w:szCs w:val="28"/>
        </w:rPr>
        <w:t>Године</w:t>
      </w:r>
      <w:proofErr w:type="spellEnd"/>
      <w:r w:rsidRPr="00263DCB">
        <w:rPr>
          <w:rFonts w:eastAsiaTheme="minorHAnsi"/>
          <w:sz w:val="28"/>
          <w:szCs w:val="28"/>
          <w:lang w:val="sr-Cyrl-RS"/>
        </w:rPr>
        <w:t>,</w:t>
      </w:r>
      <w:r w:rsidRPr="00263DCB">
        <w:rPr>
          <w:rFonts w:eastAsiaTheme="minorHAnsi"/>
          <w:sz w:val="28"/>
          <w:szCs w:val="28"/>
        </w:rPr>
        <w:t xml:space="preserve"> </w:t>
      </w:r>
      <w:proofErr w:type="spellStart"/>
      <w:r w:rsidRPr="00263DCB">
        <w:rPr>
          <w:rFonts w:eastAsiaTheme="minorHAnsi"/>
          <w:sz w:val="28"/>
          <w:szCs w:val="28"/>
        </w:rPr>
        <w:t>дајем</w:t>
      </w:r>
      <w:proofErr w:type="spellEnd"/>
      <w:r w:rsidRPr="00263DCB">
        <w:rPr>
          <w:rFonts w:eastAsiaTheme="minorHAnsi"/>
          <w:sz w:val="28"/>
          <w:szCs w:val="28"/>
        </w:rPr>
        <w:t xml:space="preserve"> </w:t>
      </w:r>
      <w:proofErr w:type="spellStart"/>
      <w:r w:rsidRPr="00263DCB">
        <w:rPr>
          <w:rFonts w:eastAsiaTheme="minorHAnsi"/>
          <w:sz w:val="28"/>
          <w:szCs w:val="28"/>
        </w:rPr>
        <w:t>следећу</w:t>
      </w:r>
      <w:proofErr w:type="spellEnd"/>
    </w:p>
    <w:p w14:paraId="73285E18" w14:textId="77777777" w:rsidR="00D5244C" w:rsidRPr="00263DCB" w:rsidRDefault="00D5244C" w:rsidP="00D5244C">
      <w:pPr>
        <w:spacing w:after="200" w:line="276" w:lineRule="auto"/>
        <w:jc w:val="both"/>
        <w:rPr>
          <w:rFonts w:eastAsiaTheme="minorHAnsi"/>
          <w:sz w:val="28"/>
          <w:szCs w:val="28"/>
          <w:lang w:val="sr-Cyrl-RS"/>
        </w:rPr>
      </w:pPr>
    </w:p>
    <w:p w14:paraId="6EAEAE82"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r w:rsidRPr="00263DCB">
        <w:rPr>
          <w:rFonts w:eastAsiaTheme="minorHAnsi"/>
          <w:b/>
          <w:color w:val="000000"/>
          <w:sz w:val="28"/>
          <w:szCs w:val="28"/>
        </w:rPr>
        <w:t>И З Ј А В У</w:t>
      </w:r>
    </w:p>
    <w:p w14:paraId="3E69B1BB"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77D41A30"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1EFD99AD" w14:textId="77777777" w:rsidR="00D5244C" w:rsidRPr="00263DCB" w:rsidRDefault="00D5244C" w:rsidP="00D5244C">
      <w:pPr>
        <w:autoSpaceDE w:val="0"/>
        <w:autoSpaceDN w:val="0"/>
        <w:adjustRightInd w:val="0"/>
        <w:jc w:val="center"/>
        <w:rPr>
          <w:rFonts w:eastAsiaTheme="minorHAnsi"/>
          <w:b/>
          <w:color w:val="000000"/>
          <w:sz w:val="28"/>
          <w:szCs w:val="28"/>
          <w:lang w:val="sr-Cyrl-RS"/>
        </w:rPr>
      </w:pPr>
    </w:p>
    <w:p w14:paraId="01FD4D9B" w14:textId="77777777" w:rsidR="00D5244C" w:rsidRPr="00263DCB" w:rsidRDefault="00D5244C" w:rsidP="00D5244C">
      <w:pPr>
        <w:autoSpaceDE w:val="0"/>
        <w:autoSpaceDN w:val="0"/>
        <w:adjustRightInd w:val="0"/>
        <w:jc w:val="both"/>
        <w:rPr>
          <w:rFonts w:eastAsiaTheme="minorHAnsi"/>
          <w:color w:val="000000"/>
          <w:sz w:val="28"/>
          <w:szCs w:val="28"/>
          <w:lang w:val="sr-Cyrl-RS"/>
        </w:rPr>
      </w:pPr>
      <w:proofErr w:type="spellStart"/>
      <w:r w:rsidRPr="00263DCB">
        <w:rPr>
          <w:rFonts w:eastAsiaTheme="minorHAnsi"/>
          <w:color w:val="000000"/>
          <w:sz w:val="28"/>
          <w:szCs w:val="28"/>
        </w:rPr>
        <w:t>Као</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заинтересовано лице</w:t>
      </w:r>
      <w:r w:rsidRPr="00263DCB">
        <w:rPr>
          <w:rFonts w:eastAsiaTheme="minorHAnsi"/>
          <w:color w:val="000000"/>
          <w:sz w:val="28"/>
          <w:szCs w:val="28"/>
        </w:rPr>
        <w:t xml:space="preserve"> </w:t>
      </w:r>
      <w:proofErr w:type="spellStart"/>
      <w:r w:rsidRPr="00263DCB">
        <w:rPr>
          <w:rFonts w:eastAsiaTheme="minorHAnsi"/>
          <w:color w:val="000000"/>
          <w:sz w:val="28"/>
          <w:szCs w:val="28"/>
        </w:rPr>
        <w:t>за</w:t>
      </w:r>
      <w:proofErr w:type="spellEnd"/>
      <w:r w:rsidRPr="00263DCB">
        <w:rPr>
          <w:rFonts w:eastAsiaTheme="minorHAnsi"/>
          <w:color w:val="000000"/>
          <w:sz w:val="28"/>
          <w:szCs w:val="28"/>
        </w:rPr>
        <w:t xml:space="preserve"> </w:t>
      </w:r>
      <w:r>
        <w:rPr>
          <w:rFonts w:eastAsiaTheme="minorHAnsi"/>
          <w:color w:val="000000"/>
          <w:sz w:val="28"/>
          <w:szCs w:val="28"/>
          <w:lang w:val="sr-Cyrl-RS"/>
        </w:rPr>
        <w:t xml:space="preserve">учествовање у поступку јавног надметања за закуп пословног простора </w:t>
      </w:r>
      <w:r w:rsidRPr="00263DCB">
        <w:rPr>
          <w:rFonts w:eastAsiaTheme="minorHAnsi"/>
          <w:color w:val="000000"/>
          <w:sz w:val="28"/>
          <w:szCs w:val="28"/>
        </w:rPr>
        <w:t>у</w:t>
      </w:r>
      <w:r w:rsidRPr="00263DCB">
        <w:rPr>
          <w:rFonts w:eastAsiaTheme="minorHAnsi"/>
          <w:color w:val="000000"/>
          <w:sz w:val="28"/>
          <w:szCs w:val="28"/>
          <w:lang w:val="sr-Cyrl-RS"/>
        </w:rPr>
        <w:t xml:space="preserve"> </w:t>
      </w:r>
      <w:proofErr w:type="spellStart"/>
      <w:r w:rsidRPr="00263DCB">
        <w:rPr>
          <w:rFonts w:eastAsiaTheme="minorHAnsi"/>
          <w:color w:val="000000"/>
          <w:sz w:val="28"/>
          <w:szCs w:val="28"/>
        </w:rPr>
        <w:t>јавној</w:t>
      </w:r>
      <w:proofErr w:type="spellEnd"/>
      <w:r w:rsidRPr="00263DCB">
        <w:rPr>
          <w:rFonts w:eastAsiaTheme="minorHAnsi"/>
          <w:color w:val="000000"/>
          <w:sz w:val="28"/>
          <w:szCs w:val="28"/>
        </w:rPr>
        <w:t xml:space="preserve"> </w:t>
      </w:r>
      <w:proofErr w:type="spellStart"/>
      <w:r w:rsidRPr="00263DCB">
        <w:rPr>
          <w:rFonts w:eastAsiaTheme="minorHAnsi"/>
          <w:color w:val="000000"/>
          <w:sz w:val="28"/>
          <w:szCs w:val="28"/>
        </w:rPr>
        <w:t>својини</w:t>
      </w:r>
      <w:proofErr w:type="spellEnd"/>
      <w:r w:rsidRPr="00263DCB">
        <w:rPr>
          <w:rFonts w:eastAsiaTheme="minorHAnsi"/>
          <w:color w:val="000000"/>
          <w:sz w:val="28"/>
          <w:szCs w:val="28"/>
        </w:rPr>
        <w:t xml:space="preserve"> </w:t>
      </w:r>
      <w:r w:rsidRPr="00263DCB">
        <w:rPr>
          <w:rFonts w:eastAsiaTheme="minorHAnsi"/>
          <w:color w:val="000000"/>
          <w:sz w:val="28"/>
          <w:szCs w:val="28"/>
          <w:lang w:val="sr-Cyrl-RS"/>
        </w:rPr>
        <w:t>Града Прокупља</w:t>
      </w:r>
      <w:r>
        <w:rPr>
          <w:rFonts w:eastAsiaTheme="minorHAnsi"/>
          <w:color w:val="000000"/>
          <w:sz w:val="28"/>
          <w:szCs w:val="28"/>
          <w:lang w:val="sr-Cyrl-RS"/>
        </w:rPr>
        <w:t xml:space="preserve">, </w:t>
      </w:r>
      <w:proofErr w:type="spellStart"/>
      <w:r w:rsidRPr="00263DCB">
        <w:rPr>
          <w:rFonts w:eastAsiaTheme="minorHAnsi"/>
          <w:color w:val="000000"/>
          <w:sz w:val="28"/>
          <w:szCs w:val="28"/>
        </w:rPr>
        <w:t>ближе</w:t>
      </w:r>
      <w:proofErr w:type="spellEnd"/>
      <w:r w:rsidRPr="00263DCB">
        <w:rPr>
          <w:rFonts w:eastAsiaTheme="minorHAnsi"/>
          <w:color w:val="000000"/>
          <w:sz w:val="28"/>
          <w:szCs w:val="28"/>
        </w:rPr>
        <w:t xml:space="preserve"> </w:t>
      </w:r>
      <w:r>
        <w:rPr>
          <w:rFonts w:eastAsiaTheme="minorHAnsi"/>
          <w:color w:val="000000"/>
          <w:sz w:val="28"/>
          <w:szCs w:val="28"/>
          <w:lang w:val="sr-Cyrl-RS"/>
        </w:rPr>
        <w:t>описан</w:t>
      </w:r>
      <w:r>
        <w:rPr>
          <w:rFonts w:eastAsiaTheme="minorHAnsi"/>
          <w:color w:val="000000"/>
          <w:sz w:val="28"/>
          <w:szCs w:val="28"/>
        </w:rPr>
        <w:t xml:space="preserve"> у </w:t>
      </w:r>
      <w:proofErr w:type="spellStart"/>
      <w:r>
        <w:rPr>
          <w:rFonts w:eastAsiaTheme="minorHAnsi"/>
          <w:color w:val="000000"/>
          <w:sz w:val="28"/>
          <w:szCs w:val="28"/>
        </w:rPr>
        <w:t>Огласу</w:t>
      </w:r>
      <w:proofErr w:type="spellEnd"/>
      <w:r>
        <w:rPr>
          <w:rFonts w:eastAsiaTheme="minorHAnsi"/>
          <w:color w:val="000000"/>
          <w:sz w:val="28"/>
          <w:szCs w:val="28"/>
        </w:rPr>
        <w:t xml:space="preserve"> </w:t>
      </w:r>
      <w:r>
        <w:rPr>
          <w:rFonts w:eastAsiaTheme="minorHAnsi"/>
          <w:color w:val="000000"/>
          <w:sz w:val="28"/>
          <w:szCs w:val="28"/>
          <w:lang w:val="sr-Cyrl-RS"/>
        </w:rPr>
        <w:t>који је објављен у дневном листу ___________ од _____2026. Године,</w:t>
      </w:r>
      <w:r w:rsidRPr="00263DCB">
        <w:rPr>
          <w:rFonts w:eastAsiaTheme="minorHAnsi"/>
          <w:color w:val="000000"/>
          <w:sz w:val="28"/>
          <w:szCs w:val="28"/>
          <w:lang w:val="sr-Cyrl-RS"/>
        </w:rPr>
        <w:t xml:space="preserve"> </w:t>
      </w:r>
      <w:r w:rsidRPr="00263DCB">
        <w:rPr>
          <w:rFonts w:eastAsiaTheme="minorHAnsi"/>
          <w:b/>
          <w:bCs/>
          <w:color w:val="000000"/>
          <w:sz w:val="28"/>
          <w:szCs w:val="28"/>
        </w:rPr>
        <w:t>и з ј а в љ у ј е м</w:t>
      </w:r>
      <w:r w:rsidRPr="002F075C">
        <w:rPr>
          <w:rFonts w:eastAsiaTheme="minorHAnsi"/>
          <w:color w:val="000000"/>
          <w:sz w:val="28"/>
          <w:szCs w:val="28"/>
        </w:rPr>
        <w:t xml:space="preserve"> </w:t>
      </w:r>
      <w:proofErr w:type="spellStart"/>
      <w:r w:rsidRPr="00263DCB">
        <w:rPr>
          <w:rFonts w:eastAsiaTheme="minorHAnsi"/>
          <w:color w:val="000000"/>
          <w:sz w:val="28"/>
          <w:szCs w:val="28"/>
        </w:rPr>
        <w:t>да</w:t>
      </w:r>
      <w:proofErr w:type="spellEnd"/>
      <w:r w:rsidRPr="00263DCB">
        <w:rPr>
          <w:rFonts w:eastAsiaTheme="minorHAnsi"/>
          <w:color w:val="000000"/>
          <w:sz w:val="28"/>
          <w:szCs w:val="28"/>
        </w:rPr>
        <w:t xml:space="preserve"> </w:t>
      </w:r>
      <w:r>
        <w:rPr>
          <w:rFonts w:eastAsiaTheme="minorHAnsi"/>
          <w:color w:val="000000"/>
          <w:sz w:val="28"/>
          <w:szCs w:val="28"/>
          <w:lang w:val="sr-Cyrl-RS"/>
        </w:rPr>
        <w:t xml:space="preserve">сам упознт са условима за предузимање мера техничке заштите за постављање баште у оквиру објекта Савићевац издатих од стране Завода за заштиту споменика културе Ниш Решењем број 1220/2-03 од 11.07.2025. године и Решењем број 1343/2-03 од 21.07.2026. године </w:t>
      </w:r>
      <w:r w:rsidRPr="00263DCB">
        <w:rPr>
          <w:rFonts w:eastAsiaTheme="minorHAnsi"/>
          <w:color w:val="000000"/>
          <w:sz w:val="28"/>
          <w:szCs w:val="28"/>
        </w:rPr>
        <w:t xml:space="preserve">. </w:t>
      </w:r>
    </w:p>
    <w:p w14:paraId="6D96D8EC" w14:textId="77777777" w:rsidR="00D5244C" w:rsidRPr="00263DCB" w:rsidRDefault="00D5244C" w:rsidP="00D5244C">
      <w:pPr>
        <w:autoSpaceDE w:val="0"/>
        <w:autoSpaceDN w:val="0"/>
        <w:adjustRightInd w:val="0"/>
        <w:rPr>
          <w:rFonts w:eastAsiaTheme="minorHAnsi"/>
          <w:color w:val="000000"/>
          <w:sz w:val="28"/>
          <w:szCs w:val="28"/>
          <w:lang w:val="sr-Cyrl-RS"/>
        </w:rPr>
      </w:pPr>
    </w:p>
    <w:p w14:paraId="4F0CB69E"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35C6B6EC"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23644850"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5936F0F7"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2BC70DA5" w14:textId="77777777" w:rsidR="00D5244C" w:rsidRPr="00263DCB" w:rsidRDefault="00D5244C" w:rsidP="00D5244C">
      <w:pPr>
        <w:autoSpaceDE w:val="0"/>
        <w:autoSpaceDN w:val="0"/>
        <w:adjustRightInd w:val="0"/>
        <w:jc w:val="both"/>
        <w:rPr>
          <w:rFonts w:eastAsiaTheme="minorHAnsi"/>
          <w:color w:val="000000"/>
          <w:sz w:val="28"/>
          <w:szCs w:val="28"/>
          <w:lang w:val="sr-Cyrl-RS"/>
        </w:rPr>
      </w:pPr>
    </w:p>
    <w:p w14:paraId="0E634B96" w14:textId="77777777" w:rsidR="00D5244C" w:rsidRPr="00263DCB" w:rsidRDefault="00D5244C" w:rsidP="00D5244C">
      <w:pPr>
        <w:autoSpaceDE w:val="0"/>
        <w:autoSpaceDN w:val="0"/>
        <w:adjustRightInd w:val="0"/>
        <w:rPr>
          <w:rFonts w:eastAsiaTheme="minorHAnsi"/>
          <w:color w:val="000000"/>
          <w:sz w:val="28"/>
          <w:szCs w:val="28"/>
          <w:lang w:val="sr-Cyrl-RS"/>
        </w:rPr>
      </w:pPr>
      <w:r w:rsidRPr="00263DCB">
        <w:rPr>
          <w:rFonts w:eastAsiaTheme="minorHAnsi"/>
          <w:color w:val="000000"/>
          <w:sz w:val="28"/>
          <w:szCs w:val="28"/>
        </w:rPr>
        <w:t xml:space="preserve">У </w:t>
      </w:r>
      <w:r w:rsidRPr="00263DCB">
        <w:rPr>
          <w:rFonts w:eastAsiaTheme="minorHAnsi"/>
          <w:color w:val="000000"/>
          <w:sz w:val="28"/>
          <w:szCs w:val="28"/>
          <w:lang w:val="sr-Cyrl-RS"/>
        </w:rPr>
        <w:t>Прокупљу</w:t>
      </w:r>
      <w:r w:rsidRPr="00263DCB">
        <w:rPr>
          <w:rFonts w:eastAsiaTheme="minorHAnsi"/>
          <w:color w:val="000000"/>
          <w:sz w:val="28"/>
          <w:szCs w:val="28"/>
        </w:rPr>
        <w:t xml:space="preserve">, _______________. </w:t>
      </w:r>
      <w:proofErr w:type="spellStart"/>
      <w:r w:rsidRPr="00263DCB">
        <w:rPr>
          <w:rFonts w:eastAsiaTheme="minorHAnsi"/>
          <w:color w:val="000000"/>
          <w:sz w:val="28"/>
          <w:szCs w:val="28"/>
        </w:rPr>
        <w:t>године</w:t>
      </w:r>
      <w:proofErr w:type="spellEnd"/>
      <w:r w:rsidRPr="00263DCB">
        <w:rPr>
          <w:rFonts w:eastAsiaTheme="minorHAnsi"/>
          <w:color w:val="000000"/>
          <w:sz w:val="28"/>
          <w:szCs w:val="28"/>
        </w:rPr>
        <w:t xml:space="preserve"> </w:t>
      </w:r>
    </w:p>
    <w:p w14:paraId="12576867" w14:textId="77777777" w:rsidR="00D5244C" w:rsidRPr="00263DCB" w:rsidRDefault="00D5244C" w:rsidP="00D5244C">
      <w:pPr>
        <w:autoSpaceDE w:val="0"/>
        <w:autoSpaceDN w:val="0"/>
        <w:adjustRightInd w:val="0"/>
        <w:rPr>
          <w:rFonts w:eastAsiaTheme="minorHAnsi"/>
          <w:color w:val="000000"/>
          <w:sz w:val="28"/>
          <w:szCs w:val="28"/>
          <w:lang w:val="sr-Cyrl-RS"/>
        </w:rPr>
      </w:pPr>
    </w:p>
    <w:p w14:paraId="3E4CDFA8" w14:textId="77777777" w:rsidR="00D5244C" w:rsidRPr="00263DCB" w:rsidRDefault="00D5244C" w:rsidP="00D5244C">
      <w:pPr>
        <w:autoSpaceDE w:val="0"/>
        <w:autoSpaceDN w:val="0"/>
        <w:adjustRightInd w:val="0"/>
        <w:rPr>
          <w:rFonts w:eastAsiaTheme="minorHAnsi"/>
          <w:color w:val="000000"/>
          <w:sz w:val="28"/>
          <w:szCs w:val="28"/>
          <w:lang w:val="sr-Cyrl-RS"/>
        </w:rPr>
      </w:pPr>
    </w:p>
    <w:p w14:paraId="262CF844" w14:textId="77777777" w:rsidR="00D5244C" w:rsidRPr="00263DCB" w:rsidRDefault="00D5244C" w:rsidP="00D5244C">
      <w:pPr>
        <w:autoSpaceDE w:val="0"/>
        <w:autoSpaceDN w:val="0"/>
        <w:adjustRightInd w:val="0"/>
        <w:rPr>
          <w:rFonts w:eastAsiaTheme="minorHAnsi"/>
          <w:color w:val="000000"/>
          <w:sz w:val="28"/>
          <w:szCs w:val="28"/>
          <w:lang w:val="sr-Cyrl-RS"/>
        </w:rPr>
      </w:pPr>
    </w:p>
    <w:p w14:paraId="263D0014" w14:textId="77777777" w:rsidR="00D5244C" w:rsidRPr="00263DCB" w:rsidRDefault="00D5244C" w:rsidP="00D5244C">
      <w:pPr>
        <w:autoSpaceDE w:val="0"/>
        <w:autoSpaceDN w:val="0"/>
        <w:adjustRightInd w:val="0"/>
        <w:rPr>
          <w:rFonts w:eastAsiaTheme="minorHAnsi"/>
          <w:color w:val="000000"/>
          <w:sz w:val="28"/>
          <w:szCs w:val="28"/>
          <w:lang w:val="sr-Cyrl-RS"/>
        </w:rPr>
      </w:pPr>
    </w:p>
    <w:p w14:paraId="0D38BBA9" w14:textId="77777777" w:rsidR="00D5244C" w:rsidRPr="00263DCB" w:rsidRDefault="00D5244C" w:rsidP="00D5244C">
      <w:pPr>
        <w:autoSpaceDE w:val="0"/>
        <w:autoSpaceDN w:val="0"/>
        <w:adjustRightInd w:val="0"/>
        <w:jc w:val="right"/>
        <w:rPr>
          <w:rFonts w:eastAsiaTheme="minorHAnsi"/>
          <w:color w:val="000000"/>
          <w:sz w:val="28"/>
          <w:szCs w:val="28"/>
          <w:lang w:val="sr-Cyrl-RS"/>
        </w:rPr>
      </w:pPr>
    </w:p>
    <w:p w14:paraId="5484054E" w14:textId="77777777" w:rsidR="00D5244C" w:rsidRPr="00263DCB" w:rsidRDefault="00D5244C" w:rsidP="00D5244C">
      <w:pPr>
        <w:autoSpaceDE w:val="0"/>
        <w:autoSpaceDN w:val="0"/>
        <w:adjustRightInd w:val="0"/>
        <w:jc w:val="center"/>
        <w:rPr>
          <w:rFonts w:eastAsiaTheme="minorHAnsi"/>
          <w:color w:val="000000"/>
          <w:sz w:val="28"/>
          <w:szCs w:val="28"/>
        </w:rPr>
      </w:pPr>
      <w:r w:rsidRPr="00263DCB">
        <w:rPr>
          <w:rFonts w:eastAsiaTheme="minorHAnsi"/>
          <w:color w:val="000000"/>
          <w:sz w:val="28"/>
          <w:szCs w:val="28"/>
          <w:lang w:val="sr-Cyrl-RS"/>
        </w:rPr>
        <w:t xml:space="preserve">                                                                                             </w:t>
      </w:r>
      <w:r w:rsidRPr="00263DCB">
        <w:rPr>
          <w:rFonts w:eastAsiaTheme="minorHAnsi"/>
          <w:color w:val="000000"/>
          <w:sz w:val="28"/>
          <w:szCs w:val="28"/>
        </w:rPr>
        <w:t>ПОНУЂАЧ</w:t>
      </w:r>
    </w:p>
    <w:p w14:paraId="67CC630A" w14:textId="77777777" w:rsidR="00D5244C" w:rsidRPr="00263DCB" w:rsidRDefault="00D5244C" w:rsidP="00D5244C">
      <w:pPr>
        <w:spacing w:after="200" w:line="276" w:lineRule="auto"/>
        <w:jc w:val="right"/>
        <w:rPr>
          <w:rFonts w:eastAsiaTheme="minorHAnsi"/>
          <w:sz w:val="22"/>
          <w:szCs w:val="22"/>
          <w:lang w:val="sr-Cyrl-RS"/>
        </w:rPr>
      </w:pPr>
      <w:r w:rsidRPr="00263DCB">
        <w:rPr>
          <w:rFonts w:asciiTheme="minorHAnsi" w:eastAsiaTheme="minorHAnsi" w:hAnsiTheme="minorHAnsi" w:cstheme="minorBidi"/>
          <w:sz w:val="23"/>
          <w:szCs w:val="23"/>
        </w:rPr>
        <w:t>____________________</w:t>
      </w:r>
    </w:p>
    <w:p w14:paraId="27007171" w14:textId="77777777" w:rsidR="00D5244C" w:rsidRDefault="00D5244C" w:rsidP="00D5244C"/>
    <w:p w14:paraId="570CCAB9" w14:textId="77777777" w:rsidR="00D5244C" w:rsidRPr="00FB045C" w:rsidRDefault="00D5244C" w:rsidP="00D5244C">
      <w:pPr>
        <w:rPr>
          <w:lang w:val="sr-Cyrl-RS"/>
        </w:rPr>
      </w:pPr>
    </w:p>
    <w:p w14:paraId="1174E0A5" w14:textId="77777777" w:rsidR="0002104D" w:rsidRPr="0002104D" w:rsidRDefault="0002104D" w:rsidP="00B149F8">
      <w:pPr>
        <w:pStyle w:val="NoSpacing"/>
        <w:rPr>
          <w:rFonts w:ascii="Times New Roman" w:hAnsi="Times New Roman"/>
          <w:bCs/>
          <w:sz w:val="24"/>
          <w:szCs w:val="24"/>
          <w:lang w:val="sr-Cyrl-RS"/>
        </w:rPr>
      </w:pPr>
    </w:p>
    <w:p w14:paraId="354651BB" w14:textId="77777777" w:rsidR="008C4936" w:rsidRDefault="008C4936" w:rsidP="00B149F8">
      <w:pPr>
        <w:pStyle w:val="NoSpacing"/>
        <w:rPr>
          <w:rFonts w:ascii="Times New Roman" w:hAnsi="Times New Roman"/>
          <w:b/>
          <w:sz w:val="24"/>
          <w:szCs w:val="24"/>
        </w:rPr>
      </w:pPr>
    </w:p>
    <w:p w14:paraId="38032F63" w14:textId="77777777" w:rsidR="008C4936" w:rsidRDefault="008C4936" w:rsidP="00B149F8">
      <w:pPr>
        <w:pStyle w:val="NoSpacing"/>
        <w:rPr>
          <w:rFonts w:ascii="Times New Roman" w:hAnsi="Times New Roman"/>
          <w:b/>
          <w:sz w:val="24"/>
          <w:szCs w:val="24"/>
        </w:rPr>
      </w:pPr>
    </w:p>
    <w:p w14:paraId="728A2B7C" w14:textId="77777777" w:rsidR="008C4936" w:rsidRDefault="008C4936" w:rsidP="00B149F8">
      <w:pPr>
        <w:pStyle w:val="NoSpacing"/>
        <w:rPr>
          <w:rFonts w:ascii="Times New Roman" w:hAnsi="Times New Roman"/>
          <w:b/>
          <w:sz w:val="24"/>
          <w:szCs w:val="24"/>
        </w:rPr>
      </w:pPr>
    </w:p>
    <w:p w14:paraId="275BF5DE" w14:textId="77777777" w:rsidR="008C4936" w:rsidRDefault="008C4936" w:rsidP="00B149F8">
      <w:pPr>
        <w:pStyle w:val="NoSpacing"/>
        <w:rPr>
          <w:rFonts w:ascii="Times New Roman" w:hAnsi="Times New Roman"/>
          <w:b/>
          <w:sz w:val="24"/>
          <w:szCs w:val="24"/>
        </w:rPr>
      </w:pPr>
    </w:p>
    <w:p w14:paraId="6452AAAA" w14:textId="77777777" w:rsidR="008C4936" w:rsidRDefault="008C4936" w:rsidP="00B149F8">
      <w:pPr>
        <w:pStyle w:val="NoSpacing"/>
        <w:rPr>
          <w:rFonts w:ascii="Times New Roman" w:hAnsi="Times New Roman"/>
          <w:b/>
          <w:sz w:val="24"/>
          <w:szCs w:val="24"/>
        </w:rPr>
      </w:pPr>
    </w:p>
    <w:p w14:paraId="4E889530" w14:textId="77777777" w:rsidR="008C4936" w:rsidRDefault="008C4936" w:rsidP="00B149F8">
      <w:pPr>
        <w:pStyle w:val="NoSpacing"/>
        <w:rPr>
          <w:rFonts w:ascii="Times New Roman" w:hAnsi="Times New Roman"/>
          <w:b/>
          <w:sz w:val="24"/>
          <w:szCs w:val="24"/>
        </w:rPr>
      </w:pPr>
    </w:p>
    <w:p w14:paraId="167E831D" w14:textId="77777777" w:rsidR="008C4936" w:rsidRDefault="008C4936" w:rsidP="00B149F8">
      <w:pPr>
        <w:pStyle w:val="NoSpacing"/>
        <w:rPr>
          <w:rFonts w:ascii="Times New Roman" w:hAnsi="Times New Roman"/>
          <w:b/>
          <w:sz w:val="24"/>
          <w:szCs w:val="24"/>
        </w:rPr>
      </w:pPr>
    </w:p>
    <w:p w14:paraId="4571577E" w14:textId="77777777" w:rsidR="008C4936" w:rsidRDefault="008C4936" w:rsidP="00B149F8">
      <w:pPr>
        <w:pStyle w:val="NoSpacing"/>
        <w:rPr>
          <w:rFonts w:ascii="Times New Roman" w:hAnsi="Times New Roman"/>
          <w:b/>
          <w:sz w:val="24"/>
          <w:szCs w:val="24"/>
        </w:rPr>
      </w:pPr>
    </w:p>
    <w:p w14:paraId="4A32195A" w14:textId="77777777" w:rsidR="008C4936" w:rsidRDefault="008C4936" w:rsidP="00B149F8">
      <w:pPr>
        <w:pStyle w:val="NoSpacing"/>
        <w:rPr>
          <w:rFonts w:ascii="Times New Roman" w:hAnsi="Times New Roman"/>
          <w:b/>
          <w:sz w:val="24"/>
          <w:szCs w:val="24"/>
        </w:rPr>
      </w:pPr>
    </w:p>
    <w:p w14:paraId="3EF9B2B2" w14:textId="34C1B5B3" w:rsidR="008C4936" w:rsidRDefault="002A353B" w:rsidP="00B149F8">
      <w:pPr>
        <w:pStyle w:val="NoSpacing"/>
        <w:rPr>
          <w:rFonts w:ascii="Times New Roman" w:hAnsi="Times New Roman"/>
          <w:bCs/>
          <w:sz w:val="40"/>
          <w:szCs w:val="40"/>
          <w:lang w:val="sr-Cyrl-RS"/>
        </w:rPr>
      </w:pPr>
      <w:r>
        <w:rPr>
          <w:rFonts w:ascii="Times New Roman" w:hAnsi="Times New Roman"/>
          <w:bCs/>
          <w:sz w:val="40"/>
          <w:szCs w:val="40"/>
          <w:lang w:val="sr-Cyrl-RS"/>
        </w:rPr>
        <w:lastRenderedPageBreak/>
        <w:t>3</w:t>
      </w:r>
    </w:p>
    <w:p w14:paraId="721EB727"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основу</w:t>
      </w:r>
      <w:proofErr w:type="spellEnd"/>
      <w:r w:rsidRPr="00C23BAC">
        <w:rPr>
          <w:szCs w:val="22"/>
        </w:rPr>
        <w:t xml:space="preserve"> </w:t>
      </w:r>
      <w:proofErr w:type="spellStart"/>
      <w:r w:rsidRPr="00C23BAC">
        <w:rPr>
          <w:szCs w:val="22"/>
        </w:rPr>
        <w:t>члана</w:t>
      </w:r>
      <w:proofErr w:type="spellEnd"/>
      <w:r w:rsidRPr="00C23BAC">
        <w:rPr>
          <w:szCs w:val="22"/>
        </w:rPr>
        <w:t xml:space="preserve"> </w:t>
      </w:r>
      <w:r w:rsidRPr="00C23BAC">
        <w:rPr>
          <w:szCs w:val="22"/>
          <w:lang w:val="sr-Cyrl-RS"/>
        </w:rPr>
        <w:t>46</w:t>
      </w:r>
      <w:r w:rsidRPr="00C23BAC">
        <w:rPr>
          <w:szCs w:val="22"/>
        </w:rPr>
        <w:t>.</w:t>
      </w:r>
      <w:r w:rsidRPr="00C23BAC">
        <w:rPr>
          <w:szCs w:val="22"/>
          <w:lang w:val="sr-Cyrl-RS"/>
        </w:rPr>
        <w:t xml:space="preserve"> </w:t>
      </w:r>
      <w:r w:rsidRPr="00C23BAC">
        <w:rPr>
          <w:szCs w:val="22"/>
        </w:rPr>
        <w:t xml:space="preserve">и </w:t>
      </w:r>
      <w:proofErr w:type="spellStart"/>
      <w:r w:rsidRPr="00C23BAC">
        <w:rPr>
          <w:szCs w:val="22"/>
        </w:rPr>
        <w:t>члана</w:t>
      </w:r>
      <w:proofErr w:type="spellEnd"/>
      <w:r w:rsidRPr="00C23BAC">
        <w:rPr>
          <w:szCs w:val="22"/>
        </w:rPr>
        <w:t xml:space="preserve"> </w:t>
      </w:r>
      <w:r w:rsidRPr="00C23BAC">
        <w:rPr>
          <w:szCs w:val="22"/>
          <w:lang w:val="sr-Cyrl-RS"/>
        </w:rPr>
        <w:t>51б</w:t>
      </w:r>
      <w:r w:rsidRPr="00C23BAC">
        <w:rPr>
          <w:szCs w:val="22"/>
        </w:rPr>
        <w:t xml:space="preserve">. </w:t>
      </w:r>
      <w:proofErr w:type="spellStart"/>
      <w:r w:rsidRPr="00C23BAC">
        <w:rPr>
          <w:szCs w:val="22"/>
        </w:rPr>
        <w:t>Закона</w:t>
      </w:r>
      <w:proofErr w:type="spellEnd"/>
      <w:r w:rsidRPr="00C23BAC">
        <w:rPr>
          <w:szCs w:val="22"/>
        </w:rPr>
        <w:t xml:space="preserve"> о </w:t>
      </w:r>
      <w:proofErr w:type="spellStart"/>
      <w:r w:rsidRPr="00C23BAC">
        <w:rPr>
          <w:szCs w:val="22"/>
        </w:rPr>
        <w:t>планирању</w:t>
      </w:r>
      <w:proofErr w:type="spellEnd"/>
      <w:r w:rsidRPr="00C23BAC">
        <w:rPr>
          <w:szCs w:val="22"/>
        </w:rPr>
        <w:t xml:space="preserve"> и </w:t>
      </w:r>
      <w:proofErr w:type="spellStart"/>
      <w:r w:rsidRPr="00C23BAC">
        <w:rPr>
          <w:szCs w:val="22"/>
        </w:rPr>
        <w:t>изградњи</w:t>
      </w:r>
      <w:proofErr w:type="spellEnd"/>
      <w:r w:rsidRPr="00C23BAC">
        <w:rPr>
          <w:szCs w:val="22"/>
        </w:rPr>
        <w:t xml:space="preserve"> (</w:t>
      </w:r>
      <w:r w:rsidRPr="00C23BAC">
        <w:rPr>
          <w:szCs w:val="22"/>
          <w:lang w:val="sr-Cyrl-RS"/>
        </w:rPr>
        <w:t>„</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w:t>
      </w:r>
      <w:r w:rsidRPr="00C23BAC">
        <w:rPr>
          <w:szCs w:val="22"/>
          <w:lang w:val="sr-Cyrl-RS"/>
        </w:rPr>
        <w:t>“</w:t>
      </w:r>
      <w:r w:rsidRPr="00C23BAC">
        <w:rPr>
          <w:szCs w:val="22"/>
        </w:rPr>
        <w:t>,</w:t>
      </w:r>
      <w:r w:rsidRPr="00C23BAC">
        <w:rPr>
          <w:szCs w:val="22"/>
          <w:lang w:val="sr-Cyrl-RS"/>
        </w:rPr>
        <w:t xml:space="preserve"> </w:t>
      </w:r>
      <w:proofErr w:type="spellStart"/>
      <w:r w:rsidRPr="00C23BAC">
        <w:rPr>
          <w:szCs w:val="22"/>
        </w:rPr>
        <w:t>број</w:t>
      </w:r>
      <w:proofErr w:type="spellEnd"/>
      <w:r w:rsidRPr="00C23BAC">
        <w:rPr>
          <w:szCs w:val="22"/>
        </w:rPr>
        <w:t xml:space="preserve"> 72/</w:t>
      </w:r>
      <w:r w:rsidRPr="00C23BAC">
        <w:rPr>
          <w:szCs w:val="22"/>
          <w:lang w:val="sr-Cyrl-RS"/>
        </w:rPr>
        <w:t>20</w:t>
      </w:r>
      <w:r w:rsidRPr="00C23BAC">
        <w:rPr>
          <w:szCs w:val="22"/>
        </w:rPr>
        <w:t>09, 81/</w:t>
      </w:r>
      <w:r w:rsidRPr="00C23BAC">
        <w:rPr>
          <w:szCs w:val="22"/>
          <w:lang w:val="sr-Cyrl-RS"/>
        </w:rPr>
        <w:t>20</w:t>
      </w:r>
      <w:r w:rsidRPr="00C23BAC">
        <w:rPr>
          <w:szCs w:val="22"/>
        </w:rPr>
        <w:t xml:space="preserve">09 - </w:t>
      </w:r>
      <w:proofErr w:type="spellStart"/>
      <w:r w:rsidRPr="00C23BAC">
        <w:rPr>
          <w:szCs w:val="22"/>
        </w:rPr>
        <w:t>исправка</w:t>
      </w:r>
      <w:proofErr w:type="spellEnd"/>
      <w:r w:rsidRPr="00C23BAC">
        <w:rPr>
          <w:szCs w:val="22"/>
        </w:rPr>
        <w:t>, 64/</w:t>
      </w:r>
      <w:r w:rsidRPr="00C23BAC">
        <w:rPr>
          <w:szCs w:val="22"/>
          <w:lang w:val="sr-Cyrl-RS"/>
        </w:rPr>
        <w:t>20</w:t>
      </w:r>
      <w:r w:rsidRPr="00C23BAC">
        <w:rPr>
          <w:szCs w:val="22"/>
        </w:rPr>
        <w:t>10 - УС, 24/</w:t>
      </w:r>
      <w:r w:rsidRPr="00C23BAC">
        <w:rPr>
          <w:szCs w:val="22"/>
          <w:lang w:val="sr-Cyrl-RS"/>
        </w:rPr>
        <w:t>20</w:t>
      </w:r>
      <w:r w:rsidRPr="00C23BAC">
        <w:rPr>
          <w:szCs w:val="22"/>
        </w:rPr>
        <w:t>11, 121/</w:t>
      </w:r>
      <w:r w:rsidRPr="00C23BAC">
        <w:rPr>
          <w:szCs w:val="22"/>
          <w:lang w:val="sr-Cyrl-RS"/>
        </w:rPr>
        <w:t>20</w:t>
      </w:r>
      <w:r w:rsidRPr="00C23BAC">
        <w:rPr>
          <w:szCs w:val="22"/>
        </w:rPr>
        <w:t>12, 42/</w:t>
      </w:r>
      <w:r w:rsidRPr="00C23BAC">
        <w:rPr>
          <w:szCs w:val="22"/>
          <w:lang w:val="sr-Cyrl-RS"/>
        </w:rPr>
        <w:t>20</w:t>
      </w:r>
      <w:r w:rsidRPr="00C23BAC">
        <w:rPr>
          <w:szCs w:val="22"/>
        </w:rPr>
        <w:t>13 - УС, 50/</w:t>
      </w:r>
      <w:r w:rsidRPr="00C23BAC">
        <w:rPr>
          <w:szCs w:val="22"/>
          <w:lang w:val="sr-Cyrl-RS"/>
        </w:rPr>
        <w:t>20</w:t>
      </w:r>
      <w:r w:rsidRPr="00C23BAC">
        <w:rPr>
          <w:szCs w:val="22"/>
        </w:rPr>
        <w:t>13 – УС, 98/</w:t>
      </w:r>
      <w:r w:rsidRPr="00C23BAC">
        <w:rPr>
          <w:szCs w:val="22"/>
          <w:lang w:val="sr-Cyrl-RS"/>
        </w:rPr>
        <w:t>20</w:t>
      </w:r>
      <w:r w:rsidRPr="00C23BAC">
        <w:rPr>
          <w:szCs w:val="22"/>
        </w:rPr>
        <w:t>13 – УС, 132/</w:t>
      </w:r>
      <w:r w:rsidRPr="00C23BAC">
        <w:rPr>
          <w:szCs w:val="22"/>
          <w:lang w:val="sr-Cyrl-RS"/>
        </w:rPr>
        <w:t>20</w:t>
      </w:r>
      <w:r w:rsidRPr="00C23BAC">
        <w:rPr>
          <w:szCs w:val="22"/>
        </w:rPr>
        <w:t>14, 145/</w:t>
      </w:r>
      <w:r w:rsidRPr="00C23BAC">
        <w:rPr>
          <w:szCs w:val="22"/>
          <w:lang w:val="sr-Cyrl-RS"/>
        </w:rPr>
        <w:t>20</w:t>
      </w:r>
      <w:r w:rsidRPr="00C23BAC">
        <w:rPr>
          <w:szCs w:val="22"/>
        </w:rPr>
        <w:t>14, 83/</w:t>
      </w:r>
      <w:r w:rsidRPr="00C23BAC">
        <w:rPr>
          <w:szCs w:val="22"/>
          <w:lang w:val="sr-Cyrl-RS"/>
        </w:rPr>
        <w:t>20</w:t>
      </w:r>
      <w:r w:rsidRPr="00C23BAC">
        <w:rPr>
          <w:szCs w:val="22"/>
        </w:rPr>
        <w:t>18, 31/</w:t>
      </w:r>
      <w:r w:rsidRPr="00C23BAC">
        <w:rPr>
          <w:szCs w:val="22"/>
          <w:lang w:val="sr-Cyrl-RS"/>
        </w:rPr>
        <w:t>20</w:t>
      </w:r>
      <w:r w:rsidRPr="00C23BAC">
        <w:rPr>
          <w:szCs w:val="22"/>
        </w:rPr>
        <w:t>19</w:t>
      </w:r>
      <w:r w:rsidRPr="00C23BAC">
        <w:rPr>
          <w:szCs w:val="22"/>
          <w:lang w:val="sr-Cyrl-RS"/>
        </w:rPr>
        <w:t xml:space="preserve">, 37/2019-др.закон, </w:t>
      </w:r>
      <w:r w:rsidRPr="00C23BAC">
        <w:rPr>
          <w:szCs w:val="22"/>
        </w:rPr>
        <w:t>9/</w:t>
      </w:r>
      <w:r w:rsidRPr="00C23BAC">
        <w:rPr>
          <w:szCs w:val="22"/>
          <w:lang w:val="sr-Cyrl-RS"/>
        </w:rPr>
        <w:t>20</w:t>
      </w:r>
      <w:r w:rsidRPr="00C23BAC">
        <w:rPr>
          <w:szCs w:val="22"/>
        </w:rPr>
        <w:t>20</w:t>
      </w:r>
      <w:r w:rsidRPr="00C23BAC">
        <w:rPr>
          <w:szCs w:val="22"/>
          <w:lang w:val="en-GB"/>
        </w:rPr>
        <w:t>,</w:t>
      </w:r>
      <w:r w:rsidRPr="00C23BAC">
        <w:rPr>
          <w:szCs w:val="22"/>
          <w:lang w:val="sr-Cyrl-RS"/>
        </w:rPr>
        <w:t xml:space="preserve"> 52/2021, 62/2023 и 91/2025</w:t>
      </w:r>
      <w:r w:rsidRPr="00C23BAC">
        <w:rPr>
          <w:szCs w:val="22"/>
        </w:rPr>
        <w:t xml:space="preserve">), и </w:t>
      </w:r>
      <w:proofErr w:type="spellStart"/>
      <w:r w:rsidRPr="00C23BAC">
        <w:rPr>
          <w:szCs w:val="22"/>
        </w:rPr>
        <w:t>члана</w:t>
      </w:r>
      <w:proofErr w:type="spellEnd"/>
      <w:r w:rsidRPr="00C23BAC">
        <w:rPr>
          <w:szCs w:val="22"/>
        </w:rPr>
        <w:t xml:space="preserve"> 40. </w:t>
      </w:r>
      <w:proofErr w:type="spellStart"/>
      <w:r w:rsidRPr="00C23BAC">
        <w:rPr>
          <w:szCs w:val="22"/>
        </w:rPr>
        <w:t>став</w:t>
      </w:r>
      <w:proofErr w:type="spellEnd"/>
      <w:r w:rsidRPr="00C23BAC">
        <w:rPr>
          <w:szCs w:val="22"/>
        </w:rPr>
        <w:t xml:space="preserve"> 1, </w:t>
      </w:r>
      <w:proofErr w:type="spellStart"/>
      <w:r w:rsidRPr="00C23BAC">
        <w:rPr>
          <w:szCs w:val="22"/>
        </w:rPr>
        <w:t>тачка</w:t>
      </w:r>
      <w:proofErr w:type="spellEnd"/>
      <w:r w:rsidRPr="00C23BAC">
        <w:rPr>
          <w:szCs w:val="22"/>
        </w:rPr>
        <w:t xml:space="preserve"> 5 </w:t>
      </w:r>
      <w:proofErr w:type="spellStart"/>
      <w:r w:rsidRPr="00C23BAC">
        <w:rPr>
          <w:szCs w:val="22"/>
        </w:rPr>
        <w:t>Статута</w:t>
      </w:r>
      <w:proofErr w:type="spellEnd"/>
      <w:r w:rsidRPr="00C23BAC">
        <w:rPr>
          <w:szCs w:val="22"/>
        </w:rPr>
        <w:t xml:space="preserve"> </w:t>
      </w:r>
      <w:r w:rsidRPr="00C23BAC">
        <w:rPr>
          <w:szCs w:val="22"/>
          <w:lang w:val="sr-Cyrl-RS"/>
        </w:rPr>
        <w:t>г</w:t>
      </w:r>
      <w:proofErr w:type="spellStart"/>
      <w:r w:rsidRPr="00C23BAC">
        <w:rPr>
          <w:szCs w:val="22"/>
        </w:rPr>
        <w:t>рада</w:t>
      </w:r>
      <w:proofErr w:type="spellEnd"/>
      <w:r w:rsidRPr="00C23BAC">
        <w:rPr>
          <w:szCs w:val="22"/>
        </w:rPr>
        <w:t xml:space="preserve"> </w:t>
      </w:r>
      <w:proofErr w:type="spellStart"/>
      <w:r w:rsidRPr="00C23BAC">
        <w:rPr>
          <w:szCs w:val="22"/>
        </w:rPr>
        <w:t>Прокупља</w:t>
      </w:r>
      <w:proofErr w:type="spellEnd"/>
      <w:r w:rsidRPr="00C23BAC">
        <w:rPr>
          <w:szCs w:val="22"/>
        </w:rPr>
        <w:t xml:space="preserve"> (,,</w:t>
      </w:r>
      <w:proofErr w:type="spellStart"/>
      <w:r w:rsidRPr="00C23BAC">
        <w:rPr>
          <w:szCs w:val="22"/>
        </w:rPr>
        <w:t>Службени</w:t>
      </w:r>
      <w:proofErr w:type="spellEnd"/>
      <w:r w:rsidRPr="00C23BAC">
        <w:rPr>
          <w:szCs w:val="22"/>
        </w:rPr>
        <w:t xml:space="preserve"> </w:t>
      </w:r>
      <w:proofErr w:type="spellStart"/>
      <w:r w:rsidRPr="00C23BAC">
        <w:rPr>
          <w:szCs w:val="22"/>
        </w:rPr>
        <w:t>лист</w:t>
      </w:r>
      <w:proofErr w:type="spellEnd"/>
      <w:r w:rsidRPr="00C23BAC">
        <w:rPr>
          <w:szCs w:val="22"/>
        </w:rPr>
        <w:t xml:space="preserve"> </w:t>
      </w:r>
      <w:proofErr w:type="spellStart"/>
      <w:r w:rsidRPr="00C23BAC">
        <w:rPr>
          <w:szCs w:val="22"/>
        </w:rPr>
        <w:t>општине</w:t>
      </w:r>
      <w:proofErr w:type="spellEnd"/>
      <w:r w:rsidRPr="00C23BAC">
        <w:rPr>
          <w:szCs w:val="22"/>
        </w:rPr>
        <w:t xml:space="preserve"> Прокупље“ </w:t>
      </w:r>
      <w:proofErr w:type="spellStart"/>
      <w:r w:rsidRPr="00C23BAC">
        <w:rPr>
          <w:szCs w:val="22"/>
        </w:rPr>
        <w:t>бр</w:t>
      </w:r>
      <w:proofErr w:type="spellEnd"/>
      <w:r w:rsidRPr="00C23BAC">
        <w:rPr>
          <w:szCs w:val="22"/>
        </w:rPr>
        <w:t xml:space="preserve">. 15/2018) </w:t>
      </w:r>
      <w:proofErr w:type="spellStart"/>
      <w:r w:rsidRPr="00C23BAC">
        <w:rPr>
          <w:szCs w:val="22"/>
        </w:rPr>
        <w:t>на</w:t>
      </w:r>
      <w:proofErr w:type="spellEnd"/>
      <w:r w:rsidRPr="00C23BAC">
        <w:rPr>
          <w:szCs w:val="22"/>
        </w:rPr>
        <w:t xml:space="preserve"> </w:t>
      </w:r>
      <w:proofErr w:type="spellStart"/>
      <w:r w:rsidRPr="00C23BAC">
        <w:rPr>
          <w:szCs w:val="22"/>
        </w:rPr>
        <w:t>седници</w:t>
      </w:r>
      <w:proofErr w:type="spellEnd"/>
      <w:r w:rsidRPr="00C23BAC">
        <w:rPr>
          <w:szCs w:val="22"/>
        </w:rPr>
        <w:t xml:space="preserve"> </w:t>
      </w:r>
      <w:proofErr w:type="spellStart"/>
      <w:r w:rsidRPr="00C23BAC">
        <w:rPr>
          <w:szCs w:val="22"/>
        </w:rPr>
        <w:t>одржаној</w:t>
      </w:r>
      <w:proofErr w:type="spellEnd"/>
      <w:r w:rsidRPr="00C23BAC">
        <w:rPr>
          <w:szCs w:val="22"/>
        </w:rPr>
        <w:t xml:space="preserve"> </w:t>
      </w:r>
      <w:r>
        <w:rPr>
          <w:szCs w:val="22"/>
        </w:rPr>
        <w:t>15</w:t>
      </w:r>
      <w:r>
        <w:rPr>
          <w:szCs w:val="22"/>
          <w:lang w:val="sr-Cyrl-RS"/>
        </w:rPr>
        <w:t>.</w:t>
      </w:r>
      <w:r>
        <w:rPr>
          <w:szCs w:val="22"/>
          <w:lang w:val="en-GB"/>
        </w:rPr>
        <w:t>07</w:t>
      </w:r>
      <w:r w:rsidRPr="00C23BAC">
        <w:rPr>
          <w:szCs w:val="22"/>
          <w:lang w:val="en-GB"/>
        </w:rPr>
        <w:t>.2026.</w:t>
      </w:r>
      <w:proofErr w:type="spellStart"/>
      <w:r w:rsidRPr="00C23BAC">
        <w:rPr>
          <w:szCs w:val="22"/>
        </w:rPr>
        <w:t>године</w:t>
      </w:r>
      <w:proofErr w:type="spellEnd"/>
      <w:r w:rsidRPr="00C23BAC">
        <w:rPr>
          <w:szCs w:val="22"/>
        </w:rPr>
        <w:t xml:space="preserve">, </w:t>
      </w:r>
      <w:proofErr w:type="spellStart"/>
      <w:r w:rsidRPr="00C23BAC">
        <w:rPr>
          <w:szCs w:val="22"/>
        </w:rPr>
        <w:t>Скупштина</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Прокупља</w:t>
      </w:r>
      <w:proofErr w:type="spellEnd"/>
      <w:r w:rsidRPr="00C23BAC">
        <w:rPr>
          <w:szCs w:val="22"/>
        </w:rPr>
        <w:t xml:space="preserve"> </w:t>
      </w:r>
      <w:proofErr w:type="spellStart"/>
      <w:r w:rsidRPr="00C23BAC">
        <w:rPr>
          <w:szCs w:val="22"/>
        </w:rPr>
        <w:t>донела</w:t>
      </w:r>
      <w:proofErr w:type="spellEnd"/>
      <w:r w:rsidRPr="00C23BAC">
        <w:rPr>
          <w:szCs w:val="22"/>
          <w:lang w:val="sr-Cyrl-RS"/>
        </w:rPr>
        <w:t xml:space="preserve"> је</w:t>
      </w:r>
      <w:r w:rsidRPr="00C23BAC">
        <w:rPr>
          <w:szCs w:val="22"/>
        </w:rPr>
        <w:t>:</w:t>
      </w:r>
    </w:p>
    <w:p w14:paraId="1F653BB2" w14:textId="77777777" w:rsidR="00D930B3" w:rsidRPr="00C23BAC" w:rsidRDefault="00D930B3" w:rsidP="00D930B3"/>
    <w:p w14:paraId="09AFDE21" w14:textId="1C96A829" w:rsidR="00D930B3" w:rsidRPr="00C23BAC" w:rsidRDefault="00D930B3" w:rsidP="00D930B3">
      <w:pPr>
        <w:jc w:val="center"/>
        <w:rPr>
          <w:b/>
          <w:sz w:val="28"/>
          <w:lang w:val="sr-Cyrl-RS"/>
        </w:rPr>
      </w:pPr>
      <w:r w:rsidRPr="00C23BAC">
        <w:rPr>
          <w:noProof/>
        </w:rPr>
        <w:drawing>
          <wp:anchor distT="0" distB="0" distL="114300" distR="114300" simplePos="0" relativeHeight="251702272" behindDoc="1" locked="0" layoutInCell="1" allowOverlap="1" wp14:anchorId="0CCF207E" wp14:editId="7B2A3094">
            <wp:simplePos x="0" y="0"/>
            <wp:positionH relativeFrom="column">
              <wp:posOffset>66040</wp:posOffset>
            </wp:positionH>
            <wp:positionV relativeFrom="paragraph">
              <wp:posOffset>-1270</wp:posOffset>
            </wp:positionV>
            <wp:extent cx="6172200" cy="411480"/>
            <wp:effectExtent l="0" t="0" r="0" b="7620"/>
            <wp:wrapNone/>
            <wp:docPr id="3973749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411480"/>
                    </a:xfrm>
                    <a:prstGeom prst="rect">
                      <a:avLst/>
                    </a:prstGeom>
                    <a:noFill/>
                  </pic:spPr>
                </pic:pic>
              </a:graphicData>
            </a:graphic>
            <wp14:sizeRelH relativeFrom="page">
              <wp14:pctWidth>0</wp14:pctWidth>
            </wp14:sizeRelH>
            <wp14:sizeRelV relativeFrom="page">
              <wp14:pctHeight>0</wp14:pctHeight>
            </wp14:sizeRelV>
          </wp:anchor>
        </w:drawing>
      </w:r>
      <w:r w:rsidRPr="00C23BAC">
        <w:rPr>
          <w:b/>
          <w:sz w:val="28"/>
          <w:lang w:val="sr-Cyrl-RS"/>
        </w:rPr>
        <w:t xml:space="preserve">ЧЕТВРТЕ </w:t>
      </w:r>
      <w:r w:rsidRPr="00C23BAC">
        <w:rPr>
          <w:b/>
          <w:sz w:val="28"/>
        </w:rPr>
        <w:t xml:space="preserve">ИЗМЕНЕ И ДОПУНЕ </w:t>
      </w:r>
    </w:p>
    <w:p w14:paraId="3AE94FE3" w14:textId="77777777" w:rsidR="00D930B3" w:rsidRPr="00C23BAC" w:rsidRDefault="00D930B3" w:rsidP="00D930B3">
      <w:pPr>
        <w:jc w:val="center"/>
        <w:rPr>
          <w:b/>
          <w:sz w:val="28"/>
        </w:rPr>
      </w:pPr>
      <w:r w:rsidRPr="00C23BAC">
        <w:rPr>
          <w:b/>
          <w:sz w:val="28"/>
        </w:rPr>
        <w:t>ПЛАНА ГЕНЕРАЛНЕ РЕГУЛАЦИЈЕ</w:t>
      </w:r>
      <w:r w:rsidRPr="00C23BAC">
        <w:rPr>
          <w:b/>
          <w:sz w:val="28"/>
          <w:lang w:val="sr-Cyrl-RS"/>
        </w:rPr>
        <w:t xml:space="preserve"> </w:t>
      </w:r>
      <w:r w:rsidRPr="00C23BAC">
        <w:rPr>
          <w:b/>
          <w:sz w:val="28"/>
        </w:rPr>
        <w:t>ПРОКУПЉА</w:t>
      </w:r>
    </w:p>
    <w:p w14:paraId="23AA7E46" w14:textId="77777777" w:rsidR="00D930B3" w:rsidRPr="00C23BAC" w:rsidRDefault="00D930B3" w:rsidP="00D930B3">
      <w:pPr>
        <w:rPr>
          <w:lang w:val="sr-Cyrl-RS"/>
        </w:rPr>
      </w:pPr>
    </w:p>
    <w:p w14:paraId="5EBB0FDB" w14:textId="77777777" w:rsidR="00D930B3" w:rsidRPr="00C23BAC" w:rsidRDefault="00D930B3" w:rsidP="00D930B3"/>
    <w:p w14:paraId="495C28E3" w14:textId="77777777" w:rsidR="00D930B3" w:rsidRPr="00C23BAC" w:rsidRDefault="00D930B3" w:rsidP="00D930B3">
      <w:pPr>
        <w:rPr>
          <w:lang w:val="sr-Cyrl-RS"/>
        </w:rPr>
      </w:pPr>
      <w:r w:rsidRPr="00C23BAC">
        <w:rPr>
          <w:lang w:val="sr-Cyrl-RS"/>
        </w:rPr>
        <w:t>Четврте измене и допуне Плана генералне регулације Прокупља (у даљем тексту: четврте измене и допуне ПГР Прокупља) садрже:</w:t>
      </w:r>
    </w:p>
    <w:p w14:paraId="6F996E9E" w14:textId="77777777" w:rsidR="00D930B3" w:rsidRPr="00C23BAC" w:rsidRDefault="00D930B3">
      <w:pPr>
        <w:numPr>
          <w:ilvl w:val="0"/>
          <w:numId w:val="18"/>
        </w:numPr>
        <w:tabs>
          <w:tab w:val="clear" w:pos="720"/>
          <w:tab w:val="left" w:pos="567"/>
        </w:tabs>
        <w:ind w:left="0" w:firstLine="0"/>
        <w:rPr>
          <w:rFonts w:ascii="Symbol" w:eastAsia="Symbol" w:hAnsi="Symbol"/>
        </w:rPr>
      </w:pPr>
      <w:proofErr w:type="spellStart"/>
      <w:r w:rsidRPr="00C23BAC">
        <w:t>Текстуални</w:t>
      </w:r>
      <w:proofErr w:type="spellEnd"/>
      <w:r w:rsidRPr="00C23BAC">
        <w:t xml:space="preserve"> </w:t>
      </w:r>
      <w:proofErr w:type="spellStart"/>
      <w:r w:rsidRPr="00C23BAC">
        <w:t>део</w:t>
      </w:r>
      <w:proofErr w:type="spellEnd"/>
    </w:p>
    <w:p w14:paraId="6C35A1A6" w14:textId="77777777" w:rsidR="00D930B3" w:rsidRPr="00C23BAC" w:rsidRDefault="00D930B3">
      <w:pPr>
        <w:numPr>
          <w:ilvl w:val="0"/>
          <w:numId w:val="18"/>
        </w:numPr>
        <w:tabs>
          <w:tab w:val="clear" w:pos="720"/>
          <w:tab w:val="left" w:pos="567"/>
        </w:tabs>
        <w:ind w:left="0" w:firstLine="0"/>
        <w:rPr>
          <w:rFonts w:ascii="Symbol" w:eastAsia="Symbol" w:hAnsi="Symbol"/>
        </w:rPr>
      </w:pPr>
      <w:proofErr w:type="spellStart"/>
      <w:r w:rsidRPr="00C23BAC">
        <w:t>Графички</w:t>
      </w:r>
      <w:proofErr w:type="spellEnd"/>
      <w:r w:rsidRPr="00C23BAC">
        <w:t xml:space="preserve"> </w:t>
      </w:r>
      <w:proofErr w:type="spellStart"/>
      <w:r w:rsidRPr="00C23BAC">
        <w:t>део</w:t>
      </w:r>
      <w:proofErr w:type="spellEnd"/>
    </w:p>
    <w:p w14:paraId="6087600E" w14:textId="77777777" w:rsidR="00D930B3" w:rsidRPr="00C23BAC" w:rsidRDefault="00D930B3">
      <w:pPr>
        <w:numPr>
          <w:ilvl w:val="0"/>
          <w:numId w:val="18"/>
        </w:numPr>
        <w:tabs>
          <w:tab w:val="clear" w:pos="720"/>
          <w:tab w:val="left" w:pos="567"/>
        </w:tabs>
        <w:ind w:left="0" w:firstLine="0"/>
        <w:rPr>
          <w:rFonts w:ascii="Symbol" w:eastAsia="Symbol" w:hAnsi="Symbol"/>
        </w:rPr>
      </w:pPr>
      <w:proofErr w:type="spellStart"/>
      <w:r w:rsidRPr="00C23BAC">
        <w:t>Документацион</w:t>
      </w:r>
      <w:proofErr w:type="spellEnd"/>
      <w:r w:rsidRPr="00C23BAC">
        <w:rPr>
          <w:lang w:val="sr-Cyrl-RS"/>
        </w:rPr>
        <w:t>у основу</w:t>
      </w:r>
    </w:p>
    <w:p w14:paraId="447CD194" w14:textId="77777777" w:rsidR="00D930B3" w:rsidRPr="00C23BAC" w:rsidRDefault="00D930B3" w:rsidP="00D930B3">
      <w:pPr>
        <w:jc w:val="both"/>
        <w:rPr>
          <w:szCs w:val="22"/>
        </w:rPr>
      </w:pPr>
    </w:p>
    <w:p w14:paraId="0380E21A"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eastAsia="zh-CN"/>
        </w:rPr>
      </w:pPr>
      <w:r w:rsidRPr="00C23BAC">
        <w:rPr>
          <w:b/>
          <w:spacing w:val="-4"/>
          <w:kern w:val="1"/>
          <w:szCs w:val="22"/>
          <w:lang w:val="hr-HR" w:eastAsia="zh-CN"/>
        </w:rPr>
        <w:t>I</w:t>
      </w:r>
      <w:r w:rsidRPr="00C23BAC">
        <w:rPr>
          <w:b/>
          <w:spacing w:val="-4"/>
          <w:kern w:val="1"/>
          <w:szCs w:val="22"/>
          <w:lang w:eastAsia="zh-CN"/>
        </w:rPr>
        <w:tab/>
      </w:r>
      <w:r w:rsidRPr="00C23BAC">
        <w:rPr>
          <w:b/>
          <w:spacing w:val="-4"/>
          <w:kern w:val="1"/>
          <w:szCs w:val="22"/>
          <w:lang w:val="ru-RU" w:eastAsia="zh-CN"/>
        </w:rPr>
        <w:t>ПОВОД, ЦИЉЕВИ И ЗАДАЦИ ЧЕТВРТИХ ИЗМЕНА И ДОПУНА</w:t>
      </w:r>
    </w:p>
    <w:p w14:paraId="026EAFEE" w14:textId="77777777" w:rsidR="00D930B3" w:rsidRPr="00C23BAC" w:rsidRDefault="00D930B3" w:rsidP="00D930B3">
      <w:pPr>
        <w:tabs>
          <w:tab w:val="left" w:pos="0"/>
        </w:tabs>
        <w:suppressAutoHyphens/>
        <w:jc w:val="both"/>
        <w:rPr>
          <w:spacing w:val="-4"/>
          <w:kern w:val="1"/>
          <w:szCs w:val="22"/>
          <w:lang w:eastAsia="zh-CN"/>
        </w:rPr>
      </w:pPr>
    </w:p>
    <w:p w14:paraId="6B5FDE94" w14:textId="77777777" w:rsidR="00D930B3" w:rsidRPr="00C23BAC" w:rsidRDefault="00D930B3" w:rsidP="00D930B3">
      <w:pPr>
        <w:jc w:val="both"/>
        <w:rPr>
          <w:szCs w:val="22"/>
        </w:rPr>
      </w:pPr>
      <w:r w:rsidRPr="00C23BAC">
        <w:rPr>
          <w:szCs w:val="22"/>
          <w:lang w:val="sr-Cyrl-RS"/>
        </w:rPr>
        <w:t>У</w:t>
      </w:r>
      <w:r w:rsidRPr="00C23BAC">
        <w:rPr>
          <w:szCs w:val="22"/>
        </w:rPr>
        <w:t xml:space="preserve"> </w:t>
      </w:r>
      <w:proofErr w:type="spellStart"/>
      <w:r w:rsidRPr="00C23BAC">
        <w:rPr>
          <w:szCs w:val="22"/>
        </w:rPr>
        <w:t>току</w:t>
      </w:r>
      <w:proofErr w:type="spellEnd"/>
      <w:r w:rsidRPr="00C23BAC">
        <w:rPr>
          <w:szCs w:val="22"/>
        </w:rPr>
        <w:t xml:space="preserve"> </w:t>
      </w:r>
      <w:proofErr w:type="spellStart"/>
      <w:r w:rsidRPr="00C23BAC">
        <w:rPr>
          <w:szCs w:val="22"/>
        </w:rPr>
        <w:t>реализације</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генералне</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Прокупља</w:t>
      </w:r>
      <w:proofErr w:type="spellEnd"/>
      <w:r w:rsidRPr="00C23BAC">
        <w:rPr>
          <w:szCs w:val="22"/>
          <w:lang w:val="sr-Cyrl-RS"/>
        </w:rPr>
        <w:t xml:space="preserve"> („Службени лист општине Прокупље“, бр. 3/2014 и „Службени лист града Прокупља“, бр. 36/2020, 25/2023 и 44-1/2024), </w:t>
      </w:r>
      <w:proofErr w:type="spellStart"/>
      <w:r w:rsidRPr="00C23BAC">
        <w:rPr>
          <w:szCs w:val="22"/>
        </w:rPr>
        <w:t>указала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потреба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r w:rsidRPr="00C23BAC">
        <w:rPr>
          <w:szCs w:val="22"/>
          <w:lang w:val="sr-Cyrl-RS"/>
        </w:rPr>
        <w:t>одређена</w:t>
      </w:r>
      <w:r w:rsidRPr="00C23BAC">
        <w:rPr>
          <w:szCs w:val="22"/>
        </w:rPr>
        <w:t xml:space="preserve"> </w:t>
      </w:r>
      <w:proofErr w:type="spellStart"/>
      <w:r w:rsidRPr="00C23BAC">
        <w:rPr>
          <w:szCs w:val="22"/>
        </w:rPr>
        <w:t>планск</w:t>
      </w:r>
      <w:proofErr w:type="spellEnd"/>
      <w:r w:rsidRPr="00C23BAC">
        <w:rPr>
          <w:szCs w:val="22"/>
          <w:lang w:val="sr-Cyrl-RS"/>
        </w:rPr>
        <w:t>а</w:t>
      </w:r>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због</w:t>
      </w:r>
      <w:proofErr w:type="spellEnd"/>
      <w:r w:rsidRPr="00C23BAC">
        <w:rPr>
          <w:szCs w:val="22"/>
        </w:rPr>
        <w:t xml:space="preserve"> </w:t>
      </w:r>
      <w:proofErr w:type="spellStart"/>
      <w:r w:rsidRPr="00C23BAC">
        <w:rPr>
          <w:szCs w:val="22"/>
        </w:rPr>
        <w:t>промењених</w:t>
      </w:r>
      <w:proofErr w:type="spellEnd"/>
      <w:r w:rsidRPr="00C23BAC">
        <w:rPr>
          <w:szCs w:val="22"/>
        </w:rPr>
        <w:t xml:space="preserve"> </w:t>
      </w:r>
      <w:proofErr w:type="spellStart"/>
      <w:r w:rsidRPr="00C23BAC">
        <w:rPr>
          <w:szCs w:val="22"/>
        </w:rPr>
        <w:t>околности</w:t>
      </w:r>
      <w:proofErr w:type="spellEnd"/>
      <w:r w:rsidRPr="00C23BAC">
        <w:rPr>
          <w:szCs w:val="22"/>
        </w:rPr>
        <w:t xml:space="preserve"> и </w:t>
      </w:r>
      <w:proofErr w:type="spellStart"/>
      <w:r w:rsidRPr="00C23BAC">
        <w:rPr>
          <w:szCs w:val="22"/>
        </w:rPr>
        <w:t>потреба</w:t>
      </w:r>
      <w:proofErr w:type="spellEnd"/>
      <w:r w:rsidRPr="00C23BAC">
        <w:rPr>
          <w:szCs w:val="22"/>
        </w:rPr>
        <w:t xml:space="preserve"> </w:t>
      </w:r>
      <w:proofErr w:type="spellStart"/>
      <w:r w:rsidRPr="00C23BAC">
        <w:rPr>
          <w:szCs w:val="22"/>
        </w:rPr>
        <w:t>корисника</w:t>
      </w:r>
      <w:proofErr w:type="spellEnd"/>
      <w:r w:rsidRPr="00C23BAC">
        <w:rPr>
          <w:szCs w:val="22"/>
        </w:rPr>
        <w:t xml:space="preserve">, </w:t>
      </w:r>
      <w:proofErr w:type="spellStart"/>
      <w:r w:rsidRPr="00C23BAC">
        <w:rPr>
          <w:szCs w:val="22"/>
        </w:rPr>
        <w:t>ускладе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новонасталом</w:t>
      </w:r>
      <w:proofErr w:type="spellEnd"/>
      <w:r w:rsidRPr="00C23BAC">
        <w:rPr>
          <w:szCs w:val="22"/>
        </w:rPr>
        <w:t xml:space="preserve"> </w:t>
      </w:r>
      <w:proofErr w:type="spellStart"/>
      <w:r w:rsidRPr="00C23BAC">
        <w:rPr>
          <w:szCs w:val="22"/>
        </w:rPr>
        <w:t>ситуацијом</w:t>
      </w:r>
      <w:proofErr w:type="spellEnd"/>
      <w:r w:rsidRPr="00C23BAC">
        <w:rPr>
          <w:szCs w:val="22"/>
        </w:rPr>
        <w:t xml:space="preserve"> </w:t>
      </w:r>
      <w:proofErr w:type="spellStart"/>
      <w:r w:rsidRPr="00C23BAC">
        <w:rPr>
          <w:szCs w:val="22"/>
        </w:rPr>
        <w:t>кроз</w:t>
      </w:r>
      <w:proofErr w:type="spellEnd"/>
      <w:r w:rsidRPr="00C23BAC">
        <w:rPr>
          <w:szCs w:val="22"/>
        </w:rPr>
        <w:t xml:space="preserve"> </w:t>
      </w:r>
      <w:r w:rsidRPr="00C23BAC">
        <w:rPr>
          <w:szCs w:val="22"/>
          <w:lang w:val="sr-Cyrl-RS"/>
        </w:rPr>
        <w:t xml:space="preserve">четврте </w:t>
      </w:r>
      <w:proofErr w:type="spellStart"/>
      <w:r w:rsidRPr="00C23BAC">
        <w:rPr>
          <w:szCs w:val="22"/>
        </w:rPr>
        <w:t>измене</w:t>
      </w:r>
      <w:proofErr w:type="spellEnd"/>
      <w:r w:rsidRPr="00C23BAC">
        <w:rPr>
          <w:szCs w:val="22"/>
        </w:rPr>
        <w:t xml:space="preserve"> и </w:t>
      </w:r>
      <w:proofErr w:type="spellStart"/>
      <w:r w:rsidRPr="00C23BAC">
        <w:rPr>
          <w:szCs w:val="22"/>
        </w:rPr>
        <w:t>допуне</w:t>
      </w:r>
      <w:proofErr w:type="spellEnd"/>
      <w:r w:rsidRPr="00C23BAC">
        <w:rPr>
          <w:szCs w:val="22"/>
          <w:lang w:val="sr-Cyrl-RS"/>
        </w:rPr>
        <w:t xml:space="preserve"> ПГР Прокупља</w:t>
      </w:r>
      <w:r w:rsidRPr="00C23BAC">
        <w:rPr>
          <w:szCs w:val="22"/>
        </w:rPr>
        <w:t>.</w:t>
      </w:r>
    </w:p>
    <w:p w14:paraId="57EAB88C" w14:textId="77777777" w:rsidR="00D930B3" w:rsidRPr="00C23BAC" w:rsidRDefault="00D930B3" w:rsidP="00D930B3">
      <w:pPr>
        <w:jc w:val="both"/>
        <w:rPr>
          <w:szCs w:val="22"/>
        </w:rPr>
      </w:pPr>
      <w:proofErr w:type="spellStart"/>
      <w:r w:rsidRPr="00C23BAC">
        <w:rPr>
          <w:szCs w:val="22"/>
        </w:rPr>
        <w:t>Повод</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измене</w:t>
      </w:r>
      <w:proofErr w:type="spellEnd"/>
      <w:r w:rsidRPr="00C23BAC">
        <w:rPr>
          <w:szCs w:val="22"/>
        </w:rPr>
        <w:t xml:space="preserve"> </w:t>
      </w:r>
      <w:r w:rsidRPr="00C23BAC">
        <w:rPr>
          <w:szCs w:val="22"/>
          <w:lang w:val="sr-Cyrl-RS"/>
        </w:rPr>
        <w:t>и допуне</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потреба</w:t>
      </w:r>
      <w:proofErr w:type="spellEnd"/>
      <w:r w:rsidRPr="00C23BAC">
        <w:rPr>
          <w:szCs w:val="22"/>
        </w:rPr>
        <w:t xml:space="preserve"> </w:t>
      </w:r>
      <w:proofErr w:type="spellStart"/>
      <w:r w:rsidRPr="00C23BAC">
        <w:rPr>
          <w:szCs w:val="22"/>
        </w:rPr>
        <w:t>за</w:t>
      </w:r>
      <w:proofErr w:type="spellEnd"/>
      <w:r w:rsidRPr="00C23BAC">
        <w:rPr>
          <w:szCs w:val="22"/>
        </w:rPr>
        <w:t xml:space="preserve"> </w:t>
      </w:r>
      <w:r w:rsidRPr="00C23BAC">
        <w:rPr>
          <w:szCs w:val="22"/>
          <w:lang w:val="sr-Cyrl-RS"/>
        </w:rPr>
        <w:t xml:space="preserve">усаглашавањем планских решења са планском документацијом вишег реда, </w:t>
      </w:r>
      <w:proofErr w:type="spellStart"/>
      <w:r w:rsidRPr="00C23BAC">
        <w:rPr>
          <w:szCs w:val="22"/>
        </w:rPr>
        <w:t>преиспитивање</w:t>
      </w:r>
      <w:proofErr w:type="spellEnd"/>
      <w:r w:rsidRPr="00C23BAC">
        <w:rPr>
          <w:szCs w:val="22"/>
        </w:rPr>
        <w:t xml:space="preserve"> </w:t>
      </w:r>
      <w:proofErr w:type="spellStart"/>
      <w:r w:rsidRPr="00C23BAC">
        <w:rPr>
          <w:szCs w:val="22"/>
        </w:rPr>
        <w:t>намена</w:t>
      </w:r>
      <w:proofErr w:type="spellEnd"/>
      <w:r w:rsidRPr="00C23BAC">
        <w:rPr>
          <w:szCs w:val="22"/>
        </w:rPr>
        <w:t xml:space="preserve"> </w:t>
      </w:r>
      <w:proofErr w:type="spellStart"/>
      <w:r w:rsidRPr="00C23BAC">
        <w:rPr>
          <w:szCs w:val="22"/>
        </w:rPr>
        <w:t>простора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појединим</w:t>
      </w:r>
      <w:proofErr w:type="spellEnd"/>
      <w:r w:rsidRPr="00C23BAC">
        <w:rPr>
          <w:szCs w:val="22"/>
        </w:rPr>
        <w:t xml:space="preserve"> </w:t>
      </w:r>
      <w:proofErr w:type="spellStart"/>
      <w:r w:rsidRPr="00C23BAC">
        <w:rPr>
          <w:szCs w:val="22"/>
        </w:rPr>
        <w:t>локацијама</w:t>
      </w:r>
      <w:proofErr w:type="spellEnd"/>
      <w:r w:rsidRPr="00C23BAC">
        <w:rPr>
          <w:szCs w:val="22"/>
        </w:rPr>
        <w:t xml:space="preserve">, </w:t>
      </w:r>
      <w:proofErr w:type="spellStart"/>
      <w:r w:rsidRPr="00C23BAC">
        <w:rPr>
          <w:szCs w:val="22"/>
        </w:rPr>
        <w:t>траса</w:t>
      </w:r>
      <w:proofErr w:type="spellEnd"/>
      <w:r w:rsidRPr="00C23BAC">
        <w:rPr>
          <w:szCs w:val="22"/>
        </w:rPr>
        <w:t xml:space="preserve"> и </w:t>
      </w:r>
      <w:proofErr w:type="spellStart"/>
      <w:r w:rsidRPr="00C23BAC">
        <w:rPr>
          <w:szCs w:val="22"/>
        </w:rPr>
        <w:t>регулације</w:t>
      </w:r>
      <w:proofErr w:type="spellEnd"/>
      <w:r w:rsidRPr="00C23BAC">
        <w:rPr>
          <w:szCs w:val="22"/>
        </w:rPr>
        <w:t xml:space="preserve"> </w:t>
      </w:r>
      <w:proofErr w:type="spellStart"/>
      <w:r w:rsidRPr="00C23BAC">
        <w:rPr>
          <w:szCs w:val="22"/>
        </w:rPr>
        <w:t>појединих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r w:rsidRPr="00C23BAC">
        <w:rPr>
          <w:szCs w:val="22"/>
          <w:lang w:val="sr-Cyrl-RS"/>
        </w:rPr>
        <w:t>планирање траса нових саобраћајница</w:t>
      </w:r>
      <w:r w:rsidRPr="00C23BAC">
        <w:rPr>
          <w:szCs w:val="22"/>
        </w:rPr>
        <w:t xml:space="preserve">, </w:t>
      </w:r>
      <w:proofErr w:type="spellStart"/>
      <w:r w:rsidRPr="00C23BAC">
        <w:rPr>
          <w:szCs w:val="22"/>
        </w:rPr>
        <w:t>правила</w:t>
      </w:r>
      <w:proofErr w:type="spellEnd"/>
      <w:r w:rsidRPr="00C23BAC">
        <w:rPr>
          <w:szCs w:val="22"/>
        </w:rPr>
        <w:t xml:space="preserve"> </w:t>
      </w:r>
      <w:proofErr w:type="spellStart"/>
      <w:r w:rsidRPr="00C23BAC">
        <w:rPr>
          <w:szCs w:val="22"/>
        </w:rPr>
        <w:t>уређења</w:t>
      </w:r>
      <w:proofErr w:type="spellEnd"/>
      <w:r w:rsidRPr="00C23BAC">
        <w:rPr>
          <w:szCs w:val="22"/>
        </w:rPr>
        <w:t xml:space="preserve"> и </w:t>
      </w:r>
      <w:proofErr w:type="spellStart"/>
      <w:r w:rsidRPr="00C23BAC">
        <w:rPr>
          <w:szCs w:val="22"/>
        </w:rPr>
        <w:t>грађења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правила</w:t>
      </w:r>
      <w:proofErr w:type="spellEnd"/>
      <w:r w:rsidRPr="00C23BAC">
        <w:rPr>
          <w:szCs w:val="22"/>
        </w:rPr>
        <w:t xml:space="preserve"> </w:t>
      </w:r>
      <w:proofErr w:type="spellStart"/>
      <w:r w:rsidRPr="00C23BAC">
        <w:rPr>
          <w:szCs w:val="22"/>
        </w:rPr>
        <w:t>спровођења</w:t>
      </w:r>
      <w:proofErr w:type="spellEnd"/>
      <w:r w:rsidRPr="00C23BAC">
        <w:rPr>
          <w:szCs w:val="22"/>
        </w:rPr>
        <w:t xml:space="preserve"> Плана. </w:t>
      </w:r>
      <w:proofErr w:type="spellStart"/>
      <w:r w:rsidRPr="00C23BAC">
        <w:rPr>
          <w:szCs w:val="22"/>
        </w:rPr>
        <w:t>Одлук</w:t>
      </w:r>
      <w:proofErr w:type="spellEnd"/>
      <w:r w:rsidRPr="00C23BAC">
        <w:rPr>
          <w:szCs w:val="22"/>
          <w:lang w:val="sr-Cyrl-RS"/>
        </w:rPr>
        <w:t>ом</w:t>
      </w:r>
      <w:r w:rsidRPr="00C23BAC">
        <w:rPr>
          <w:szCs w:val="22"/>
        </w:rPr>
        <w:t xml:space="preserve"> о </w:t>
      </w:r>
      <w:proofErr w:type="spellStart"/>
      <w:r w:rsidRPr="00C23BAC">
        <w:rPr>
          <w:szCs w:val="22"/>
        </w:rPr>
        <w:t>изради</w:t>
      </w:r>
      <w:proofErr w:type="spellEnd"/>
      <w:r w:rsidRPr="00C23BAC">
        <w:rPr>
          <w:szCs w:val="22"/>
        </w:rPr>
        <w:t xml:space="preserve"> </w:t>
      </w:r>
      <w:r w:rsidRPr="00C23BAC">
        <w:rPr>
          <w:szCs w:val="22"/>
          <w:lang w:val="sr-Cyrl-RS"/>
        </w:rPr>
        <w:t xml:space="preserve">Четврте измене и допуне Плана генералне регулације Прокупља </w:t>
      </w:r>
      <w:r w:rsidRPr="00C23BAC">
        <w:rPr>
          <w:szCs w:val="22"/>
        </w:rPr>
        <w:t>(„</w:t>
      </w:r>
      <w:proofErr w:type="spellStart"/>
      <w:r w:rsidRPr="00C23BAC">
        <w:rPr>
          <w:szCs w:val="22"/>
        </w:rPr>
        <w:t>Службени</w:t>
      </w:r>
      <w:proofErr w:type="spellEnd"/>
      <w:r w:rsidRPr="00C23BAC">
        <w:rPr>
          <w:szCs w:val="22"/>
        </w:rPr>
        <w:t xml:space="preserve"> </w:t>
      </w:r>
      <w:proofErr w:type="spellStart"/>
      <w:r w:rsidRPr="00C23BAC">
        <w:rPr>
          <w:szCs w:val="22"/>
        </w:rPr>
        <w:t>лист</w:t>
      </w:r>
      <w:proofErr w:type="spellEnd"/>
      <w:r w:rsidRPr="00C23BAC">
        <w:rPr>
          <w:szCs w:val="22"/>
        </w:rPr>
        <w:t xml:space="preserve"> </w:t>
      </w:r>
      <w:r w:rsidRPr="00C23BAC">
        <w:rPr>
          <w:szCs w:val="22"/>
          <w:lang w:val="sr-Cyrl-RS"/>
        </w:rPr>
        <w:t>г</w:t>
      </w:r>
      <w:proofErr w:type="spellStart"/>
      <w:r w:rsidRPr="00C23BAC">
        <w:rPr>
          <w:szCs w:val="22"/>
        </w:rPr>
        <w:t>рада</w:t>
      </w:r>
      <w:proofErr w:type="spellEnd"/>
      <w:r w:rsidRPr="00C23BAC">
        <w:rPr>
          <w:szCs w:val="22"/>
        </w:rPr>
        <w:t xml:space="preserve"> Прокупља“, </w:t>
      </w:r>
      <w:proofErr w:type="spellStart"/>
      <w:r w:rsidRPr="00C23BAC">
        <w:rPr>
          <w:szCs w:val="22"/>
        </w:rPr>
        <w:t>бр</w:t>
      </w:r>
      <w:proofErr w:type="spellEnd"/>
      <w:r w:rsidRPr="00C23BAC">
        <w:rPr>
          <w:szCs w:val="22"/>
        </w:rPr>
        <w:t xml:space="preserve">. </w:t>
      </w:r>
      <w:r w:rsidRPr="00C23BAC">
        <w:rPr>
          <w:szCs w:val="22"/>
          <w:lang w:val="en-GB"/>
        </w:rPr>
        <w:t>27</w:t>
      </w:r>
      <w:r w:rsidRPr="00C23BAC">
        <w:rPr>
          <w:szCs w:val="22"/>
          <w:lang w:val="sr-Cyrl-RS"/>
        </w:rPr>
        <w:t>/202</w:t>
      </w:r>
      <w:r w:rsidRPr="00C23BAC">
        <w:rPr>
          <w:szCs w:val="22"/>
          <w:lang w:val="en-GB"/>
        </w:rPr>
        <w:t>5</w:t>
      </w:r>
      <w:r w:rsidRPr="00C23BAC">
        <w:rPr>
          <w:szCs w:val="22"/>
          <w:lang w:val="sr-Cyrl-RS"/>
        </w:rPr>
        <w:t>), број: 06-</w:t>
      </w:r>
      <w:r w:rsidRPr="00C23BAC">
        <w:rPr>
          <w:szCs w:val="22"/>
          <w:lang w:val="en-GB"/>
        </w:rPr>
        <w:t>62</w:t>
      </w:r>
      <w:r w:rsidRPr="00C23BAC">
        <w:rPr>
          <w:szCs w:val="22"/>
          <w:lang w:val="sr-Cyrl-RS"/>
        </w:rPr>
        <w:t>/202</w:t>
      </w:r>
      <w:r w:rsidRPr="00C23BAC">
        <w:rPr>
          <w:szCs w:val="22"/>
          <w:lang w:val="en-GB"/>
        </w:rPr>
        <w:t>5-02</w:t>
      </w:r>
      <w:r w:rsidRPr="00C23BAC">
        <w:rPr>
          <w:szCs w:val="22"/>
          <w:lang w:val="sr-Cyrl-RS"/>
        </w:rPr>
        <w:t xml:space="preserve"> </w:t>
      </w:r>
      <w:proofErr w:type="spellStart"/>
      <w:r w:rsidRPr="00C23BAC">
        <w:rPr>
          <w:szCs w:val="22"/>
        </w:rPr>
        <w:t>од</w:t>
      </w:r>
      <w:proofErr w:type="spellEnd"/>
      <w:r w:rsidRPr="00C23BAC">
        <w:rPr>
          <w:szCs w:val="22"/>
        </w:rPr>
        <w:t xml:space="preserve"> 22.0</w:t>
      </w:r>
      <w:r w:rsidRPr="00C23BAC">
        <w:rPr>
          <w:szCs w:val="22"/>
          <w:lang w:val="en-GB"/>
        </w:rPr>
        <w:t>7</w:t>
      </w:r>
      <w:r w:rsidRPr="00C23BAC">
        <w:rPr>
          <w:szCs w:val="22"/>
        </w:rPr>
        <w:t>.20</w:t>
      </w:r>
      <w:r w:rsidRPr="00C23BAC">
        <w:rPr>
          <w:szCs w:val="22"/>
          <w:lang w:val="sr-Cyrl-RS"/>
        </w:rPr>
        <w:t>2</w:t>
      </w:r>
      <w:r w:rsidRPr="00C23BAC">
        <w:rPr>
          <w:szCs w:val="22"/>
          <w:lang w:val="en-GB"/>
        </w:rPr>
        <w:t>5</w:t>
      </w:r>
      <w:r w:rsidRPr="00C23BAC">
        <w:rPr>
          <w:szCs w:val="22"/>
        </w:rPr>
        <w:t>.</w:t>
      </w:r>
      <w:proofErr w:type="spellStart"/>
      <w:r w:rsidRPr="00C23BAC">
        <w:rPr>
          <w:szCs w:val="22"/>
        </w:rPr>
        <w:t>године</w:t>
      </w:r>
      <w:proofErr w:type="spellEnd"/>
      <w:r w:rsidRPr="00C23BAC">
        <w:rPr>
          <w:szCs w:val="22"/>
        </w:rPr>
        <w:t>)</w:t>
      </w:r>
      <w:r w:rsidRPr="00C23BAC">
        <w:rPr>
          <w:szCs w:val="22"/>
          <w:lang w:val="sr-Cyrl-RS"/>
        </w:rPr>
        <w:t xml:space="preserve"> </w:t>
      </w:r>
      <w:proofErr w:type="spellStart"/>
      <w:r w:rsidRPr="00C23BAC">
        <w:rPr>
          <w:szCs w:val="22"/>
        </w:rPr>
        <w:t>дефинис</w:t>
      </w:r>
      <w:proofErr w:type="spellEnd"/>
      <w:r w:rsidRPr="00C23BAC">
        <w:rPr>
          <w:szCs w:val="22"/>
          <w:lang w:val="sr-Cyrl-RS"/>
        </w:rPr>
        <w:t>ани су</w:t>
      </w:r>
      <w:r w:rsidRPr="00C23BAC">
        <w:rPr>
          <w:szCs w:val="22"/>
        </w:rPr>
        <w:t xml:space="preserve"> </w:t>
      </w:r>
      <w:proofErr w:type="spellStart"/>
      <w:r w:rsidRPr="00C23BAC">
        <w:rPr>
          <w:szCs w:val="22"/>
        </w:rPr>
        <w:t>циљеве</w:t>
      </w:r>
      <w:proofErr w:type="spellEnd"/>
      <w:r w:rsidRPr="00C23BAC">
        <w:rPr>
          <w:szCs w:val="22"/>
        </w:rPr>
        <w:t xml:space="preserve"> </w:t>
      </w:r>
      <w:proofErr w:type="spellStart"/>
      <w:r w:rsidRPr="00C23BAC">
        <w:rPr>
          <w:szCs w:val="22"/>
        </w:rPr>
        <w:t>планирања</w:t>
      </w:r>
      <w:proofErr w:type="spellEnd"/>
      <w:r w:rsidRPr="00C23BAC">
        <w:rPr>
          <w:szCs w:val="22"/>
        </w:rPr>
        <w:t xml:space="preserve">, </w:t>
      </w:r>
      <w:proofErr w:type="spellStart"/>
      <w:r w:rsidRPr="00C23BAC">
        <w:rPr>
          <w:szCs w:val="22"/>
        </w:rPr>
        <w:t>коришћења</w:t>
      </w:r>
      <w:proofErr w:type="spellEnd"/>
      <w:r w:rsidRPr="00C23BAC">
        <w:rPr>
          <w:szCs w:val="22"/>
        </w:rPr>
        <w:t xml:space="preserve">, </w:t>
      </w:r>
      <w:proofErr w:type="spellStart"/>
      <w:r w:rsidRPr="00C23BAC">
        <w:rPr>
          <w:szCs w:val="22"/>
        </w:rPr>
        <w:t>уређења</w:t>
      </w:r>
      <w:proofErr w:type="spellEnd"/>
      <w:r w:rsidRPr="00C23BAC">
        <w:rPr>
          <w:szCs w:val="22"/>
        </w:rPr>
        <w:t xml:space="preserve"> и </w:t>
      </w:r>
      <w:proofErr w:type="spellStart"/>
      <w:r w:rsidRPr="00C23BAC">
        <w:rPr>
          <w:szCs w:val="22"/>
        </w:rPr>
        <w:t>заштите</w:t>
      </w:r>
      <w:proofErr w:type="spellEnd"/>
      <w:r w:rsidRPr="00C23BAC">
        <w:rPr>
          <w:szCs w:val="22"/>
        </w:rPr>
        <w:t xml:space="preserve"> </w:t>
      </w:r>
      <w:proofErr w:type="spellStart"/>
      <w:r w:rsidRPr="00C23BAC">
        <w:rPr>
          <w:szCs w:val="22"/>
        </w:rPr>
        <w:t>планског</w:t>
      </w:r>
      <w:proofErr w:type="spellEnd"/>
      <w:r w:rsidRPr="00C23BAC">
        <w:rPr>
          <w:szCs w:val="22"/>
        </w:rPr>
        <w:t xml:space="preserve"> </w:t>
      </w:r>
      <w:proofErr w:type="spellStart"/>
      <w:r w:rsidRPr="00C23BAC">
        <w:rPr>
          <w:szCs w:val="22"/>
        </w:rPr>
        <w:t>подручја</w:t>
      </w:r>
      <w:proofErr w:type="spellEnd"/>
      <w:r w:rsidRPr="00C23BAC">
        <w:rPr>
          <w:szCs w:val="22"/>
        </w:rPr>
        <w:t>.</w:t>
      </w:r>
    </w:p>
    <w:p w14:paraId="62B6A91A" w14:textId="77777777" w:rsidR="00D930B3" w:rsidRPr="00C23BAC" w:rsidRDefault="00D930B3" w:rsidP="00D930B3">
      <w:pPr>
        <w:jc w:val="both"/>
        <w:rPr>
          <w:szCs w:val="22"/>
          <w:lang w:val="sr-Cyrl-RS"/>
        </w:rPr>
      </w:pPr>
      <w:proofErr w:type="spellStart"/>
      <w:r w:rsidRPr="00C23BAC">
        <w:rPr>
          <w:szCs w:val="22"/>
        </w:rPr>
        <w:t>Циљ</w:t>
      </w:r>
      <w:proofErr w:type="spellEnd"/>
      <w:r w:rsidRPr="00C23BAC">
        <w:rPr>
          <w:szCs w:val="22"/>
        </w:rPr>
        <w:t xml:space="preserve"> </w:t>
      </w:r>
      <w:proofErr w:type="spellStart"/>
      <w:r w:rsidRPr="00C23BAC">
        <w:rPr>
          <w:szCs w:val="22"/>
        </w:rPr>
        <w:t>израде</w:t>
      </w:r>
      <w:proofErr w:type="spellEnd"/>
      <w:r w:rsidRPr="00C23BAC">
        <w:rPr>
          <w:szCs w:val="22"/>
        </w:rPr>
        <w:t xml:space="preserve"> </w:t>
      </w:r>
      <w:r w:rsidRPr="00C23BAC">
        <w:rPr>
          <w:szCs w:val="22"/>
          <w:lang w:val="sr-Cyrl-RS"/>
        </w:rPr>
        <w:t>четвртих и</w:t>
      </w:r>
      <w:proofErr w:type="spellStart"/>
      <w:r w:rsidRPr="00C23BAC">
        <w:rPr>
          <w:szCs w:val="22"/>
        </w:rPr>
        <w:t>змен</w:t>
      </w:r>
      <w:proofErr w:type="spellEnd"/>
      <w:r w:rsidRPr="00C23BAC">
        <w:rPr>
          <w:szCs w:val="22"/>
          <w:lang w:val="sr-Cyrl-RS"/>
        </w:rPr>
        <w:t>а</w:t>
      </w:r>
      <w:r w:rsidRPr="00C23BAC">
        <w:rPr>
          <w:szCs w:val="22"/>
        </w:rPr>
        <w:t xml:space="preserve"> и </w:t>
      </w:r>
      <w:proofErr w:type="spellStart"/>
      <w:r w:rsidRPr="00C23BAC">
        <w:rPr>
          <w:szCs w:val="22"/>
        </w:rPr>
        <w:t>допун</w:t>
      </w:r>
      <w:proofErr w:type="spellEnd"/>
      <w:r w:rsidRPr="00C23BAC">
        <w:rPr>
          <w:szCs w:val="22"/>
          <w:lang w:val="sr-Cyrl-RS"/>
        </w:rPr>
        <w:t>а</w:t>
      </w:r>
      <w:r w:rsidRPr="00C23BAC">
        <w:rPr>
          <w:szCs w:val="22"/>
        </w:rPr>
        <w:t xml:space="preserve"> ПГР </w:t>
      </w:r>
      <w:r w:rsidRPr="00C23BAC">
        <w:rPr>
          <w:szCs w:val="22"/>
          <w:lang w:val="sr-Cyrl-RS"/>
        </w:rPr>
        <w:t xml:space="preserve">Прокупља </w:t>
      </w:r>
      <w:proofErr w:type="spellStart"/>
      <w:r w:rsidRPr="00C23BAC">
        <w:rPr>
          <w:szCs w:val="22"/>
        </w:rPr>
        <w:t>је</w:t>
      </w:r>
      <w:proofErr w:type="spellEnd"/>
      <w:r w:rsidRPr="00C23BAC">
        <w:rPr>
          <w:szCs w:val="22"/>
        </w:rPr>
        <w:t xml:space="preserve"> </w:t>
      </w:r>
      <w:proofErr w:type="spellStart"/>
      <w:r w:rsidRPr="00C23BAC">
        <w:rPr>
          <w:szCs w:val="22"/>
        </w:rPr>
        <w:t>преиспитивање</w:t>
      </w:r>
      <w:proofErr w:type="spellEnd"/>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датих</w:t>
      </w:r>
      <w:proofErr w:type="spellEnd"/>
      <w:r w:rsidRPr="00C23BAC">
        <w:rPr>
          <w:szCs w:val="22"/>
        </w:rPr>
        <w:t xml:space="preserve"> </w:t>
      </w:r>
      <w:proofErr w:type="spellStart"/>
      <w:r w:rsidRPr="00C23BAC">
        <w:rPr>
          <w:szCs w:val="22"/>
        </w:rPr>
        <w:t>План</w:t>
      </w:r>
      <w:proofErr w:type="spellEnd"/>
      <w:r w:rsidRPr="00C23BAC">
        <w:rPr>
          <w:szCs w:val="22"/>
          <w:lang w:val="sr-Cyrl-RS"/>
        </w:rPr>
        <w:t>ом</w:t>
      </w:r>
      <w:r w:rsidRPr="00C23BAC">
        <w:rPr>
          <w:szCs w:val="22"/>
        </w:rPr>
        <w:t xml:space="preserve"> </w:t>
      </w:r>
      <w:proofErr w:type="spellStart"/>
      <w:r w:rsidRPr="00C23BAC">
        <w:rPr>
          <w:szCs w:val="22"/>
        </w:rPr>
        <w:t>генералне</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Прокупља</w:t>
      </w:r>
      <w:proofErr w:type="spellEnd"/>
      <w:r w:rsidRPr="00C23BAC">
        <w:rPr>
          <w:szCs w:val="22"/>
          <w:lang w:val="sr-Cyrl-RS"/>
        </w:rPr>
        <w:t xml:space="preserve"> („Службени лист општине Прокупље“, бр.3/2014 и „Службени лист града Прокупља“, бр. 36/2020, 25/2023 и 44-1/2024) </w:t>
      </w:r>
      <w:r w:rsidRPr="00C23BAC">
        <w:rPr>
          <w:szCs w:val="22"/>
        </w:rPr>
        <w:t xml:space="preserve">у </w:t>
      </w:r>
      <w:proofErr w:type="spellStart"/>
      <w:r w:rsidRPr="00C23BAC">
        <w:rPr>
          <w:szCs w:val="22"/>
        </w:rPr>
        <w:t>смислу</w:t>
      </w:r>
      <w:proofErr w:type="spellEnd"/>
      <w:r w:rsidRPr="00C23BAC">
        <w:rPr>
          <w:szCs w:val="22"/>
        </w:rPr>
        <w:t xml:space="preserve"> </w:t>
      </w:r>
      <w:proofErr w:type="spellStart"/>
      <w:r w:rsidRPr="00C23BAC">
        <w:rPr>
          <w:szCs w:val="22"/>
        </w:rPr>
        <w:t>формирањa</w:t>
      </w:r>
      <w:proofErr w:type="spellEnd"/>
      <w:r w:rsidRPr="00C23BAC">
        <w:rPr>
          <w:szCs w:val="22"/>
        </w:rPr>
        <w:t xml:space="preserve"> </w:t>
      </w:r>
      <w:r w:rsidRPr="00C23BAC">
        <w:rPr>
          <w:szCs w:val="22"/>
          <w:lang w:val="sr-Cyrl-RS"/>
        </w:rPr>
        <w:t xml:space="preserve">планског основа за рационално уређивање и коришћење простора. </w:t>
      </w:r>
    </w:p>
    <w:p w14:paraId="148226E9" w14:textId="77777777" w:rsidR="00D930B3" w:rsidRPr="00C23BAC" w:rsidRDefault="00D930B3" w:rsidP="00D930B3">
      <w:pPr>
        <w:jc w:val="both"/>
        <w:rPr>
          <w:szCs w:val="22"/>
        </w:rPr>
      </w:pPr>
      <w:r w:rsidRPr="00C23BAC">
        <w:rPr>
          <w:szCs w:val="22"/>
          <w:lang w:val="sr-Cyrl-RS"/>
        </w:rPr>
        <w:t xml:space="preserve">Измене и допуне врше се само у појединим сегментима текстуалног и графичког дела а односе се на: </w:t>
      </w:r>
    </w:p>
    <w:p w14:paraId="601B71AA" w14:textId="77777777" w:rsidR="00D930B3" w:rsidRPr="00C23BAC" w:rsidRDefault="00D930B3">
      <w:pPr>
        <w:numPr>
          <w:ilvl w:val="0"/>
          <w:numId w:val="24"/>
        </w:numPr>
        <w:tabs>
          <w:tab w:val="left" w:pos="400"/>
        </w:tabs>
        <w:ind w:left="360"/>
        <w:jc w:val="both"/>
        <w:rPr>
          <w:szCs w:val="22"/>
          <w:lang w:val="sr-Cyrl-RS"/>
        </w:rPr>
      </w:pPr>
      <w:r w:rsidRPr="00C23BAC">
        <w:rPr>
          <w:szCs w:val="22"/>
          <w:lang w:val="sr-Cyrl-RS"/>
        </w:rPr>
        <w:t>усклађивање планских решења са планским документима вишег реда и осталим планским и стратешким документима,</w:t>
      </w:r>
    </w:p>
    <w:p w14:paraId="17E4695E" w14:textId="77777777" w:rsidR="00D930B3" w:rsidRPr="00C23BAC" w:rsidRDefault="00D930B3">
      <w:pPr>
        <w:numPr>
          <w:ilvl w:val="0"/>
          <w:numId w:val="24"/>
        </w:numPr>
        <w:tabs>
          <w:tab w:val="left" w:pos="400"/>
        </w:tabs>
        <w:ind w:left="360"/>
        <w:jc w:val="both"/>
        <w:rPr>
          <w:szCs w:val="22"/>
          <w:lang w:val="sr-Cyrl-RS"/>
        </w:rPr>
      </w:pPr>
      <w:r w:rsidRPr="00C23BAC">
        <w:rPr>
          <w:szCs w:val="22"/>
          <w:lang w:val="sr-Cyrl-RS"/>
        </w:rPr>
        <w:t>пренамену простора и корекцију граница између појединих намена,</w:t>
      </w:r>
    </w:p>
    <w:p w14:paraId="30AAF020" w14:textId="77777777" w:rsidR="00D930B3" w:rsidRPr="00C23BAC" w:rsidRDefault="00D930B3">
      <w:pPr>
        <w:numPr>
          <w:ilvl w:val="0"/>
          <w:numId w:val="24"/>
        </w:numPr>
        <w:tabs>
          <w:tab w:val="left" w:pos="400"/>
        </w:tabs>
        <w:ind w:left="360"/>
        <w:jc w:val="both"/>
        <w:rPr>
          <w:szCs w:val="22"/>
          <w:lang w:val="sr-Cyrl-RS"/>
        </w:rPr>
      </w:pPr>
      <w:r w:rsidRPr="00C23BAC">
        <w:rPr>
          <w:szCs w:val="22"/>
          <w:lang w:val="sr-Cyrl-RS"/>
        </w:rPr>
        <w:t xml:space="preserve">планирање нових, преиспитивање и усклађивање коридора и капацитета постојећих траса саобраћајница и остале јавне </w:t>
      </w:r>
      <w:proofErr w:type="spellStart"/>
      <w:r w:rsidRPr="00C23BAC">
        <w:rPr>
          <w:szCs w:val="22"/>
        </w:rPr>
        <w:t>инфраструктуре</w:t>
      </w:r>
      <w:proofErr w:type="spellEnd"/>
      <w:r w:rsidRPr="00C23BAC">
        <w:rPr>
          <w:szCs w:val="22"/>
          <w:lang w:val="sr-Cyrl-RS"/>
        </w:rPr>
        <w:t xml:space="preserve"> (</w:t>
      </w:r>
      <w:proofErr w:type="spellStart"/>
      <w:r w:rsidRPr="00C23BAC">
        <w:rPr>
          <w:szCs w:val="22"/>
        </w:rPr>
        <w:t>енергетске</w:t>
      </w:r>
      <w:proofErr w:type="spellEnd"/>
      <w:r w:rsidRPr="00C23BAC">
        <w:rPr>
          <w:szCs w:val="22"/>
        </w:rPr>
        <w:t xml:space="preserve">, </w:t>
      </w:r>
      <w:proofErr w:type="spellStart"/>
      <w:r w:rsidRPr="00C23BAC">
        <w:rPr>
          <w:szCs w:val="22"/>
        </w:rPr>
        <w:t>комуналне</w:t>
      </w:r>
      <w:proofErr w:type="spellEnd"/>
      <w:r w:rsidRPr="00C23BAC">
        <w:rPr>
          <w:szCs w:val="22"/>
        </w:rPr>
        <w:t xml:space="preserve"> и </w:t>
      </w:r>
      <w:proofErr w:type="spellStart"/>
      <w:r w:rsidRPr="00C23BAC">
        <w:rPr>
          <w:szCs w:val="22"/>
        </w:rPr>
        <w:t>друге</w:t>
      </w:r>
      <w:proofErr w:type="spellEnd"/>
      <w:r w:rsidRPr="00C23BAC">
        <w:rPr>
          <w:szCs w:val="22"/>
          <w:lang w:val="sr-Cyrl-RS"/>
        </w:rPr>
        <w:t>) са фактичким стањем и актуелном законском регулативом</w:t>
      </w:r>
      <w:r w:rsidRPr="00C23BAC">
        <w:rPr>
          <w:szCs w:val="22"/>
        </w:rPr>
        <w:t>,</w:t>
      </w:r>
    </w:p>
    <w:p w14:paraId="28CABF36" w14:textId="77777777" w:rsidR="00D930B3" w:rsidRPr="00C23BAC" w:rsidRDefault="00D930B3">
      <w:pPr>
        <w:numPr>
          <w:ilvl w:val="0"/>
          <w:numId w:val="24"/>
        </w:numPr>
        <w:tabs>
          <w:tab w:val="left" w:pos="400"/>
        </w:tabs>
        <w:ind w:left="360"/>
        <w:jc w:val="both"/>
        <w:rPr>
          <w:szCs w:val="22"/>
          <w:lang w:val="sr-Cyrl-RS"/>
        </w:rPr>
      </w:pPr>
      <w:r w:rsidRPr="00C23BAC">
        <w:rPr>
          <w:szCs w:val="22"/>
          <w:lang w:val="sr-Cyrl-RS"/>
        </w:rPr>
        <w:t>корекције регулационих појасева саобраћајница и положаја грађевинских линија,</w:t>
      </w:r>
    </w:p>
    <w:p w14:paraId="05164E51" w14:textId="77777777" w:rsidR="00D930B3" w:rsidRPr="00C23BAC" w:rsidRDefault="00D930B3">
      <w:pPr>
        <w:numPr>
          <w:ilvl w:val="0"/>
          <w:numId w:val="24"/>
        </w:numPr>
        <w:tabs>
          <w:tab w:val="left" w:pos="400"/>
        </w:tabs>
        <w:ind w:left="360"/>
        <w:jc w:val="both"/>
        <w:rPr>
          <w:szCs w:val="22"/>
          <w:lang w:val="sr-Cyrl-RS"/>
        </w:rPr>
      </w:pPr>
      <w:r w:rsidRPr="00C23BAC">
        <w:rPr>
          <w:szCs w:val="22"/>
          <w:lang w:val="sr-Cyrl-RS"/>
        </w:rPr>
        <w:t>корекције појединих делова правила грађења и уређења.</w:t>
      </w:r>
    </w:p>
    <w:p w14:paraId="43C728C8" w14:textId="77777777" w:rsidR="00D930B3" w:rsidRPr="00C23BAC" w:rsidRDefault="00D930B3" w:rsidP="00D930B3">
      <w:pPr>
        <w:tabs>
          <w:tab w:val="left" w:pos="400"/>
        </w:tabs>
        <w:jc w:val="both"/>
        <w:rPr>
          <w:szCs w:val="22"/>
          <w:lang w:val="sr-Cyrl-RS"/>
        </w:rPr>
      </w:pPr>
      <w:r w:rsidRPr="00C23BAC">
        <w:rPr>
          <w:szCs w:val="22"/>
          <w:lang w:val="sr-Cyrl-RS"/>
        </w:rPr>
        <w:lastRenderedPageBreak/>
        <w:t>На графичким прилозима, измене и допуне одређене су границама обухвата локација за измену и допуну а измене и допуне правила уређења и грађења назначене су у текстуалном делу.</w:t>
      </w:r>
    </w:p>
    <w:p w14:paraId="4A7452B4" w14:textId="77777777" w:rsidR="00D930B3" w:rsidRPr="00C23BAC" w:rsidRDefault="00D930B3" w:rsidP="00D930B3">
      <w:pPr>
        <w:tabs>
          <w:tab w:val="left" w:pos="400"/>
        </w:tabs>
        <w:jc w:val="both"/>
        <w:rPr>
          <w:szCs w:val="22"/>
          <w:lang w:val="sr-Cyrl-RS"/>
        </w:rPr>
      </w:pPr>
      <w:r w:rsidRPr="00C23BAC">
        <w:rPr>
          <w:b/>
          <w:szCs w:val="22"/>
          <w:lang w:val="sr-Cyrl-RS"/>
        </w:rPr>
        <w:t>Не приступа се изради стратешке процене утицаја плана на животну средину</w:t>
      </w:r>
      <w:r w:rsidRPr="00C23BAC">
        <w:rPr>
          <w:szCs w:val="22"/>
          <w:lang w:val="sr-Cyrl-RS"/>
        </w:rPr>
        <w:t xml:space="preserve"> сходно Одлуци о неприступању изради стратешке процене утицаја на животну средину, </w:t>
      </w:r>
      <w:r w:rsidRPr="00C23BAC">
        <w:rPr>
          <w:i/>
          <w:szCs w:val="22"/>
          <w:lang w:val="sr-Cyrl-RS"/>
        </w:rPr>
        <w:t xml:space="preserve">број 350-17/2025-05 од 21.07.2025. године </w:t>
      </w:r>
      <w:r w:rsidRPr="00C23BAC">
        <w:rPr>
          <w:szCs w:val="22"/>
          <w:lang w:val="sr-Cyrl-RS"/>
        </w:rPr>
        <w:t xml:space="preserve">(према претходно прибављеном Мишљењу Одељења за урбанизам, грађевианрство и стамбено-комуналне делатности </w:t>
      </w:r>
      <w:r w:rsidRPr="00C23BAC">
        <w:rPr>
          <w:i/>
          <w:szCs w:val="22"/>
          <w:lang w:val="sr-Cyrl-RS"/>
        </w:rPr>
        <w:t>број 501-89/2025-05 од 18.07.2025. године</w:t>
      </w:r>
      <w:r w:rsidRPr="00C23BAC">
        <w:rPr>
          <w:szCs w:val="22"/>
          <w:lang w:val="sr-Cyrl-RS"/>
        </w:rPr>
        <w:t xml:space="preserve">) и члану 10. </w:t>
      </w:r>
      <w:proofErr w:type="spellStart"/>
      <w:r w:rsidRPr="00C23BAC">
        <w:rPr>
          <w:szCs w:val="22"/>
        </w:rPr>
        <w:t>Одлук</w:t>
      </w:r>
      <w:proofErr w:type="spellEnd"/>
      <w:r w:rsidRPr="00C23BAC">
        <w:rPr>
          <w:szCs w:val="22"/>
          <w:lang w:val="sr-Cyrl-RS"/>
        </w:rPr>
        <w:t>е</w:t>
      </w:r>
      <w:r w:rsidRPr="00C23BAC">
        <w:rPr>
          <w:szCs w:val="22"/>
        </w:rPr>
        <w:t xml:space="preserve"> о </w:t>
      </w:r>
      <w:proofErr w:type="spellStart"/>
      <w:r w:rsidRPr="00C23BAC">
        <w:rPr>
          <w:szCs w:val="22"/>
        </w:rPr>
        <w:t>изради</w:t>
      </w:r>
      <w:proofErr w:type="spellEnd"/>
      <w:r w:rsidRPr="00C23BAC">
        <w:rPr>
          <w:szCs w:val="22"/>
        </w:rPr>
        <w:t xml:space="preserve"> </w:t>
      </w:r>
      <w:r w:rsidRPr="00C23BAC">
        <w:rPr>
          <w:szCs w:val="22"/>
          <w:lang w:val="sr-Cyrl-RS"/>
        </w:rPr>
        <w:t>Четврте измене и допуне Плана генералне регулације.</w:t>
      </w:r>
    </w:p>
    <w:p w14:paraId="6B959942" w14:textId="77777777" w:rsidR="00D930B3" w:rsidRPr="00C23BAC" w:rsidRDefault="00D930B3" w:rsidP="00D930B3">
      <w:pPr>
        <w:tabs>
          <w:tab w:val="left" w:pos="400"/>
        </w:tabs>
        <w:jc w:val="both"/>
        <w:rPr>
          <w:szCs w:val="22"/>
          <w:lang w:val="sr-Cyrl-RS"/>
        </w:rPr>
      </w:pPr>
      <w:r w:rsidRPr="00C23BAC">
        <w:rPr>
          <w:szCs w:val="22"/>
          <w:lang w:val="sr-Cyrl-RS"/>
        </w:rPr>
        <w:t xml:space="preserve">За потребе израде четврте измене и допуне ПГР Прокупља </w:t>
      </w:r>
      <w:r w:rsidRPr="00C23BAC">
        <w:rPr>
          <w:b/>
          <w:szCs w:val="22"/>
          <w:lang w:val="sr-Cyrl-RS"/>
        </w:rPr>
        <w:t>није потребна израда Студије заштите непокретног културног добра</w:t>
      </w:r>
      <w:r w:rsidRPr="00C23BAC">
        <w:rPr>
          <w:szCs w:val="22"/>
          <w:lang w:val="sr-Cyrl-RS"/>
        </w:rPr>
        <w:t xml:space="preserve"> на основу претходно прибављеног Мишљења Завода за заштиту споменика културе Ниш </w:t>
      </w:r>
      <w:r w:rsidRPr="00C23BAC">
        <w:rPr>
          <w:i/>
          <w:szCs w:val="22"/>
          <w:lang w:val="sr-Cyrl-RS"/>
        </w:rPr>
        <w:t xml:space="preserve">(број 1329/1-03 од 21.07.2025.године) </w:t>
      </w:r>
      <w:r w:rsidRPr="00C23BAC">
        <w:rPr>
          <w:szCs w:val="22"/>
          <w:lang w:val="sr-Cyrl-RS"/>
        </w:rPr>
        <w:t xml:space="preserve">и члану 11. </w:t>
      </w:r>
      <w:proofErr w:type="spellStart"/>
      <w:r w:rsidRPr="00C23BAC">
        <w:rPr>
          <w:szCs w:val="22"/>
        </w:rPr>
        <w:t>Одлук</w:t>
      </w:r>
      <w:proofErr w:type="spellEnd"/>
      <w:r w:rsidRPr="00C23BAC">
        <w:rPr>
          <w:szCs w:val="22"/>
          <w:lang w:val="sr-Cyrl-RS"/>
        </w:rPr>
        <w:t>е</w:t>
      </w:r>
      <w:r w:rsidRPr="00C23BAC">
        <w:rPr>
          <w:szCs w:val="22"/>
        </w:rPr>
        <w:t xml:space="preserve"> о </w:t>
      </w:r>
      <w:proofErr w:type="spellStart"/>
      <w:r w:rsidRPr="00C23BAC">
        <w:rPr>
          <w:szCs w:val="22"/>
        </w:rPr>
        <w:t>изради</w:t>
      </w:r>
      <w:proofErr w:type="spellEnd"/>
      <w:r w:rsidRPr="00C23BAC">
        <w:rPr>
          <w:szCs w:val="22"/>
        </w:rPr>
        <w:t xml:space="preserve"> </w:t>
      </w:r>
      <w:r w:rsidRPr="00C23BAC">
        <w:rPr>
          <w:szCs w:val="22"/>
          <w:lang w:val="sr-Cyrl-RS"/>
        </w:rPr>
        <w:t>Четврте измене и допуне Плана генералне регулације Прокупља.</w:t>
      </w:r>
    </w:p>
    <w:p w14:paraId="652558F5" w14:textId="77777777" w:rsidR="00D930B3" w:rsidRPr="00C23BAC" w:rsidRDefault="00D930B3" w:rsidP="00D930B3">
      <w:pPr>
        <w:rPr>
          <w:szCs w:val="22"/>
        </w:rPr>
      </w:pPr>
      <w:r w:rsidRPr="00C23BAC">
        <w:rPr>
          <w:szCs w:val="22"/>
        </w:rPr>
        <w:br w:type="page"/>
      </w:r>
    </w:p>
    <w:p w14:paraId="64D2A311"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val="sr-Cyrl-RS" w:eastAsia="zh-CN"/>
        </w:rPr>
      </w:pPr>
      <w:r w:rsidRPr="00C23BAC">
        <w:rPr>
          <w:b/>
        </w:rPr>
        <w:lastRenderedPageBreak/>
        <w:t>II</w:t>
      </w:r>
      <w:r w:rsidRPr="00C23BAC">
        <w:rPr>
          <w:b/>
          <w:spacing w:val="-4"/>
          <w:kern w:val="1"/>
          <w:szCs w:val="22"/>
          <w:lang w:eastAsia="zh-CN"/>
        </w:rPr>
        <w:tab/>
      </w:r>
      <w:r w:rsidRPr="00C23BAC">
        <w:rPr>
          <w:b/>
        </w:rPr>
        <w:t>ПРАВНИ И ПЛАНСКИ ОСНОВ</w:t>
      </w:r>
    </w:p>
    <w:p w14:paraId="7FC6AADF" w14:textId="77777777" w:rsidR="00D930B3" w:rsidRPr="00C23BAC" w:rsidRDefault="00D930B3" w:rsidP="00D930B3"/>
    <w:p w14:paraId="03963C34" w14:textId="77777777" w:rsidR="00D930B3" w:rsidRPr="00C23BAC" w:rsidRDefault="00D930B3" w:rsidP="00D930B3">
      <w:pPr>
        <w:jc w:val="both"/>
        <w:rPr>
          <w:szCs w:val="22"/>
        </w:rPr>
      </w:pPr>
      <w:proofErr w:type="spellStart"/>
      <w:r w:rsidRPr="00C23BAC">
        <w:rPr>
          <w:szCs w:val="22"/>
        </w:rPr>
        <w:t>Правни</w:t>
      </w:r>
      <w:proofErr w:type="spellEnd"/>
      <w:r w:rsidRPr="00C23BAC">
        <w:rPr>
          <w:szCs w:val="22"/>
        </w:rPr>
        <w:t xml:space="preserve"> </w:t>
      </w:r>
      <w:proofErr w:type="spellStart"/>
      <w:r w:rsidRPr="00C23BAC">
        <w:rPr>
          <w:szCs w:val="22"/>
        </w:rPr>
        <w:t>основ</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израду</w:t>
      </w:r>
      <w:proofErr w:type="spellEnd"/>
      <w:r w:rsidRPr="00C23BAC">
        <w:rPr>
          <w:szCs w:val="22"/>
        </w:rPr>
        <w:t xml:space="preserve"> </w:t>
      </w:r>
      <w:r w:rsidRPr="00C23BAC">
        <w:rPr>
          <w:szCs w:val="22"/>
          <w:lang w:val="sr-Cyrl-RS"/>
        </w:rPr>
        <w:t xml:space="preserve">четвртих </w:t>
      </w:r>
      <w:proofErr w:type="spellStart"/>
      <w:r w:rsidRPr="00C23BAC">
        <w:rPr>
          <w:szCs w:val="22"/>
        </w:rPr>
        <w:t>измена</w:t>
      </w:r>
      <w:proofErr w:type="spellEnd"/>
      <w:r w:rsidRPr="00C23BAC">
        <w:rPr>
          <w:szCs w:val="22"/>
        </w:rPr>
        <w:t xml:space="preserve"> и </w:t>
      </w:r>
      <w:proofErr w:type="spellStart"/>
      <w:r w:rsidRPr="00C23BAC">
        <w:rPr>
          <w:szCs w:val="22"/>
        </w:rPr>
        <w:t>допуна</w:t>
      </w:r>
      <w:proofErr w:type="spellEnd"/>
      <w:r w:rsidRPr="00C23BAC">
        <w:rPr>
          <w:szCs w:val="22"/>
        </w:rPr>
        <w:t xml:space="preserve"> ПГР</w:t>
      </w:r>
      <w:r w:rsidRPr="00C23BAC">
        <w:rPr>
          <w:szCs w:val="22"/>
          <w:lang w:val="sr-Cyrl-RS"/>
        </w:rPr>
        <w:t xml:space="preserve"> Прокупља</w:t>
      </w:r>
      <w:r w:rsidRPr="00C23BAC">
        <w:rPr>
          <w:szCs w:val="22"/>
        </w:rPr>
        <w:t xml:space="preserve"> </w:t>
      </w:r>
      <w:proofErr w:type="spellStart"/>
      <w:r w:rsidRPr="00C23BAC">
        <w:rPr>
          <w:szCs w:val="22"/>
        </w:rPr>
        <w:t>је</w:t>
      </w:r>
      <w:proofErr w:type="spellEnd"/>
      <w:r w:rsidRPr="00C23BAC">
        <w:rPr>
          <w:szCs w:val="22"/>
        </w:rPr>
        <w:t>:</w:t>
      </w:r>
    </w:p>
    <w:p w14:paraId="35904EDD" w14:textId="77777777" w:rsidR="00D930B3" w:rsidRPr="00C23BAC" w:rsidRDefault="00D930B3">
      <w:pPr>
        <w:numPr>
          <w:ilvl w:val="0"/>
          <w:numId w:val="23"/>
        </w:numPr>
        <w:ind w:left="426"/>
        <w:jc w:val="both"/>
        <w:rPr>
          <w:szCs w:val="22"/>
        </w:rPr>
      </w:pPr>
      <w:proofErr w:type="spellStart"/>
      <w:r w:rsidRPr="00C23BAC">
        <w:rPr>
          <w:szCs w:val="22"/>
        </w:rPr>
        <w:t>Закон</w:t>
      </w:r>
      <w:proofErr w:type="spellEnd"/>
      <w:r w:rsidRPr="00C23BAC">
        <w:rPr>
          <w:szCs w:val="22"/>
        </w:rPr>
        <w:t xml:space="preserve"> о </w:t>
      </w:r>
      <w:proofErr w:type="spellStart"/>
      <w:r w:rsidRPr="00C23BAC">
        <w:rPr>
          <w:szCs w:val="22"/>
        </w:rPr>
        <w:t>планирању</w:t>
      </w:r>
      <w:proofErr w:type="spellEnd"/>
      <w:r w:rsidRPr="00C23BAC">
        <w:rPr>
          <w:szCs w:val="22"/>
        </w:rPr>
        <w:t xml:space="preserve"> и </w:t>
      </w:r>
      <w:proofErr w:type="spellStart"/>
      <w:r w:rsidRPr="00C23BAC">
        <w:rPr>
          <w:szCs w:val="22"/>
        </w:rPr>
        <w:t>изградњи</w:t>
      </w:r>
      <w:proofErr w:type="spellEnd"/>
      <w:r w:rsidRPr="00C23BAC">
        <w:rPr>
          <w:szCs w:val="22"/>
        </w:rPr>
        <w:t xml:space="preserve"> (</w:t>
      </w:r>
      <w:r w:rsidRPr="00C23BAC">
        <w:rPr>
          <w:szCs w:val="22"/>
          <w:lang w:val="sr-Cyrl-RS"/>
        </w:rPr>
        <w:t>„</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w:t>
      </w:r>
      <w:r w:rsidRPr="00C23BAC">
        <w:rPr>
          <w:szCs w:val="22"/>
          <w:lang w:val="sr-Cyrl-RS"/>
        </w:rPr>
        <w:t>“</w:t>
      </w:r>
      <w:r w:rsidRPr="00C23BAC">
        <w:rPr>
          <w:szCs w:val="22"/>
        </w:rPr>
        <w:t>,</w:t>
      </w:r>
      <w:r w:rsidRPr="00C23BAC">
        <w:rPr>
          <w:szCs w:val="22"/>
          <w:lang w:val="sr-Cyrl-RS"/>
        </w:rPr>
        <w:t xml:space="preserve"> </w:t>
      </w:r>
      <w:proofErr w:type="spellStart"/>
      <w:r w:rsidRPr="00C23BAC">
        <w:rPr>
          <w:szCs w:val="22"/>
        </w:rPr>
        <w:t>број</w:t>
      </w:r>
      <w:proofErr w:type="spellEnd"/>
      <w:r w:rsidRPr="00C23BAC">
        <w:rPr>
          <w:szCs w:val="22"/>
        </w:rPr>
        <w:t xml:space="preserve"> 72/</w:t>
      </w:r>
      <w:r w:rsidRPr="00C23BAC">
        <w:rPr>
          <w:szCs w:val="22"/>
          <w:lang w:val="sr-Cyrl-RS"/>
        </w:rPr>
        <w:t>20</w:t>
      </w:r>
      <w:r w:rsidRPr="00C23BAC">
        <w:rPr>
          <w:szCs w:val="22"/>
        </w:rPr>
        <w:t>09, 81/</w:t>
      </w:r>
      <w:r w:rsidRPr="00C23BAC">
        <w:rPr>
          <w:szCs w:val="22"/>
          <w:lang w:val="sr-Cyrl-RS"/>
        </w:rPr>
        <w:t>20</w:t>
      </w:r>
      <w:r w:rsidRPr="00C23BAC">
        <w:rPr>
          <w:szCs w:val="22"/>
        </w:rPr>
        <w:t xml:space="preserve">09 - </w:t>
      </w:r>
      <w:proofErr w:type="spellStart"/>
      <w:r w:rsidRPr="00C23BAC">
        <w:rPr>
          <w:szCs w:val="22"/>
        </w:rPr>
        <w:t>исправка</w:t>
      </w:r>
      <w:proofErr w:type="spellEnd"/>
      <w:r w:rsidRPr="00C23BAC">
        <w:rPr>
          <w:szCs w:val="22"/>
        </w:rPr>
        <w:t>, 64/</w:t>
      </w:r>
      <w:r w:rsidRPr="00C23BAC">
        <w:rPr>
          <w:szCs w:val="22"/>
          <w:lang w:val="sr-Cyrl-RS"/>
        </w:rPr>
        <w:t>20</w:t>
      </w:r>
      <w:r w:rsidRPr="00C23BAC">
        <w:rPr>
          <w:szCs w:val="22"/>
        </w:rPr>
        <w:t>10 - УС, 24/</w:t>
      </w:r>
      <w:r w:rsidRPr="00C23BAC">
        <w:rPr>
          <w:szCs w:val="22"/>
          <w:lang w:val="sr-Cyrl-RS"/>
        </w:rPr>
        <w:t>20</w:t>
      </w:r>
      <w:r w:rsidRPr="00C23BAC">
        <w:rPr>
          <w:szCs w:val="22"/>
        </w:rPr>
        <w:t>11, 121/</w:t>
      </w:r>
      <w:r w:rsidRPr="00C23BAC">
        <w:rPr>
          <w:szCs w:val="22"/>
          <w:lang w:val="sr-Cyrl-RS"/>
        </w:rPr>
        <w:t>20</w:t>
      </w:r>
      <w:r w:rsidRPr="00C23BAC">
        <w:rPr>
          <w:szCs w:val="22"/>
        </w:rPr>
        <w:t>12, 42/</w:t>
      </w:r>
      <w:r w:rsidRPr="00C23BAC">
        <w:rPr>
          <w:szCs w:val="22"/>
          <w:lang w:val="sr-Cyrl-RS"/>
        </w:rPr>
        <w:t>20</w:t>
      </w:r>
      <w:r w:rsidRPr="00C23BAC">
        <w:rPr>
          <w:szCs w:val="22"/>
        </w:rPr>
        <w:t>13 - УС, 50/</w:t>
      </w:r>
      <w:r w:rsidRPr="00C23BAC">
        <w:rPr>
          <w:szCs w:val="22"/>
          <w:lang w:val="sr-Cyrl-RS"/>
        </w:rPr>
        <w:t>20</w:t>
      </w:r>
      <w:r w:rsidRPr="00C23BAC">
        <w:rPr>
          <w:szCs w:val="22"/>
        </w:rPr>
        <w:t>13 – УС, 98/</w:t>
      </w:r>
      <w:r w:rsidRPr="00C23BAC">
        <w:rPr>
          <w:szCs w:val="22"/>
          <w:lang w:val="sr-Cyrl-RS"/>
        </w:rPr>
        <w:t>20</w:t>
      </w:r>
      <w:r w:rsidRPr="00C23BAC">
        <w:rPr>
          <w:szCs w:val="22"/>
        </w:rPr>
        <w:t>13 – УС, 132/</w:t>
      </w:r>
      <w:r w:rsidRPr="00C23BAC">
        <w:rPr>
          <w:szCs w:val="22"/>
          <w:lang w:val="sr-Cyrl-RS"/>
        </w:rPr>
        <w:t>20</w:t>
      </w:r>
      <w:r w:rsidRPr="00C23BAC">
        <w:rPr>
          <w:szCs w:val="22"/>
        </w:rPr>
        <w:t>14, 145/</w:t>
      </w:r>
      <w:r w:rsidRPr="00C23BAC">
        <w:rPr>
          <w:szCs w:val="22"/>
          <w:lang w:val="sr-Cyrl-RS"/>
        </w:rPr>
        <w:t>20</w:t>
      </w:r>
      <w:r w:rsidRPr="00C23BAC">
        <w:rPr>
          <w:szCs w:val="22"/>
        </w:rPr>
        <w:t>14, 83/</w:t>
      </w:r>
      <w:r w:rsidRPr="00C23BAC">
        <w:rPr>
          <w:szCs w:val="22"/>
          <w:lang w:val="sr-Cyrl-RS"/>
        </w:rPr>
        <w:t>20</w:t>
      </w:r>
      <w:r w:rsidRPr="00C23BAC">
        <w:rPr>
          <w:szCs w:val="22"/>
        </w:rPr>
        <w:t>18, 31/</w:t>
      </w:r>
      <w:r w:rsidRPr="00C23BAC">
        <w:rPr>
          <w:szCs w:val="22"/>
          <w:lang w:val="sr-Cyrl-RS"/>
        </w:rPr>
        <w:t>20</w:t>
      </w:r>
      <w:r w:rsidRPr="00C23BAC">
        <w:rPr>
          <w:szCs w:val="22"/>
        </w:rPr>
        <w:t>19</w:t>
      </w:r>
      <w:r w:rsidRPr="00C23BAC">
        <w:rPr>
          <w:szCs w:val="22"/>
          <w:lang w:val="sr-Cyrl-RS"/>
        </w:rPr>
        <w:t xml:space="preserve">, 37/2019-др.закон, </w:t>
      </w:r>
      <w:r w:rsidRPr="00C23BAC">
        <w:rPr>
          <w:szCs w:val="22"/>
        </w:rPr>
        <w:t>9/</w:t>
      </w:r>
      <w:r w:rsidRPr="00C23BAC">
        <w:rPr>
          <w:szCs w:val="22"/>
          <w:lang w:val="sr-Cyrl-RS"/>
        </w:rPr>
        <w:t>20</w:t>
      </w:r>
      <w:r w:rsidRPr="00C23BAC">
        <w:rPr>
          <w:szCs w:val="22"/>
        </w:rPr>
        <w:t>20</w:t>
      </w:r>
      <w:r w:rsidRPr="00C23BAC">
        <w:rPr>
          <w:szCs w:val="22"/>
          <w:lang w:val="en-GB"/>
        </w:rPr>
        <w:t>,</w:t>
      </w:r>
      <w:r w:rsidRPr="00C23BAC">
        <w:rPr>
          <w:szCs w:val="22"/>
          <w:lang w:val="sr-Cyrl-RS"/>
        </w:rPr>
        <w:t xml:space="preserve"> 52/2021, 62/2023 и 91/2025</w:t>
      </w:r>
      <w:r w:rsidRPr="00C23BAC">
        <w:rPr>
          <w:szCs w:val="22"/>
        </w:rPr>
        <w:t xml:space="preserve">), </w:t>
      </w:r>
    </w:p>
    <w:p w14:paraId="7C2E420F" w14:textId="77777777" w:rsidR="00D930B3" w:rsidRPr="00C23BAC" w:rsidRDefault="00D930B3">
      <w:pPr>
        <w:numPr>
          <w:ilvl w:val="0"/>
          <w:numId w:val="23"/>
        </w:numPr>
        <w:ind w:left="426"/>
        <w:jc w:val="both"/>
        <w:rPr>
          <w:szCs w:val="22"/>
        </w:rPr>
      </w:pPr>
      <w:proofErr w:type="spellStart"/>
      <w:r w:rsidRPr="00C23BAC">
        <w:rPr>
          <w:szCs w:val="22"/>
        </w:rPr>
        <w:t>Правилника</w:t>
      </w:r>
      <w:proofErr w:type="spellEnd"/>
      <w:r w:rsidRPr="00C23BAC">
        <w:rPr>
          <w:szCs w:val="22"/>
        </w:rPr>
        <w:t xml:space="preserve"> о </w:t>
      </w:r>
      <w:proofErr w:type="spellStart"/>
      <w:r w:rsidRPr="00C23BAC">
        <w:rPr>
          <w:szCs w:val="22"/>
        </w:rPr>
        <w:t>садржини</w:t>
      </w:r>
      <w:proofErr w:type="spellEnd"/>
      <w:r w:rsidRPr="00C23BAC">
        <w:rPr>
          <w:szCs w:val="22"/>
        </w:rPr>
        <w:t xml:space="preserve">, </w:t>
      </w:r>
      <w:proofErr w:type="spellStart"/>
      <w:r w:rsidRPr="00C23BAC">
        <w:rPr>
          <w:szCs w:val="22"/>
        </w:rPr>
        <w:t>начину</w:t>
      </w:r>
      <w:proofErr w:type="spellEnd"/>
      <w:r w:rsidRPr="00C23BAC">
        <w:rPr>
          <w:szCs w:val="22"/>
        </w:rPr>
        <w:t xml:space="preserve"> и </w:t>
      </w:r>
      <w:proofErr w:type="spellStart"/>
      <w:r w:rsidRPr="00C23BAC">
        <w:rPr>
          <w:szCs w:val="22"/>
        </w:rPr>
        <w:t>поступку</w:t>
      </w:r>
      <w:proofErr w:type="spellEnd"/>
      <w:r w:rsidRPr="00C23BAC">
        <w:rPr>
          <w:szCs w:val="22"/>
        </w:rPr>
        <w:t xml:space="preserve"> </w:t>
      </w:r>
      <w:proofErr w:type="spellStart"/>
      <w:r w:rsidRPr="00C23BAC">
        <w:rPr>
          <w:szCs w:val="22"/>
        </w:rPr>
        <w:t>израде</w:t>
      </w:r>
      <w:proofErr w:type="spellEnd"/>
      <w:r w:rsidRPr="00C23BAC">
        <w:rPr>
          <w:szCs w:val="22"/>
        </w:rPr>
        <w:t xml:space="preserve"> </w:t>
      </w:r>
      <w:proofErr w:type="spellStart"/>
      <w:r w:rsidRPr="00C23BAC">
        <w:rPr>
          <w:szCs w:val="22"/>
        </w:rPr>
        <w:t>докумената</w:t>
      </w:r>
      <w:proofErr w:type="spellEnd"/>
      <w:r w:rsidRPr="00C23BAC">
        <w:rPr>
          <w:szCs w:val="22"/>
        </w:rPr>
        <w:t xml:space="preserve"> </w:t>
      </w:r>
      <w:proofErr w:type="spellStart"/>
      <w:r w:rsidRPr="00C23BAC">
        <w:rPr>
          <w:szCs w:val="22"/>
        </w:rPr>
        <w:t>просторног</w:t>
      </w:r>
      <w:proofErr w:type="spellEnd"/>
      <w:r w:rsidRPr="00C23BAC">
        <w:rPr>
          <w:szCs w:val="22"/>
        </w:rPr>
        <w:t xml:space="preserve"> и </w:t>
      </w:r>
      <w:proofErr w:type="spellStart"/>
      <w:r w:rsidRPr="00C23BAC">
        <w:rPr>
          <w:szCs w:val="22"/>
        </w:rPr>
        <w:t>урбанистичког</w:t>
      </w:r>
      <w:proofErr w:type="spellEnd"/>
      <w:r w:rsidRPr="00C23BAC">
        <w:rPr>
          <w:szCs w:val="22"/>
        </w:rPr>
        <w:t xml:space="preserve"> </w:t>
      </w:r>
      <w:proofErr w:type="spellStart"/>
      <w:r w:rsidRPr="00C23BAC">
        <w:rPr>
          <w:szCs w:val="22"/>
        </w:rPr>
        <w:t>планирања</w:t>
      </w:r>
      <w:proofErr w:type="spellEnd"/>
      <w:r w:rsidRPr="00C23BAC">
        <w:rPr>
          <w:szCs w:val="22"/>
        </w:rPr>
        <w:t xml:space="preserve"> („</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 </w:t>
      </w:r>
      <w:proofErr w:type="spellStart"/>
      <w:r w:rsidRPr="00C23BAC">
        <w:rPr>
          <w:szCs w:val="22"/>
        </w:rPr>
        <w:t>бр</w:t>
      </w:r>
      <w:proofErr w:type="spellEnd"/>
      <w:r w:rsidRPr="00C23BAC">
        <w:rPr>
          <w:szCs w:val="22"/>
        </w:rPr>
        <w:t>. 32/2019</w:t>
      </w:r>
      <w:r w:rsidRPr="00C23BAC">
        <w:rPr>
          <w:szCs w:val="22"/>
          <w:lang w:val="sr-Cyrl-RS"/>
        </w:rPr>
        <w:t xml:space="preserve"> и 47/2025</w:t>
      </w:r>
      <w:r w:rsidRPr="00C23BAC">
        <w:rPr>
          <w:szCs w:val="22"/>
        </w:rPr>
        <w:t>),</w:t>
      </w:r>
    </w:p>
    <w:p w14:paraId="15A9281F" w14:textId="77777777" w:rsidR="00D930B3" w:rsidRPr="00C23BAC" w:rsidRDefault="00D930B3">
      <w:pPr>
        <w:numPr>
          <w:ilvl w:val="0"/>
          <w:numId w:val="23"/>
        </w:numPr>
        <w:ind w:left="426"/>
        <w:jc w:val="both"/>
        <w:rPr>
          <w:szCs w:val="22"/>
        </w:rPr>
      </w:pPr>
      <w:r w:rsidRPr="00C23BAC">
        <w:rPr>
          <w:szCs w:val="22"/>
          <w:lang w:val="sr-Cyrl-RS"/>
        </w:rPr>
        <w:t>Правилник о општим правилима за парцелацију, регулацију и изградњу (</w:t>
      </w:r>
      <w:r w:rsidRPr="00C23BAC">
        <w:rPr>
          <w:szCs w:val="22"/>
        </w:rPr>
        <w:t>„</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 </w:t>
      </w:r>
      <w:proofErr w:type="spellStart"/>
      <w:r w:rsidRPr="00C23BAC">
        <w:rPr>
          <w:szCs w:val="22"/>
        </w:rPr>
        <w:t>бр</w:t>
      </w:r>
      <w:proofErr w:type="spellEnd"/>
      <w:r w:rsidRPr="00C23BAC">
        <w:rPr>
          <w:szCs w:val="22"/>
        </w:rPr>
        <w:t xml:space="preserve">. </w:t>
      </w:r>
      <w:r w:rsidRPr="00C23BAC">
        <w:rPr>
          <w:szCs w:val="22"/>
          <w:lang w:val="sr-Cyrl-RS"/>
        </w:rPr>
        <w:t>2</w:t>
      </w:r>
      <w:r w:rsidRPr="00C23BAC">
        <w:rPr>
          <w:szCs w:val="22"/>
        </w:rPr>
        <w:t>2/201</w:t>
      </w:r>
      <w:r w:rsidRPr="00C23BAC">
        <w:rPr>
          <w:szCs w:val="22"/>
          <w:lang w:val="sr-Cyrl-RS"/>
        </w:rPr>
        <w:t>5</w:t>
      </w:r>
      <w:r w:rsidRPr="00C23BAC">
        <w:rPr>
          <w:szCs w:val="22"/>
        </w:rPr>
        <w:t>),</w:t>
      </w:r>
    </w:p>
    <w:p w14:paraId="1574EBAE" w14:textId="77777777" w:rsidR="00D930B3" w:rsidRPr="00C23BAC" w:rsidRDefault="00D930B3">
      <w:pPr>
        <w:numPr>
          <w:ilvl w:val="0"/>
          <w:numId w:val="23"/>
        </w:numPr>
        <w:ind w:left="426"/>
        <w:jc w:val="both"/>
        <w:rPr>
          <w:szCs w:val="22"/>
        </w:rPr>
      </w:pPr>
      <w:proofErr w:type="spellStart"/>
      <w:r w:rsidRPr="00C23BAC">
        <w:rPr>
          <w:szCs w:val="22"/>
        </w:rPr>
        <w:t>Одлука</w:t>
      </w:r>
      <w:proofErr w:type="spellEnd"/>
      <w:r w:rsidRPr="00C23BAC">
        <w:rPr>
          <w:szCs w:val="22"/>
        </w:rPr>
        <w:t xml:space="preserve"> о </w:t>
      </w:r>
      <w:proofErr w:type="spellStart"/>
      <w:r w:rsidRPr="00C23BAC">
        <w:rPr>
          <w:szCs w:val="22"/>
        </w:rPr>
        <w:t>изради</w:t>
      </w:r>
      <w:proofErr w:type="spellEnd"/>
      <w:r w:rsidRPr="00C23BAC">
        <w:rPr>
          <w:szCs w:val="22"/>
        </w:rPr>
        <w:t xml:space="preserve"> </w:t>
      </w:r>
      <w:proofErr w:type="spellStart"/>
      <w:r w:rsidRPr="00C23BAC">
        <w:rPr>
          <w:szCs w:val="22"/>
        </w:rPr>
        <w:t>изради</w:t>
      </w:r>
      <w:proofErr w:type="spellEnd"/>
      <w:r w:rsidRPr="00C23BAC">
        <w:rPr>
          <w:szCs w:val="22"/>
        </w:rPr>
        <w:t xml:space="preserve"> </w:t>
      </w:r>
      <w:r w:rsidRPr="00C23BAC">
        <w:rPr>
          <w:szCs w:val="22"/>
          <w:lang w:val="sr-Cyrl-RS"/>
        </w:rPr>
        <w:t xml:space="preserve">Четврте измене и допуне Плана генералне регулације Прокупља </w:t>
      </w:r>
      <w:r w:rsidRPr="00C23BAC">
        <w:rPr>
          <w:szCs w:val="22"/>
        </w:rPr>
        <w:t>(„</w:t>
      </w:r>
      <w:proofErr w:type="spellStart"/>
      <w:r w:rsidRPr="00C23BAC">
        <w:rPr>
          <w:szCs w:val="22"/>
        </w:rPr>
        <w:t>Службени</w:t>
      </w:r>
      <w:proofErr w:type="spellEnd"/>
      <w:r w:rsidRPr="00C23BAC">
        <w:rPr>
          <w:szCs w:val="22"/>
        </w:rPr>
        <w:t xml:space="preserve"> </w:t>
      </w:r>
      <w:proofErr w:type="spellStart"/>
      <w:r w:rsidRPr="00C23BAC">
        <w:rPr>
          <w:szCs w:val="22"/>
        </w:rPr>
        <w:t>лист</w:t>
      </w:r>
      <w:proofErr w:type="spellEnd"/>
      <w:r w:rsidRPr="00C23BAC">
        <w:rPr>
          <w:szCs w:val="22"/>
        </w:rPr>
        <w:t xml:space="preserve"> </w:t>
      </w:r>
      <w:r w:rsidRPr="00C23BAC">
        <w:rPr>
          <w:szCs w:val="22"/>
          <w:lang w:val="sr-Cyrl-RS"/>
        </w:rPr>
        <w:t>г</w:t>
      </w:r>
      <w:proofErr w:type="spellStart"/>
      <w:r w:rsidRPr="00C23BAC">
        <w:rPr>
          <w:szCs w:val="22"/>
        </w:rPr>
        <w:t>рада</w:t>
      </w:r>
      <w:proofErr w:type="spellEnd"/>
      <w:r w:rsidRPr="00C23BAC">
        <w:rPr>
          <w:szCs w:val="22"/>
        </w:rPr>
        <w:t xml:space="preserve"> Прокупља“, </w:t>
      </w:r>
      <w:proofErr w:type="spellStart"/>
      <w:r w:rsidRPr="00C23BAC">
        <w:rPr>
          <w:szCs w:val="22"/>
        </w:rPr>
        <w:t>бр</w:t>
      </w:r>
      <w:proofErr w:type="spellEnd"/>
      <w:r w:rsidRPr="00C23BAC">
        <w:rPr>
          <w:szCs w:val="22"/>
        </w:rPr>
        <w:t xml:space="preserve">. </w:t>
      </w:r>
      <w:r w:rsidRPr="00C23BAC">
        <w:rPr>
          <w:szCs w:val="22"/>
          <w:lang w:val="sr-Cyrl-RS"/>
        </w:rPr>
        <w:t>27/202</w:t>
      </w:r>
      <w:r w:rsidRPr="00C23BAC">
        <w:rPr>
          <w:szCs w:val="22"/>
          <w:lang w:val="en-GB"/>
        </w:rPr>
        <w:t>5</w:t>
      </w:r>
      <w:r w:rsidRPr="00C23BAC">
        <w:rPr>
          <w:szCs w:val="22"/>
          <w:lang w:val="sr-Cyrl-RS"/>
        </w:rPr>
        <w:t>), број: 06-</w:t>
      </w:r>
      <w:r w:rsidRPr="00C23BAC">
        <w:rPr>
          <w:szCs w:val="22"/>
          <w:lang w:val="en-GB"/>
        </w:rPr>
        <w:t>62</w:t>
      </w:r>
      <w:r w:rsidRPr="00C23BAC">
        <w:rPr>
          <w:szCs w:val="22"/>
          <w:lang w:val="sr-Cyrl-RS"/>
        </w:rPr>
        <w:t>/202</w:t>
      </w:r>
      <w:r w:rsidRPr="00C23BAC">
        <w:rPr>
          <w:szCs w:val="22"/>
          <w:lang w:val="en-GB"/>
        </w:rPr>
        <w:t>5-02</w:t>
      </w:r>
      <w:proofErr w:type="spellStart"/>
      <w:r w:rsidRPr="00C23BAC">
        <w:rPr>
          <w:szCs w:val="22"/>
        </w:rPr>
        <w:t>од</w:t>
      </w:r>
      <w:proofErr w:type="spellEnd"/>
      <w:r w:rsidRPr="00C23BAC">
        <w:rPr>
          <w:szCs w:val="22"/>
        </w:rPr>
        <w:t xml:space="preserve"> 22.0</w:t>
      </w:r>
      <w:r w:rsidRPr="00C23BAC">
        <w:rPr>
          <w:szCs w:val="22"/>
          <w:lang w:val="en-GB"/>
        </w:rPr>
        <w:t>7</w:t>
      </w:r>
      <w:r w:rsidRPr="00C23BAC">
        <w:rPr>
          <w:szCs w:val="22"/>
        </w:rPr>
        <w:t>.20</w:t>
      </w:r>
      <w:r w:rsidRPr="00C23BAC">
        <w:rPr>
          <w:szCs w:val="22"/>
          <w:lang w:val="sr-Cyrl-RS"/>
        </w:rPr>
        <w:t>2</w:t>
      </w:r>
      <w:r w:rsidRPr="00C23BAC">
        <w:rPr>
          <w:szCs w:val="22"/>
          <w:lang w:val="en-GB"/>
        </w:rPr>
        <w:t>5</w:t>
      </w:r>
      <w:r w:rsidRPr="00C23BAC">
        <w:rPr>
          <w:szCs w:val="22"/>
        </w:rPr>
        <w:t xml:space="preserve">. </w:t>
      </w:r>
      <w:proofErr w:type="spellStart"/>
      <w:r w:rsidRPr="00C23BAC">
        <w:rPr>
          <w:szCs w:val="22"/>
        </w:rPr>
        <w:t>године</w:t>
      </w:r>
      <w:proofErr w:type="spellEnd"/>
      <w:r w:rsidRPr="00C23BAC">
        <w:rPr>
          <w:szCs w:val="22"/>
        </w:rPr>
        <w:t>)</w:t>
      </w:r>
      <w:r w:rsidRPr="00C23BAC">
        <w:rPr>
          <w:szCs w:val="22"/>
          <w:lang w:val="sr-Cyrl-RS"/>
        </w:rPr>
        <w:t>,</w:t>
      </w:r>
    </w:p>
    <w:p w14:paraId="41823173" w14:textId="77777777" w:rsidR="00D930B3" w:rsidRPr="00C23BAC" w:rsidRDefault="00D930B3">
      <w:pPr>
        <w:numPr>
          <w:ilvl w:val="0"/>
          <w:numId w:val="23"/>
        </w:numPr>
        <w:ind w:left="426"/>
        <w:jc w:val="both"/>
        <w:rPr>
          <w:szCs w:val="22"/>
        </w:rPr>
      </w:pPr>
      <w:proofErr w:type="spellStart"/>
      <w:r w:rsidRPr="00C23BAC">
        <w:rPr>
          <w:szCs w:val="22"/>
        </w:rPr>
        <w:t>Други</w:t>
      </w:r>
      <w:proofErr w:type="spellEnd"/>
      <w:r w:rsidRPr="00C23BAC">
        <w:rPr>
          <w:szCs w:val="22"/>
        </w:rPr>
        <w:t xml:space="preserve"> </w:t>
      </w:r>
      <w:proofErr w:type="spellStart"/>
      <w:r w:rsidRPr="00C23BAC">
        <w:rPr>
          <w:szCs w:val="22"/>
        </w:rPr>
        <w:t>законски</w:t>
      </w:r>
      <w:proofErr w:type="spellEnd"/>
      <w:r w:rsidRPr="00C23BAC">
        <w:rPr>
          <w:szCs w:val="22"/>
        </w:rPr>
        <w:t xml:space="preserve"> и </w:t>
      </w:r>
      <w:proofErr w:type="spellStart"/>
      <w:r w:rsidRPr="00C23BAC">
        <w:rPr>
          <w:szCs w:val="22"/>
        </w:rPr>
        <w:t>подзаконски</w:t>
      </w:r>
      <w:proofErr w:type="spellEnd"/>
      <w:r w:rsidRPr="00C23BAC">
        <w:rPr>
          <w:szCs w:val="22"/>
        </w:rPr>
        <w:t xml:space="preserve"> </w:t>
      </w:r>
      <w:proofErr w:type="spellStart"/>
      <w:r w:rsidRPr="00C23BAC">
        <w:rPr>
          <w:szCs w:val="22"/>
        </w:rPr>
        <w:t>акти</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регулишу</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уређења</w:t>
      </w:r>
      <w:proofErr w:type="spellEnd"/>
      <w:r w:rsidRPr="00C23BAC">
        <w:rPr>
          <w:szCs w:val="22"/>
        </w:rPr>
        <w:t xml:space="preserve">, </w:t>
      </w:r>
      <w:proofErr w:type="spellStart"/>
      <w:r w:rsidRPr="00C23BAC">
        <w:rPr>
          <w:szCs w:val="22"/>
        </w:rPr>
        <w:t>грађења</w:t>
      </w:r>
      <w:proofErr w:type="spellEnd"/>
      <w:r w:rsidRPr="00C23BAC">
        <w:rPr>
          <w:szCs w:val="22"/>
        </w:rPr>
        <w:t xml:space="preserve"> и </w:t>
      </w:r>
      <w:proofErr w:type="spellStart"/>
      <w:r w:rsidRPr="00C23BAC">
        <w:rPr>
          <w:szCs w:val="22"/>
        </w:rPr>
        <w:t>заштите</w:t>
      </w:r>
      <w:proofErr w:type="spellEnd"/>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r w:rsidRPr="00C23BAC">
        <w:rPr>
          <w:szCs w:val="22"/>
          <w:lang w:val="sr-Cyrl-RS"/>
        </w:rPr>
        <w:t>четвртих измена и допуна ПГР Прокупља.</w:t>
      </w:r>
    </w:p>
    <w:p w14:paraId="3AAFEE4E" w14:textId="77777777" w:rsidR="00D930B3" w:rsidRPr="00C23BAC" w:rsidRDefault="00D930B3" w:rsidP="00D930B3">
      <w:pPr>
        <w:ind w:left="426"/>
        <w:jc w:val="both"/>
        <w:rPr>
          <w:szCs w:val="22"/>
        </w:rPr>
      </w:pPr>
    </w:p>
    <w:p w14:paraId="0A5604E6" w14:textId="77777777" w:rsidR="00D930B3" w:rsidRPr="00C23BAC" w:rsidRDefault="00D930B3" w:rsidP="00D930B3">
      <w:pPr>
        <w:jc w:val="both"/>
        <w:rPr>
          <w:szCs w:val="22"/>
        </w:rPr>
      </w:pPr>
      <w:proofErr w:type="spellStart"/>
      <w:r w:rsidRPr="00C23BAC">
        <w:rPr>
          <w:szCs w:val="22"/>
        </w:rPr>
        <w:t>Плански</w:t>
      </w:r>
      <w:proofErr w:type="spellEnd"/>
      <w:r w:rsidRPr="00C23BAC">
        <w:rPr>
          <w:szCs w:val="22"/>
        </w:rPr>
        <w:t xml:space="preserve"> </w:t>
      </w:r>
      <w:proofErr w:type="spellStart"/>
      <w:r w:rsidRPr="00C23BAC">
        <w:rPr>
          <w:szCs w:val="22"/>
        </w:rPr>
        <w:t>основ</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израду</w:t>
      </w:r>
      <w:proofErr w:type="spellEnd"/>
      <w:r w:rsidRPr="00C23BAC">
        <w:rPr>
          <w:szCs w:val="22"/>
        </w:rPr>
        <w:t xml:space="preserve"> </w:t>
      </w:r>
      <w:r w:rsidRPr="00C23BAC">
        <w:rPr>
          <w:szCs w:val="22"/>
          <w:lang w:val="sr-Cyrl-RS"/>
        </w:rPr>
        <w:t xml:space="preserve">Четвртих </w:t>
      </w:r>
      <w:proofErr w:type="spellStart"/>
      <w:r w:rsidRPr="00C23BAC">
        <w:rPr>
          <w:szCs w:val="22"/>
        </w:rPr>
        <w:t>измена</w:t>
      </w:r>
      <w:proofErr w:type="spellEnd"/>
      <w:r w:rsidRPr="00C23BAC">
        <w:rPr>
          <w:szCs w:val="22"/>
        </w:rPr>
        <w:t xml:space="preserve"> и </w:t>
      </w:r>
      <w:proofErr w:type="spellStart"/>
      <w:r w:rsidRPr="00C23BAC">
        <w:rPr>
          <w:szCs w:val="22"/>
        </w:rPr>
        <w:t>допуна</w:t>
      </w:r>
      <w:proofErr w:type="spellEnd"/>
      <w:r w:rsidRPr="00C23BAC">
        <w:rPr>
          <w:szCs w:val="22"/>
        </w:rPr>
        <w:t xml:space="preserve"> ПГР</w:t>
      </w:r>
      <w:r w:rsidRPr="00C23BAC">
        <w:rPr>
          <w:szCs w:val="22"/>
          <w:lang w:val="sr-Cyrl-RS"/>
        </w:rPr>
        <w:t xml:space="preserve"> Прокупља</w:t>
      </w:r>
      <w:r w:rsidRPr="00C23BAC">
        <w:rPr>
          <w:szCs w:val="22"/>
        </w:rPr>
        <w:t>:</w:t>
      </w:r>
    </w:p>
    <w:p w14:paraId="2106A7E0" w14:textId="77777777" w:rsidR="00D930B3" w:rsidRPr="00C23BAC" w:rsidRDefault="00D930B3">
      <w:pPr>
        <w:numPr>
          <w:ilvl w:val="0"/>
          <w:numId w:val="23"/>
        </w:numPr>
        <w:ind w:left="426"/>
        <w:jc w:val="both"/>
        <w:rPr>
          <w:szCs w:val="22"/>
        </w:rPr>
      </w:pPr>
      <w:proofErr w:type="spellStart"/>
      <w:r w:rsidRPr="00C23BAC">
        <w:rPr>
          <w:szCs w:val="22"/>
        </w:rPr>
        <w:t>Просторни</w:t>
      </w:r>
      <w:proofErr w:type="spellEnd"/>
      <w:r w:rsidRPr="00C23BAC">
        <w:rPr>
          <w:szCs w:val="22"/>
        </w:rPr>
        <w:t xml:space="preserve"> </w:t>
      </w:r>
      <w:proofErr w:type="spellStart"/>
      <w:r w:rsidRPr="00C23BAC">
        <w:rPr>
          <w:szCs w:val="22"/>
        </w:rPr>
        <w:t>план</w:t>
      </w:r>
      <w:proofErr w:type="spellEnd"/>
      <w:r w:rsidRPr="00C23BAC">
        <w:rPr>
          <w:szCs w:val="22"/>
        </w:rPr>
        <w:t xml:space="preserve"> </w:t>
      </w:r>
      <w:proofErr w:type="spellStart"/>
      <w:r w:rsidRPr="00C23BAC">
        <w:rPr>
          <w:szCs w:val="22"/>
        </w:rPr>
        <w:t>општине</w:t>
      </w:r>
      <w:proofErr w:type="spellEnd"/>
      <w:r w:rsidRPr="00C23BAC">
        <w:rPr>
          <w:szCs w:val="22"/>
        </w:rPr>
        <w:t xml:space="preserve"> </w:t>
      </w:r>
      <w:proofErr w:type="spellStart"/>
      <w:r w:rsidRPr="00C23BAC">
        <w:rPr>
          <w:szCs w:val="22"/>
        </w:rPr>
        <w:t>Прокупље</w:t>
      </w:r>
      <w:proofErr w:type="spellEnd"/>
      <w:r w:rsidRPr="00C23BAC">
        <w:rPr>
          <w:szCs w:val="22"/>
        </w:rPr>
        <w:t xml:space="preserve"> </w:t>
      </w:r>
      <w:r w:rsidRPr="00C23BAC">
        <w:rPr>
          <w:szCs w:val="22"/>
          <w:highlight w:val="white"/>
        </w:rPr>
        <w:t>(„</w:t>
      </w:r>
      <w:proofErr w:type="spellStart"/>
      <w:r w:rsidRPr="00C23BAC">
        <w:rPr>
          <w:szCs w:val="22"/>
          <w:highlight w:val="white"/>
        </w:rPr>
        <w:t>Службени</w:t>
      </w:r>
      <w:proofErr w:type="spellEnd"/>
      <w:r w:rsidRPr="00C23BAC">
        <w:rPr>
          <w:szCs w:val="22"/>
          <w:highlight w:val="white"/>
        </w:rPr>
        <w:t xml:space="preserve"> </w:t>
      </w:r>
      <w:proofErr w:type="spellStart"/>
      <w:r w:rsidRPr="00C23BAC">
        <w:rPr>
          <w:szCs w:val="22"/>
          <w:highlight w:val="white"/>
        </w:rPr>
        <w:t>гласник</w:t>
      </w:r>
      <w:proofErr w:type="spellEnd"/>
      <w:r w:rsidRPr="00C23BAC">
        <w:rPr>
          <w:szCs w:val="22"/>
          <w:highlight w:val="white"/>
        </w:rPr>
        <w:t xml:space="preserve"> РС“</w:t>
      </w:r>
      <w:r w:rsidRPr="00C23BAC">
        <w:rPr>
          <w:szCs w:val="22"/>
        </w:rPr>
        <w:t xml:space="preserve"> </w:t>
      </w:r>
      <w:proofErr w:type="spellStart"/>
      <w:r w:rsidRPr="00C23BAC">
        <w:rPr>
          <w:szCs w:val="22"/>
          <w:highlight w:val="white"/>
        </w:rPr>
        <w:t>бр</w:t>
      </w:r>
      <w:proofErr w:type="spellEnd"/>
      <w:r w:rsidRPr="00C23BAC">
        <w:rPr>
          <w:szCs w:val="22"/>
          <w:highlight w:val="white"/>
        </w:rPr>
        <w:t>. 44/2011, 06-9/2011-02</w:t>
      </w:r>
      <w:r w:rsidRPr="00C23BAC">
        <w:rPr>
          <w:szCs w:val="22"/>
        </w:rPr>
        <w:t xml:space="preserve"> </w:t>
      </w:r>
      <w:proofErr w:type="spellStart"/>
      <w:r w:rsidRPr="00C23BAC">
        <w:rPr>
          <w:szCs w:val="22"/>
          <w:highlight w:val="white"/>
        </w:rPr>
        <w:t>од</w:t>
      </w:r>
      <w:proofErr w:type="spellEnd"/>
      <w:r w:rsidRPr="00C23BAC">
        <w:rPr>
          <w:szCs w:val="22"/>
          <w:highlight w:val="white"/>
        </w:rPr>
        <w:t xml:space="preserve"> 14.03.2011. </w:t>
      </w:r>
      <w:proofErr w:type="spellStart"/>
      <w:r w:rsidRPr="00C23BAC">
        <w:rPr>
          <w:szCs w:val="22"/>
          <w:highlight w:val="white"/>
        </w:rPr>
        <w:t>године</w:t>
      </w:r>
      <w:proofErr w:type="spellEnd"/>
      <w:r w:rsidRPr="00C23BAC">
        <w:rPr>
          <w:szCs w:val="22"/>
          <w:highlight w:val="white"/>
        </w:rPr>
        <w:t xml:space="preserve"> - </w:t>
      </w:r>
      <w:proofErr w:type="spellStart"/>
      <w:r w:rsidRPr="00C23BAC">
        <w:rPr>
          <w:szCs w:val="22"/>
          <w:highlight w:val="white"/>
        </w:rPr>
        <w:t>одлука</w:t>
      </w:r>
      <w:proofErr w:type="spellEnd"/>
      <w:r w:rsidRPr="00C23BAC">
        <w:rPr>
          <w:szCs w:val="22"/>
          <w:highlight w:val="white"/>
        </w:rPr>
        <w:t xml:space="preserve"> УС)</w:t>
      </w:r>
      <w:r w:rsidRPr="00C23BAC">
        <w:rPr>
          <w:szCs w:val="22"/>
          <w:lang w:val="sr-Cyrl-RS"/>
        </w:rPr>
        <w:t>,</w:t>
      </w:r>
    </w:p>
    <w:p w14:paraId="1762F852" w14:textId="77777777" w:rsidR="00D930B3" w:rsidRPr="00C23BAC" w:rsidRDefault="00D930B3">
      <w:pPr>
        <w:numPr>
          <w:ilvl w:val="0"/>
          <w:numId w:val="23"/>
        </w:numPr>
        <w:ind w:left="426"/>
        <w:jc w:val="both"/>
        <w:rPr>
          <w:szCs w:val="22"/>
        </w:rPr>
      </w:pPr>
      <w:r w:rsidRPr="00C23BAC">
        <w:rPr>
          <w:szCs w:val="22"/>
          <w:lang w:val="sr-Cyrl-RS"/>
        </w:rPr>
        <w:t>Просторни план подручја посебне намене инфраструктурног коридора ауто-пута Е-80, деоница Ниш-Мердаре („Службени гласник РС“, број 102/2017, 55/2019, 62/2019 и 68/2025)</w:t>
      </w:r>
      <w:r w:rsidRPr="00C23BAC">
        <w:rPr>
          <w:szCs w:val="22"/>
        </w:rPr>
        <w:t>.</w:t>
      </w:r>
    </w:p>
    <w:p w14:paraId="4ADD2141" w14:textId="77777777" w:rsidR="00D930B3" w:rsidRPr="00C23BAC" w:rsidRDefault="00D930B3" w:rsidP="00D930B3">
      <w:pPr>
        <w:rPr>
          <w:strike/>
          <w:szCs w:val="22"/>
        </w:rPr>
      </w:pPr>
    </w:p>
    <w:p w14:paraId="20518EAF" w14:textId="77777777" w:rsidR="00D930B3" w:rsidRPr="00C23BAC" w:rsidRDefault="00D930B3" w:rsidP="00D930B3">
      <w:pPr>
        <w:rPr>
          <w:szCs w:val="22"/>
        </w:rPr>
      </w:pPr>
    </w:p>
    <w:p w14:paraId="73DBA1C5" w14:textId="77777777" w:rsidR="00D930B3" w:rsidRPr="00C23BAC" w:rsidRDefault="00D930B3" w:rsidP="00D930B3">
      <w:pPr>
        <w:pBdr>
          <w:top w:val="thickThinSmallGap" w:sz="24" w:space="0"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val="sr-Cyrl-RS" w:eastAsia="zh-CN"/>
        </w:rPr>
      </w:pPr>
      <w:r w:rsidRPr="00C23BAC">
        <w:rPr>
          <w:b/>
        </w:rPr>
        <w:t>III</w:t>
      </w:r>
      <w:r w:rsidRPr="00C23BAC">
        <w:rPr>
          <w:b/>
          <w:spacing w:val="-4"/>
          <w:kern w:val="1"/>
          <w:szCs w:val="22"/>
          <w:lang w:eastAsia="zh-CN"/>
        </w:rPr>
        <w:tab/>
      </w:r>
      <w:r w:rsidRPr="00C23BAC">
        <w:rPr>
          <w:b/>
        </w:rPr>
        <w:t>ИЗВОД ИЗ ПЛАНСКИХ ДОКУМЕНАТА</w:t>
      </w:r>
      <w:r w:rsidRPr="00C23BAC">
        <w:rPr>
          <w:b/>
          <w:lang w:val="sr-Cyrl-RS"/>
        </w:rPr>
        <w:t xml:space="preserve"> ВИШЕГ РЕДА</w:t>
      </w:r>
    </w:p>
    <w:p w14:paraId="4BD9E65F" w14:textId="77777777" w:rsidR="00D930B3" w:rsidRPr="00C23BAC" w:rsidRDefault="00D930B3" w:rsidP="00D930B3">
      <w:pPr>
        <w:jc w:val="center"/>
      </w:pPr>
    </w:p>
    <w:p w14:paraId="0167A242" w14:textId="77777777" w:rsidR="00D930B3" w:rsidRPr="00C23BAC" w:rsidRDefault="00D930B3" w:rsidP="00D930B3">
      <w:pPr>
        <w:jc w:val="center"/>
        <w:rPr>
          <w:b/>
          <w:i/>
          <w:lang w:val="sr-Cyrl-RS"/>
        </w:rPr>
      </w:pPr>
      <w:proofErr w:type="spellStart"/>
      <w:r w:rsidRPr="00C23BAC">
        <w:rPr>
          <w:b/>
          <w:i/>
          <w:u w:val="single"/>
        </w:rPr>
        <w:t>Просторни</w:t>
      </w:r>
      <w:proofErr w:type="spellEnd"/>
      <w:r w:rsidRPr="00C23BAC">
        <w:rPr>
          <w:b/>
          <w:i/>
          <w:u w:val="single"/>
        </w:rPr>
        <w:t xml:space="preserve"> </w:t>
      </w:r>
      <w:proofErr w:type="spellStart"/>
      <w:r w:rsidRPr="00C23BAC">
        <w:rPr>
          <w:b/>
          <w:i/>
          <w:u w:val="single"/>
        </w:rPr>
        <w:t>план</w:t>
      </w:r>
      <w:proofErr w:type="spellEnd"/>
      <w:r w:rsidRPr="00C23BAC">
        <w:rPr>
          <w:b/>
          <w:i/>
          <w:u w:val="single"/>
        </w:rPr>
        <w:t xml:space="preserve"> </w:t>
      </w:r>
      <w:proofErr w:type="spellStart"/>
      <w:r w:rsidRPr="00C23BAC">
        <w:rPr>
          <w:b/>
          <w:i/>
          <w:u w:val="single"/>
        </w:rPr>
        <w:t>општине</w:t>
      </w:r>
      <w:proofErr w:type="spellEnd"/>
      <w:r w:rsidRPr="00C23BAC">
        <w:rPr>
          <w:b/>
          <w:i/>
          <w:u w:val="single"/>
        </w:rPr>
        <w:t xml:space="preserve"> </w:t>
      </w:r>
      <w:proofErr w:type="spellStart"/>
      <w:r w:rsidRPr="00C23BAC">
        <w:rPr>
          <w:b/>
          <w:i/>
          <w:u w:val="single"/>
        </w:rPr>
        <w:t>Прокупље</w:t>
      </w:r>
      <w:proofErr w:type="spellEnd"/>
      <w:r w:rsidRPr="00C23BAC">
        <w:rPr>
          <w:b/>
          <w:i/>
        </w:rPr>
        <w:t xml:space="preserve"> </w:t>
      </w:r>
    </w:p>
    <w:p w14:paraId="7FC865FC" w14:textId="77777777" w:rsidR="00D930B3" w:rsidRPr="00C23BAC" w:rsidRDefault="00D930B3" w:rsidP="00D930B3">
      <w:pPr>
        <w:jc w:val="center"/>
        <w:rPr>
          <w:b/>
          <w:i/>
          <w:highlight w:val="white"/>
        </w:rPr>
      </w:pPr>
      <w:r w:rsidRPr="00C23BAC">
        <w:rPr>
          <w:b/>
          <w:i/>
          <w:highlight w:val="white"/>
        </w:rPr>
        <w:t>(„</w:t>
      </w:r>
      <w:proofErr w:type="spellStart"/>
      <w:r w:rsidRPr="00C23BAC">
        <w:rPr>
          <w:b/>
          <w:i/>
          <w:highlight w:val="white"/>
        </w:rPr>
        <w:t>Службени</w:t>
      </w:r>
      <w:proofErr w:type="spellEnd"/>
      <w:r w:rsidRPr="00C23BAC">
        <w:rPr>
          <w:b/>
          <w:i/>
          <w:highlight w:val="white"/>
        </w:rPr>
        <w:t xml:space="preserve"> </w:t>
      </w:r>
      <w:proofErr w:type="spellStart"/>
      <w:r w:rsidRPr="00C23BAC">
        <w:rPr>
          <w:b/>
          <w:i/>
          <w:highlight w:val="white"/>
        </w:rPr>
        <w:t>гласник</w:t>
      </w:r>
      <w:proofErr w:type="spellEnd"/>
      <w:r w:rsidRPr="00C23BAC">
        <w:rPr>
          <w:b/>
          <w:i/>
          <w:highlight w:val="white"/>
        </w:rPr>
        <w:t xml:space="preserve"> РС“</w:t>
      </w:r>
      <w:r w:rsidRPr="00C23BAC">
        <w:rPr>
          <w:b/>
          <w:i/>
        </w:rPr>
        <w:t xml:space="preserve"> </w:t>
      </w:r>
      <w:proofErr w:type="spellStart"/>
      <w:r w:rsidRPr="00C23BAC">
        <w:rPr>
          <w:b/>
          <w:i/>
          <w:highlight w:val="white"/>
        </w:rPr>
        <w:t>бр</w:t>
      </w:r>
      <w:proofErr w:type="spellEnd"/>
      <w:r w:rsidRPr="00C23BAC">
        <w:rPr>
          <w:b/>
          <w:i/>
          <w:highlight w:val="white"/>
        </w:rPr>
        <w:t>. 44/2011, 06-9/2011-02</w:t>
      </w:r>
      <w:r w:rsidRPr="00C23BAC">
        <w:rPr>
          <w:b/>
          <w:i/>
        </w:rPr>
        <w:t xml:space="preserve"> </w:t>
      </w:r>
      <w:proofErr w:type="spellStart"/>
      <w:r w:rsidRPr="00C23BAC">
        <w:rPr>
          <w:b/>
          <w:i/>
          <w:highlight w:val="white"/>
        </w:rPr>
        <w:t>од</w:t>
      </w:r>
      <w:proofErr w:type="spellEnd"/>
      <w:r w:rsidRPr="00C23BAC">
        <w:rPr>
          <w:b/>
          <w:i/>
          <w:highlight w:val="white"/>
        </w:rPr>
        <w:t xml:space="preserve"> 14.03.2011. </w:t>
      </w:r>
      <w:proofErr w:type="spellStart"/>
      <w:r w:rsidRPr="00C23BAC">
        <w:rPr>
          <w:b/>
          <w:i/>
          <w:highlight w:val="white"/>
        </w:rPr>
        <w:t>године</w:t>
      </w:r>
      <w:proofErr w:type="spellEnd"/>
      <w:r w:rsidRPr="00C23BAC">
        <w:rPr>
          <w:b/>
          <w:i/>
          <w:highlight w:val="white"/>
        </w:rPr>
        <w:t xml:space="preserve"> - </w:t>
      </w:r>
      <w:proofErr w:type="spellStart"/>
      <w:r w:rsidRPr="00C23BAC">
        <w:rPr>
          <w:b/>
          <w:i/>
          <w:highlight w:val="white"/>
        </w:rPr>
        <w:t>одлука</w:t>
      </w:r>
      <w:proofErr w:type="spellEnd"/>
      <w:r w:rsidRPr="00C23BAC">
        <w:rPr>
          <w:b/>
          <w:i/>
          <w:highlight w:val="white"/>
        </w:rPr>
        <w:t xml:space="preserve"> УС)</w:t>
      </w:r>
    </w:p>
    <w:p w14:paraId="45FD749A" w14:textId="77777777" w:rsidR="00D930B3" w:rsidRPr="00C23BAC" w:rsidRDefault="00D930B3" w:rsidP="00D930B3">
      <w:pPr>
        <w:jc w:val="both"/>
      </w:pPr>
      <w:proofErr w:type="spellStart"/>
      <w:r w:rsidRPr="00C23BAC">
        <w:t>Према</w:t>
      </w:r>
      <w:proofErr w:type="spellEnd"/>
      <w:r w:rsidRPr="00C23BAC">
        <w:t xml:space="preserve"> </w:t>
      </w:r>
      <w:proofErr w:type="spellStart"/>
      <w:r w:rsidRPr="00C23BAC">
        <w:t>Просторном</w:t>
      </w:r>
      <w:proofErr w:type="spellEnd"/>
      <w:r w:rsidRPr="00C23BAC">
        <w:t xml:space="preserve"> </w:t>
      </w:r>
      <w:proofErr w:type="spellStart"/>
      <w:r w:rsidRPr="00C23BAC">
        <w:t>плану</w:t>
      </w:r>
      <w:proofErr w:type="spellEnd"/>
      <w:r w:rsidRPr="00C23BAC">
        <w:t xml:space="preserve"> </w:t>
      </w:r>
      <w:proofErr w:type="spellStart"/>
      <w:r w:rsidRPr="00C23BAC">
        <w:t>општине</w:t>
      </w:r>
      <w:proofErr w:type="spellEnd"/>
      <w:r w:rsidRPr="00C23BAC">
        <w:t xml:space="preserve"> Прокупље, </w:t>
      </w:r>
      <w:proofErr w:type="spellStart"/>
      <w:r w:rsidRPr="00C23BAC">
        <w:t>Прокупље</w:t>
      </w:r>
      <w:proofErr w:type="spellEnd"/>
      <w:r w:rsidRPr="00C23BAC">
        <w:t xml:space="preserve"> </w:t>
      </w:r>
      <w:proofErr w:type="spellStart"/>
      <w:r w:rsidRPr="00C23BAC">
        <w:t>је</w:t>
      </w:r>
      <w:proofErr w:type="spellEnd"/>
      <w:r w:rsidRPr="00C23BAC">
        <w:t xml:space="preserve"> </w:t>
      </w:r>
      <w:proofErr w:type="spellStart"/>
      <w:r w:rsidRPr="00C23BAC">
        <w:t>сврстано</w:t>
      </w:r>
      <w:proofErr w:type="spellEnd"/>
      <w:r w:rsidRPr="00C23BAC">
        <w:t xml:space="preserve"> у </w:t>
      </w:r>
      <w:proofErr w:type="spellStart"/>
      <w:r w:rsidRPr="00C23BAC">
        <w:t>индустријски</w:t>
      </w:r>
      <w:proofErr w:type="spellEnd"/>
      <w:r w:rsidRPr="00C23BAC">
        <w:t xml:space="preserve"> </w:t>
      </w:r>
      <w:proofErr w:type="spellStart"/>
      <w:r w:rsidRPr="00C23BAC">
        <w:t>центар</w:t>
      </w:r>
      <w:proofErr w:type="spellEnd"/>
      <w:r w:rsidRPr="00C23BAC">
        <w:t xml:space="preserve"> </w:t>
      </w:r>
      <w:proofErr w:type="spellStart"/>
      <w:r w:rsidRPr="00C23BAC">
        <w:t>средње</w:t>
      </w:r>
      <w:proofErr w:type="spellEnd"/>
      <w:r w:rsidRPr="00C23BAC">
        <w:t xml:space="preserve"> </w:t>
      </w:r>
      <w:proofErr w:type="spellStart"/>
      <w:r w:rsidRPr="00C23BAC">
        <w:t>величине</w:t>
      </w:r>
      <w:proofErr w:type="spellEnd"/>
      <w:r w:rsidRPr="00C23BAC">
        <w:t xml:space="preserve"> (5-10.000 </w:t>
      </w:r>
      <w:proofErr w:type="spellStart"/>
      <w:r w:rsidRPr="00C23BAC">
        <w:t>запослених</w:t>
      </w:r>
      <w:proofErr w:type="spellEnd"/>
      <w:r w:rsidRPr="00C23BAC">
        <w:t xml:space="preserve">) </w:t>
      </w:r>
      <w:proofErr w:type="spellStart"/>
      <w:r w:rsidRPr="00C23BAC">
        <w:t>који</w:t>
      </w:r>
      <w:proofErr w:type="spellEnd"/>
      <w:r w:rsidRPr="00C23BAC">
        <w:t xml:space="preserve"> </w:t>
      </w:r>
      <w:proofErr w:type="spellStart"/>
      <w:r w:rsidRPr="00C23BAC">
        <w:t>као</w:t>
      </w:r>
      <w:proofErr w:type="spellEnd"/>
      <w:r w:rsidRPr="00C23BAC">
        <w:t xml:space="preserve"> </w:t>
      </w:r>
      <w:proofErr w:type="spellStart"/>
      <w:r w:rsidRPr="00C23BAC">
        <w:t>центар</w:t>
      </w:r>
      <w:proofErr w:type="spellEnd"/>
      <w:r w:rsidRPr="00C23BAC">
        <w:t xml:space="preserve"> </w:t>
      </w:r>
      <w:proofErr w:type="spellStart"/>
      <w:r w:rsidRPr="00C23BAC">
        <w:t>раста</w:t>
      </w:r>
      <w:proofErr w:type="spellEnd"/>
      <w:r w:rsidRPr="00C23BAC">
        <w:t xml:space="preserve"> и </w:t>
      </w:r>
      <w:proofErr w:type="spellStart"/>
      <w:r w:rsidRPr="00C23BAC">
        <w:t>развоја</w:t>
      </w:r>
      <w:proofErr w:type="spellEnd"/>
      <w:r w:rsidRPr="00C23BAC">
        <w:t xml:space="preserve"> </w:t>
      </w:r>
      <w:proofErr w:type="spellStart"/>
      <w:r w:rsidRPr="00C23BAC">
        <w:t>општине</w:t>
      </w:r>
      <w:proofErr w:type="spellEnd"/>
      <w:r w:rsidRPr="00C23BAC">
        <w:t xml:space="preserve"> </w:t>
      </w:r>
      <w:proofErr w:type="spellStart"/>
      <w:r w:rsidRPr="00C23BAC">
        <w:t>није</w:t>
      </w:r>
      <w:proofErr w:type="spellEnd"/>
      <w:r w:rsidRPr="00C23BAC">
        <w:t xml:space="preserve"> </w:t>
      </w:r>
      <w:proofErr w:type="spellStart"/>
      <w:r w:rsidRPr="00C23BAC">
        <w:t>довољно</w:t>
      </w:r>
      <w:proofErr w:type="spellEnd"/>
      <w:r w:rsidRPr="00C23BAC">
        <w:t xml:space="preserve"> </w:t>
      </w:r>
      <w:proofErr w:type="spellStart"/>
      <w:r w:rsidRPr="00C23BAC">
        <w:t>интегрисан</w:t>
      </w:r>
      <w:proofErr w:type="spellEnd"/>
      <w:r w:rsidRPr="00C23BAC">
        <w:t xml:space="preserve"> у </w:t>
      </w:r>
      <w:proofErr w:type="spellStart"/>
      <w:r w:rsidRPr="00C23BAC">
        <w:t>главну</w:t>
      </w:r>
      <w:proofErr w:type="spellEnd"/>
      <w:r w:rsidRPr="00C23BAC">
        <w:t xml:space="preserve"> </w:t>
      </w:r>
      <w:proofErr w:type="spellStart"/>
      <w:r w:rsidRPr="00C23BAC">
        <w:t>осовину</w:t>
      </w:r>
      <w:proofErr w:type="spellEnd"/>
      <w:r w:rsidRPr="00C23BAC">
        <w:t xml:space="preserve"> </w:t>
      </w:r>
      <w:proofErr w:type="spellStart"/>
      <w:r w:rsidRPr="00C23BAC">
        <w:t>развоја</w:t>
      </w:r>
      <w:proofErr w:type="spellEnd"/>
      <w:r w:rsidRPr="00C23BAC">
        <w:t xml:space="preserve"> </w:t>
      </w:r>
      <w:proofErr w:type="spellStart"/>
      <w:r w:rsidRPr="00C23BAC">
        <w:t>која</w:t>
      </w:r>
      <w:proofErr w:type="spellEnd"/>
      <w:r w:rsidRPr="00C23BAC">
        <w:t xml:space="preserve"> </w:t>
      </w:r>
      <w:proofErr w:type="spellStart"/>
      <w:r w:rsidRPr="00C23BAC">
        <w:t>обухвата</w:t>
      </w:r>
      <w:proofErr w:type="spellEnd"/>
      <w:r w:rsidRPr="00C23BAC">
        <w:t xml:space="preserve"> Прокупље, </w:t>
      </w:r>
      <w:proofErr w:type="spellStart"/>
      <w:r w:rsidRPr="00C23BAC">
        <w:t>Куршумлију</w:t>
      </w:r>
      <w:proofErr w:type="spellEnd"/>
      <w:r w:rsidRPr="00C23BAC">
        <w:t xml:space="preserve"> и </w:t>
      </w:r>
      <w:proofErr w:type="spellStart"/>
      <w:r w:rsidRPr="00C23BAC">
        <w:t>Ниш</w:t>
      </w:r>
      <w:proofErr w:type="spellEnd"/>
      <w:r w:rsidRPr="00C23BAC">
        <w:t xml:space="preserve"> и </w:t>
      </w:r>
      <w:proofErr w:type="spellStart"/>
      <w:r w:rsidRPr="00C23BAC">
        <w:t>даље</w:t>
      </w:r>
      <w:proofErr w:type="spellEnd"/>
      <w:r w:rsidRPr="00C23BAC">
        <w:t xml:space="preserve"> </w:t>
      </w:r>
      <w:proofErr w:type="spellStart"/>
      <w:r w:rsidRPr="00C23BAC">
        <w:t>према</w:t>
      </w:r>
      <w:proofErr w:type="spellEnd"/>
      <w:r w:rsidRPr="00C23BAC">
        <w:t xml:space="preserve"> Косову, </w:t>
      </w:r>
      <w:proofErr w:type="spellStart"/>
      <w:r w:rsidRPr="00C23BAC">
        <w:t>као</w:t>
      </w:r>
      <w:proofErr w:type="spellEnd"/>
      <w:r w:rsidRPr="00C23BAC">
        <w:t xml:space="preserve"> </w:t>
      </w:r>
      <w:proofErr w:type="spellStart"/>
      <w:r w:rsidRPr="00C23BAC">
        <w:t>зону</w:t>
      </w:r>
      <w:proofErr w:type="spellEnd"/>
      <w:r w:rsidRPr="00C23BAC">
        <w:t xml:space="preserve"> </w:t>
      </w:r>
      <w:proofErr w:type="spellStart"/>
      <w:r w:rsidRPr="00C23BAC">
        <w:t>поларизације</w:t>
      </w:r>
      <w:proofErr w:type="spellEnd"/>
      <w:r w:rsidRPr="00C23BAC">
        <w:t xml:space="preserve"> </w:t>
      </w:r>
      <w:proofErr w:type="spellStart"/>
      <w:r w:rsidRPr="00C23BAC">
        <w:t>производних</w:t>
      </w:r>
      <w:proofErr w:type="spellEnd"/>
      <w:r w:rsidRPr="00C23BAC">
        <w:t xml:space="preserve"> </w:t>
      </w:r>
      <w:proofErr w:type="spellStart"/>
      <w:r w:rsidRPr="00C23BAC">
        <w:t>снага</w:t>
      </w:r>
      <w:proofErr w:type="spellEnd"/>
      <w:r w:rsidRPr="00C23BAC">
        <w:t xml:space="preserve"> и </w:t>
      </w:r>
      <w:proofErr w:type="spellStart"/>
      <w:r w:rsidRPr="00C23BAC">
        <w:t>индустријских</w:t>
      </w:r>
      <w:proofErr w:type="spellEnd"/>
      <w:r w:rsidRPr="00C23BAC">
        <w:t xml:space="preserve"> </w:t>
      </w:r>
      <w:proofErr w:type="spellStart"/>
      <w:r w:rsidRPr="00C23BAC">
        <w:t>центара</w:t>
      </w:r>
      <w:proofErr w:type="spellEnd"/>
      <w:r w:rsidRPr="00C23BAC">
        <w:t xml:space="preserve">. </w:t>
      </w:r>
      <w:proofErr w:type="spellStart"/>
      <w:r w:rsidRPr="00C23BAC">
        <w:t>Испољена</w:t>
      </w:r>
      <w:proofErr w:type="spellEnd"/>
      <w:r w:rsidRPr="00C23BAC">
        <w:t xml:space="preserve"> </w:t>
      </w:r>
      <w:proofErr w:type="spellStart"/>
      <w:r w:rsidRPr="00C23BAC">
        <w:t>је</w:t>
      </w:r>
      <w:proofErr w:type="spellEnd"/>
      <w:r w:rsidRPr="00C23BAC">
        <w:t xml:space="preserve"> </w:t>
      </w:r>
      <w:proofErr w:type="spellStart"/>
      <w:r w:rsidRPr="00C23BAC">
        <w:t>општа</w:t>
      </w:r>
      <w:proofErr w:type="spellEnd"/>
      <w:r w:rsidRPr="00C23BAC">
        <w:t xml:space="preserve"> </w:t>
      </w:r>
      <w:proofErr w:type="spellStart"/>
      <w:r w:rsidRPr="00C23BAC">
        <w:t>неефикасност</w:t>
      </w:r>
      <w:proofErr w:type="spellEnd"/>
      <w:r w:rsidRPr="00C23BAC">
        <w:t xml:space="preserve"> </w:t>
      </w:r>
      <w:proofErr w:type="spellStart"/>
      <w:r w:rsidRPr="00C23BAC">
        <w:t>производних</w:t>
      </w:r>
      <w:proofErr w:type="spellEnd"/>
      <w:r w:rsidRPr="00C23BAC">
        <w:t xml:space="preserve"> </w:t>
      </w:r>
      <w:proofErr w:type="spellStart"/>
      <w:r w:rsidRPr="00C23BAC">
        <w:t>фактора</w:t>
      </w:r>
      <w:proofErr w:type="spellEnd"/>
      <w:r w:rsidRPr="00C23BAC">
        <w:t xml:space="preserve"> </w:t>
      </w:r>
      <w:proofErr w:type="spellStart"/>
      <w:r w:rsidRPr="00C23BAC">
        <w:t>услед</w:t>
      </w:r>
      <w:proofErr w:type="spellEnd"/>
      <w:r w:rsidRPr="00C23BAC">
        <w:t xml:space="preserve"> </w:t>
      </w:r>
      <w:proofErr w:type="spellStart"/>
      <w:r w:rsidRPr="00C23BAC">
        <w:t>изостанка</w:t>
      </w:r>
      <w:proofErr w:type="spellEnd"/>
      <w:r w:rsidRPr="00C23BAC">
        <w:t xml:space="preserve"> </w:t>
      </w:r>
      <w:proofErr w:type="spellStart"/>
      <w:r w:rsidRPr="00C23BAC">
        <w:t>техничког</w:t>
      </w:r>
      <w:proofErr w:type="spellEnd"/>
      <w:r w:rsidRPr="00C23BAC">
        <w:t xml:space="preserve"> </w:t>
      </w:r>
      <w:proofErr w:type="spellStart"/>
      <w:r w:rsidRPr="00C23BAC">
        <w:t>прогреса</w:t>
      </w:r>
      <w:proofErr w:type="spellEnd"/>
      <w:r w:rsidRPr="00C23BAC">
        <w:t>.</w:t>
      </w:r>
    </w:p>
    <w:p w14:paraId="276F074C" w14:textId="77777777" w:rsidR="00D930B3" w:rsidRPr="00C23BAC" w:rsidRDefault="00D930B3" w:rsidP="00D930B3">
      <w:pPr>
        <w:tabs>
          <w:tab w:val="left" w:pos="336"/>
        </w:tabs>
        <w:jc w:val="both"/>
      </w:pPr>
      <w:r w:rsidRPr="00C23BAC">
        <w:t xml:space="preserve">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овим</w:t>
      </w:r>
      <w:proofErr w:type="spellEnd"/>
      <w:r w:rsidRPr="00C23BAC">
        <w:t xml:space="preserve"> Планом, </w:t>
      </w:r>
      <w:proofErr w:type="spellStart"/>
      <w:r w:rsidRPr="00C23BAC">
        <w:t>Прокупље</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и у </w:t>
      </w:r>
      <w:proofErr w:type="spellStart"/>
      <w:r w:rsidRPr="00C23BAC">
        <w:t>будуће</w:t>
      </w:r>
      <w:proofErr w:type="spellEnd"/>
      <w:r w:rsidRPr="00C23BAC">
        <w:t xml:space="preserve"> </w:t>
      </w:r>
      <w:proofErr w:type="spellStart"/>
      <w:r w:rsidRPr="00C23BAC">
        <w:t>развијати</w:t>
      </w:r>
      <w:proofErr w:type="spellEnd"/>
      <w:r w:rsidRPr="00C23BAC">
        <w:t xml:space="preserve"> </w:t>
      </w:r>
      <w:proofErr w:type="spellStart"/>
      <w:r w:rsidRPr="00C23BAC">
        <w:t>као</w:t>
      </w:r>
      <w:proofErr w:type="spellEnd"/>
      <w:r w:rsidRPr="00C23BAC">
        <w:t xml:space="preserve"> </w:t>
      </w:r>
      <w:proofErr w:type="spellStart"/>
      <w:r w:rsidRPr="00C23BAC">
        <w:t>центар</w:t>
      </w:r>
      <w:proofErr w:type="spellEnd"/>
      <w:r w:rsidRPr="00C23BAC">
        <w:t xml:space="preserve"> </w:t>
      </w:r>
      <w:proofErr w:type="spellStart"/>
      <w:r w:rsidRPr="00C23BAC">
        <w:t>Општине</w:t>
      </w:r>
      <w:proofErr w:type="spellEnd"/>
      <w:r w:rsidRPr="00C23BAC">
        <w:t xml:space="preserve"> и </w:t>
      </w:r>
      <w:proofErr w:type="spellStart"/>
      <w:r w:rsidRPr="00C23BAC">
        <w:t>Округа</w:t>
      </w:r>
      <w:proofErr w:type="spellEnd"/>
      <w:r w:rsidRPr="00C23BAC">
        <w:t xml:space="preserve">. </w:t>
      </w:r>
      <w:proofErr w:type="spellStart"/>
      <w:r w:rsidRPr="00C23BAC">
        <w:t>Напомиње</w:t>
      </w:r>
      <w:proofErr w:type="spellEnd"/>
      <w:r w:rsidRPr="00C23BAC">
        <w:t xml:space="preserve"> </w:t>
      </w:r>
      <w:proofErr w:type="spellStart"/>
      <w:r w:rsidRPr="00C23BAC">
        <w:t>се</w:t>
      </w:r>
      <w:proofErr w:type="spellEnd"/>
      <w:r w:rsidRPr="00C23BAC">
        <w:t xml:space="preserve"> </w:t>
      </w:r>
      <w:proofErr w:type="spellStart"/>
      <w:r w:rsidRPr="00C23BAC">
        <w:t>да</w:t>
      </w:r>
      <w:proofErr w:type="spellEnd"/>
      <w:r w:rsidRPr="00C23BAC">
        <w:t xml:space="preserve"> </w:t>
      </w:r>
      <w:proofErr w:type="spellStart"/>
      <w:r w:rsidRPr="00C23BAC">
        <w:t>је</w:t>
      </w:r>
      <w:proofErr w:type="spellEnd"/>
      <w:r w:rsidRPr="00C23BAC">
        <w:t xml:space="preserve"> </w:t>
      </w:r>
      <w:proofErr w:type="spellStart"/>
      <w:r w:rsidRPr="00C23BAC">
        <w:t>Просторним</w:t>
      </w:r>
      <w:proofErr w:type="spellEnd"/>
      <w:r w:rsidRPr="00C23BAC">
        <w:t xml:space="preserve"> </w:t>
      </w:r>
      <w:proofErr w:type="spellStart"/>
      <w:r w:rsidRPr="00C23BAC">
        <w:t>планом</w:t>
      </w:r>
      <w:proofErr w:type="spellEnd"/>
      <w:r w:rsidRPr="00C23BAC">
        <w:t xml:space="preserve"> </w:t>
      </w:r>
      <w:proofErr w:type="spellStart"/>
      <w:r w:rsidRPr="00C23BAC">
        <w:t>Републике</w:t>
      </w:r>
      <w:proofErr w:type="spellEnd"/>
      <w:r w:rsidRPr="00C23BAC">
        <w:t xml:space="preserve"> </w:t>
      </w:r>
      <w:proofErr w:type="spellStart"/>
      <w:r w:rsidRPr="00C23BAC">
        <w:t>Србије</w:t>
      </w:r>
      <w:proofErr w:type="spellEnd"/>
      <w:r w:rsidRPr="00C23BAC">
        <w:t xml:space="preserve"> </w:t>
      </w:r>
      <w:proofErr w:type="spellStart"/>
      <w:r w:rsidRPr="00C23BAC">
        <w:t>Прокупље</w:t>
      </w:r>
      <w:proofErr w:type="spellEnd"/>
      <w:r w:rsidRPr="00C23BAC">
        <w:t xml:space="preserve"> </w:t>
      </w:r>
      <w:proofErr w:type="spellStart"/>
      <w:r w:rsidRPr="00C23BAC">
        <w:t>означено</w:t>
      </w:r>
      <w:proofErr w:type="spellEnd"/>
      <w:r w:rsidRPr="00C23BAC">
        <w:t xml:space="preserve"> </w:t>
      </w:r>
      <w:proofErr w:type="spellStart"/>
      <w:r w:rsidRPr="00C23BAC">
        <w:t>као</w:t>
      </w:r>
      <w:proofErr w:type="spellEnd"/>
      <w:r w:rsidRPr="00C23BAC">
        <w:t xml:space="preserve"> </w:t>
      </w:r>
      <w:proofErr w:type="spellStart"/>
      <w:r w:rsidRPr="00C23BAC">
        <w:t>град</w:t>
      </w:r>
      <w:proofErr w:type="spellEnd"/>
      <w:r w:rsidRPr="00C23BAC">
        <w:t xml:space="preserve"> </w:t>
      </w:r>
      <w:proofErr w:type="spellStart"/>
      <w:r w:rsidRPr="00C23BAC">
        <w:t>који</w:t>
      </w:r>
      <w:proofErr w:type="spellEnd"/>
      <w:r w:rsidRPr="00C23BAC">
        <w:t xml:space="preserve"> </w:t>
      </w:r>
      <w:proofErr w:type="spellStart"/>
      <w:r w:rsidRPr="00C23BAC">
        <w:t>има</w:t>
      </w:r>
      <w:proofErr w:type="spellEnd"/>
      <w:r w:rsidRPr="00C23BAC">
        <w:t xml:space="preserve"> </w:t>
      </w:r>
      <w:proofErr w:type="spellStart"/>
      <w:r w:rsidRPr="00C23BAC">
        <w:t>перспективу</w:t>
      </w:r>
      <w:proofErr w:type="spellEnd"/>
      <w:r w:rsidRPr="00C23BAC">
        <w:t xml:space="preserve"> </w:t>
      </w:r>
      <w:proofErr w:type="spellStart"/>
      <w:r w:rsidRPr="00C23BAC">
        <w:t>да</w:t>
      </w:r>
      <w:proofErr w:type="spellEnd"/>
      <w:r w:rsidRPr="00C23BAC">
        <w:t xml:space="preserve">, </w:t>
      </w:r>
      <w:proofErr w:type="spellStart"/>
      <w:r w:rsidRPr="00C23BAC">
        <w:t>осим</w:t>
      </w:r>
      <w:proofErr w:type="spellEnd"/>
      <w:r w:rsidRPr="00C23BAC">
        <w:t xml:space="preserve"> </w:t>
      </w:r>
      <w:proofErr w:type="spellStart"/>
      <w:r w:rsidRPr="00C23BAC">
        <w:t>што</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w:t>
      </w:r>
      <w:proofErr w:type="spellStart"/>
      <w:r w:rsidRPr="00C23BAC">
        <w:t>налазити</w:t>
      </w:r>
      <w:proofErr w:type="spellEnd"/>
      <w:r w:rsidRPr="00C23BAC">
        <w:t xml:space="preserve"> у </w:t>
      </w:r>
      <w:proofErr w:type="spellStart"/>
      <w:r w:rsidRPr="00C23BAC">
        <w:t>склопу</w:t>
      </w:r>
      <w:proofErr w:type="spellEnd"/>
      <w:r w:rsidRPr="00C23BAC">
        <w:t xml:space="preserve"> </w:t>
      </w:r>
      <w:proofErr w:type="spellStart"/>
      <w:r w:rsidRPr="00C23BAC">
        <w:t>функционалног</w:t>
      </w:r>
      <w:proofErr w:type="spellEnd"/>
      <w:r w:rsidRPr="00C23BAC">
        <w:t xml:space="preserve"> </w:t>
      </w:r>
      <w:proofErr w:type="spellStart"/>
      <w:r w:rsidRPr="00C23BAC">
        <w:t>урбаног</w:t>
      </w:r>
      <w:proofErr w:type="spellEnd"/>
      <w:r w:rsidRPr="00C23BAC">
        <w:t xml:space="preserve"> </w:t>
      </w:r>
      <w:proofErr w:type="spellStart"/>
      <w:r w:rsidRPr="00C23BAC">
        <w:t>подручја</w:t>
      </w:r>
      <w:proofErr w:type="spellEnd"/>
      <w:r w:rsidRPr="00C23BAC">
        <w:t xml:space="preserve"> </w:t>
      </w:r>
      <w:proofErr w:type="spellStart"/>
      <w:r w:rsidRPr="00C23BAC">
        <w:t>међународног</w:t>
      </w:r>
      <w:proofErr w:type="spellEnd"/>
      <w:r w:rsidRPr="00C23BAC">
        <w:t xml:space="preserve"> </w:t>
      </w:r>
      <w:proofErr w:type="spellStart"/>
      <w:r w:rsidRPr="00C23BAC">
        <w:t>значаја</w:t>
      </w:r>
      <w:proofErr w:type="spellEnd"/>
      <w:r w:rsidRPr="00C23BAC">
        <w:t xml:space="preserve"> Ниш, </w:t>
      </w:r>
      <w:proofErr w:type="spellStart"/>
      <w:r w:rsidRPr="00C23BAC">
        <w:t>формира</w:t>
      </w:r>
      <w:proofErr w:type="spellEnd"/>
      <w:r w:rsidRPr="00C23BAC">
        <w:t xml:space="preserve"> и </w:t>
      </w:r>
      <w:proofErr w:type="spellStart"/>
      <w:r w:rsidRPr="00C23BAC">
        <w:t>сопствено</w:t>
      </w:r>
      <w:proofErr w:type="spellEnd"/>
      <w:r w:rsidRPr="00C23BAC">
        <w:t xml:space="preserve"> </w:t>
      </w:r>
      <w:proofErr w:type="spellStart"/>
      <w:r w:rsidRPr="00C23BAC">
        <w:t>функционално</w:t>
      </w:r>
      <w:proofErr w:type="spellEnd"/>
      <w:r w:rsidRPr="00C23BAC">
        <w:t xml:space="preserve"> </w:t>
      </w:r>
      <w:proofErr w:type="spellStart"/>
      <w:r w:rsidRPr="00C23BAC">
        <w:t>урбано</w:t>
      </w:r>
      <w:proofErr w:type="spellEnd"/>
      <w:r w:rsidRPr="00C23BAC">
        <w:t xml:space="preserve"> </w:t>
      </w:r>
      <w:proofErr w:type="spellStart"/>
      <w:r w:rsidRPr="00C23BAC">
        <w:t>подручје</w:t>
      </w:r>
      <w:proofErr w:type="spellEnd"/>
      <w:r w:rsidRPr="00C23BAC">
        <w:t xml:space="preserve"> </w:t>
      </w:r>
      <w:proofErr w:type="spellStart"/>
      <w:r w:rsidRPr="00C23BAC">
        <w:t>регионалног</w:t>
      </w:r>
      <w:proofErr w:type="spellEnd"/>
      <w:r w:rsidRPr="00C23BAC">
        <w:t xml:space="preserve"> </w:t>
      </w:r>
      <w:proofErr w:type="spellStart"/>
      <w:r w:rsidRPr="00C23BAC">
        <w:t>значаја</w:t>
      </w:r>
      <w:proofErr w:type="spellEnd"/>
      <w:r w:rsidRPr="00C23BAC">
        <w:t xml:space="preserve">. У </w:t>
      </w:r>
      <w:proofErr w:type="spellStart"/>
      <w:r w:rsidRPr="00C23BAC">
        <w:t>осталим</w:t>
      </w:r>
      <w:proofErr w:type="spellEnd"/>
      <w:r w:rsidRPr="00C23BAC">
        <w:t xml:space="preserve"> </w:t>
      </w:r>
      <w:proofErr w:type="spellStart"/>
      <w:r w:rsidRPr="00C23BAC">
        <w:t>насељима</w:t>
      </w:r>
      <w:proofErr w:type="spellEnd"/>
      <w:r w:rsidRPr="00C23BAC">
        <w:t xml:space="preserve"> </w:t>
      </w:r>
      <w:proofErr w:type="spellStart"/>
      <w:r w:rsidRPr="00C23BAC">
        <w:t>је</w:t>
      </w:r>
      <w:proofErr w:type="spellEnd"/>
      <w:r w:rsidRPr="00C23BAC">
        <w:t xml:space="preserve"> </w:t>
      </w:r>
      <w:proofErr w:type="spellStart"/>
      <w:r w:rsidRPr="00C23BAC">
        <w:t>потребно</w:t>
      </w:r>
      <w:proofErr w:type="spellEnd"/>
      <w:r w:rsidRPr="00C23BAC">
        <w:t xml:space="preserve"> </w:t>
      </w:r>
      <w:proofErr w:type="spellStart"/>
      <w:r w:rsidRPr="00C23BAC">
        <w:t>посветити</w:t>
      </w:r>
      <w:proofErr w:type="spellEnd"/>
      <w:r w:rsidRPr="00C23BAC">
        <w:t xml:space="preserve"> </w:t>
      </w:r>
      <w:proofErr w:type="spellStart"/>
      <w:r w:rsidRPr="00C23BAC">
        <w:t>посебну</w:t>
      </w:r>
      <w:proofErr w:type="spellEnd"/>
      <w:r w:rsidRPr="00C23BAC">
        <w:t xml:space="preserve"> </w:t>
      </w:r>
      <w:proofErr w:type="spellStart"/>
      <w:r w:rsidRPr="00C23BAC">
        <w:t>пажњу</w:t>
      </w:r>
      <w:proofErr w:type="spellEnd"/>
      <w:r w:rsidRPr="00C23BAC">
        <w:t xml:space="preserve"> </w:t>
      </w:r>
      <w:proofErr w:type="spellStart"/>
      <w:r w:rsidRPr="00C23BAC">
        <w:t>њиховом</w:t>
      </w:r>
      <w:proofErr w:type="spellEnd"/>
      <w:r w:rsidRPr="00C23BAC">
        <w:t xml:space="preserve"> </w:t>
      </w:r>
      <w:proofErr w:type="spellStart"/>
      <w:r w:rsidRPr="00C23BAC">
        <w:t>уређењу</w:t>
      </w:r>
      <w:proofErr w:type="spellEnd"/>
      <w:r w:rsidRPr="00C23BAC">
        <w:t xml:space="preserve"> и </w:t>
      </w:r>
      <w:proofErr w:type="spellStart"/>
      <w:r w:rsidRPr="00C23BAC">
        <w:t>правилном</w:t>
      </w:r>
      <w:proofErr w:type="spellEnd"/>
      <w:r w:rsidRPr="00C23BAC">
        <w:t xml:space="preserve"> </w:t>
      </w:r>
      <w:proofErr w:type="spellStart"/>
      <w:r w:rsidRPr="00C23BAC">
        <w:t>развоју</w:t>
      </w:r>
      <w:proofErr w:type="spellEnd"/>
      <w:r w:rsidRPr="00C23BAC">
        <w:t xml:space="preserve">. </w:t>
      </w:r>
      <w:proofErr w:type="spellStart"/>
      <w:r w:rsidRPr="00C23BAC">
        <w:t>Нарочито</w:t>
      </w:r>
      <w:proofErr w:type="spellEnd"/>
      <w:r w:rsidRPr="00C23BAC">
        <w:t xml:space="preserve"> </w:t>
      </w:r>
      <w:proofErr w:type="spellStart"/>
      <w:r w:rsidRPr="00C23BAC">
        <w:t>је</w:t>
      </w:r>
      <w:proofErr w:type="spellEnd"/>
      <w:r w:rsidRPr="00C23BAC">
        <w:t xml:space="preserve"> </w:t>
      </w:r>
      <w:proofErr w:type="spellStart"/>
      <w:r w:rsidRPr="00C23BAC">
        <w:t>потребно</w:t>
      </w:r>
      <w:proofErr w:type="spellEnd"/>
      <w:r w:rsidRPr="00C23BAC">
        <w:t xml:space="preserve"> </w:t>
      </w:r>
      <w:proofErr w:type="spellStart"/>
      <w:r w:rsidRPr="00C23BAC">
        <w:t>организовано</w:t>
      </w:r>
      <w:proofErr w:type="spellEnd"/>
      <w:r w:rsidRPr="00C23BAC">
        <w:t xml:space="preserve"> и </w:t>
      </w:r>
      <w:proofErr w:type="spellStart"/>
      <w:r w:rsidRPr="00C23BAC">
        <w:t>трајно</w:t>
      </w:r>
      <w:proofErr w:type="spellEnd"/>
      <w:r w:rsidRPr="00C23BAC">
        <w:t xml:space="preserve"> </w:t>
      </w:r>
      <w:proofErr w:type="spellStart"/>
      <w:r w:rsidRPr="00C23BAC">
        <w:t>утицати</w:t>
      </w:r>
      <w:proofErr w:type="spellEnd"/>
      <w:r w:rsidRPr="00C23BAC">
        <w:t xml:space="preserve"> </w:t>
      </w:r>
      <w:proofErr w:type="spellStart"/>
      <w:r w:rsidRPr="00C23BAC">
        <w:t>на</w:t>
      </w:r>
      <w:proofErr w:type="spellEnd"/>
      <w:r w:rsidRPr="00C23BAC">
        <w:t xml:space="preserve"> </w:t>
      </w:r>
      <w:proofErr w:type="spellStart"/>
      <w:r w:rsidRPr="00C23BAC">
        <w:t>заустављање</w:t>
      </w:r>
      <w:proofErr w:type="spellEnd"/>
      <w:r w:rsidRPr="00C23BAC">
        <w:t xml:space="preserve"> </w:t>
      </w:r>
      <w:proofErr w:type="spellStart"/>
      <w:r w:rsidRPr="00C23BAC">
        <w:t>неповољних</w:t>
      </w:r>
      <w:proofErr w:type="spellEnd"/>
      <w:r w:rsidRPr="00C23BAC">
        <w:t xml:space="preserve"> </w:t>
      </w:r>
      <w:proofErr w:type="spellStart"/>
      <w:r w:rsidRPr="00C23BAC">
        <w:t>демографских</w:t>
      </w:r>
      <w:proofErr w:type="spellEnd"/>
      <w:r w:rsidRPr="00C23BAC">
        <w:t xml:space="preserve"> </w:t>
      </w:r>
      <w:proofErr w:type="spellStart"/>
      <w:r w:rsidRPr="00C23BAC">
        <w:t>кретања</w:t>
      </w:r>
      <w:proofErr w:type="spellEnd"/>
      <w:r w:rsidRPr="00C23BAC">
        <w:t xml:space="preserve"> и </w:t>
      </w:r>
      <w:proofErr w:type="spellStart"/>
      <w:r w:rsidRPr="00C23BAC">
        <w:t>смањење</w:t>
      </w:r>
      <w:proofErr w:type="spellEnd"/>
      <w:r w:rsidRPr="00C23BAC">
        <w:t xml:space="preserve"> </w:t>
      </w:r>
      <w:proofErr w:type="spellStart"/>
      <w:r w:rsidRPr="00C23BAC">
        <w:t>диспропорције</w:t>
      </w:r>
      <w:proofErr w:type="spellEnd"/>
      <w:r w:rsidRPr="00C23BAC">
        <w:t xml:space="preserve"> </w:t>
      </w:r>
      <w:proofErr w:type="spellStart"/>
      <w:r w:rsidRPr="00C23BAC">
        <w:t>између</w:t>
      </w:r>
      <w:proofErr w:type="spellEnd"/>
      <w:r w:rsidRPr="00C23BAC">
        <w:t xml:space="preserve"> </w:t>
      </w:r>
      <w:proofErr w:type="spellStart"/>
      <w:r w:rsidRPr="00C23BAC">
        <w:t>развијености</w:t>
      </w:r>
      <w:proofErr w:type="spellEnd"/>
      <w:r w:rsidRPr="00C23BAC">
        <w:t xml:space="preserve"> </w:t>
      </w:r>
      <w:proofErr w:type="spellStart"/>
      <w:r w:rsidRPr="00C23BAC">
        <w:t>општинског</w:t>
      </w:r>
      <w:proofErr w:type="spellEnd"/>
      <w:r w:rsidRPr="00C23BAC">
        <w:t xml:space="preserve"> </w:t>
      </w:r>
      <w:proofErr w:type="spellStart"/>
      <w:r w:rsidRPr="00C23BAC">
        <w:t>центра</w:t>
      </w:r>
      <w:proofErr w:type="spellEnd"/>
      <w:r w:rsidRPr="00C23BAC">
        <w:t xml:space="preserve"> и </w:t>
      </w:r>
      <w:proofErr w:type="spellStart"/>
      <w:r w:rsidRPr="00C23BAC">
        <w:t>осталих</w:t>
      </w:r>
      <w:proofErr w:type="spellEnd"/>
      <w:r w:rsidRPr="00C23BAC">
        <w:t xml:space="preserve"> </w:t>
      </w:r>
      <w:proofErr w:type="spellStart"/>
      <w:r w:rsidRPr="00C23BAC">
        <w:t>насеља</w:t>
      </w:r>
      <w:proofErr w:type="spellEnd"/>
      <w:r w:rsidRPr="00C23BAC">
        <w:t xml:space="preserve"> </w:t>
      </w:r>
      <w:proofErr w:type="spellStart"/>
      <w:r w:rsidRPr="00C23BAC">
        <w:t>на</w:t>
      </w:r>
      <w:proofErr w:type="spellEnd"/>
      <w:r w:rsidRPr="00C23BAC">
        <w:t xml:space="preserve"> </w:t>
      </w:r>
      <w:proofErr w:type="spellStart"/>
      <w:r w:rsidRPr="00C23BAC">
        <w:t>територији</w:t>
      </w:r>
      <w:proofErr w:type="spellEnd"/>
      <w:r w:rsidRPr="00C23BAC">
        <w:t xml:space="preserve"> </w:t>
      </w:r>
      <w:proofErr w:type="spellStart"/>
      <w:r w:rsidRPr="00C23BAC">
        <w:t>општине</w:t>
      </w:r>
      <w:proofErr w:type="spellEnd"/>
      <w:r w:rsidRPr="00C23BAC">
        <w:t>.</w:t>
      </w:r>
    </w:p>
    <w:p w14:paraId="6977AFCB" w14:textId="77777777" w:rsidR="00D930B3" w:rsidRPr="00C23BAC" w:rsidRDefault="00D930B3" w:rsidP="00D930B3">
      <w:pPr>
        <w:jc w:val="both"/>
      </w:pPr>
      <w:proofErr w:type="spellStart"/>
      <w:r w:rsidRPr="00C23BAC">
        <w:t>Прокупље</w:t>
      </w:r>
      <w:proofErr w:type="spellEnd"/>
      <w:r w:rsidRPr="00C23BAC">
        <w:t xml:space="preserve"> </w:t>
      </w:r>
      <w:proofErr w:type="spellStart"/>
      <w:r w:rsidRPr="00C23BAC">
        <w:t>је</w:t>
      </w:r>
      <w:proofErr w:type="spellEnd"/>
      <w:r w:rsidRPr="00C23BAC">
        <w:t xml:space="preserve"> </w:t>
      </w:r>
      <w:proofErr w:type="spellStart"/>
      <w:r w:rsidRPr="00C23BAC">
        <w:t>насеље</w:t>
      </w:r>
      <w:proofErr w:type="spellEnd"/>
      <w:r w:rsidRPr="00C23BAC">
        <w:t xml:space="preserve"> </w:t>
      </w:r>
      <w:proofErr w:type="spellStart"/>
      <w:r w:rsidRPr="00C23BAC">
        <w:t>са</w:t>
      </w:r>
      <w:proofErr w:type="spellEnd"/>
      <w:r w:rsidRPr="00C23BAC">
        <w:t xml:space="preserve"> </w:t>
      </w:r>
      <w:proofErr w:type="spellStart"/>
      <w:r w:rsidRPr="00C23BAC">
        <w:t>најразвијенијим</w:t>
      </w:r>
      <w:proofErr w:type="spellEnd"/>
      <w:r w:rsidRPr="00C23BAC">
        <w:t xml:space="preserve"> </w:t>
      </w:r>
      <w:proofErr w:type="spellStart"/>
      <w:r w:rsidRPr="00C23BAC">
        <w:t>терцијерним</w:t>
      </w:r>
      <w:proofErr w:type="spellEnd"/>
      <w:r w:rsidRPr="00C23BAC">
        <w:t xml:space="preserve"> </w:t>
      </w:r>
      <w:proofErr w:type="spellStart"/>
      <w:r w:rsidRPr="00C23BAC">
        <w:t>сектором</w:t>
      </w:r>
      <w:proofErr w:type="spellEnd"/>
      <w:r w:rsidRPr="00C23BAC">
        <w:t xml:space="preserve"> </w:t>
      </w:r>
      <w:proofErr w:type="spellStart"/>
      <w:r w:rsidRPr="00C23BAC">
        <w:t>делатности</w:t>
      </w:r>
      <w:proofErr w:type="spellEnd"/>
      <w:r w:rsidRPr="00C23BAC">
        <w:t xml:space="preserve"> у </w:t>
      </w:r>
      <w:proofErr w:type="spellStart"/>
      <w:r w:rsidRPr="00C23BAC">
        <w:t>општини</w:t>
      </w:r>
      <w:proofErr w:type="spellEnd"/>
      <w:r w:rsidRPr="00C23BAC">
        <w:t xml:space="preserve"> и </w:t>
      </w:r>
      <w:proofErr w:type="spellStart"/>
      <w:r w:rsidRPr="00C23BAC">
        <w:t>постоји</w:t>
      </w:r>
      <w:proofErr w:type="spellEnd"/>
      <w:r w:rsidRPr="00C23BAC">
        <w:t xml:space="preserve"> </w:t>
      </w:r>
      <w:proofErr w:type="spellStart"/>
      <w:r w:rsidRPr="00C23BAC">
        <w:t>могућност</w:t>
      </w:r>
      <w:proofErr w:type="spellEnd"/>
      <w:r w:rsidRPr="00C23BAC">
        <w:t xml:space="preserve"> </w:t>
      </w:r>
      <w:proofErr w:type="spellStart"/>
      <w:r w:rsidRPr="00C23BAC">
        <w:t>за</w:t>
      </w:r>
      <w:proofErr w:type="spellEnd"/>
      <w:r w:rsidRPr="00C23BAC">
        <w:t xml:space="preserve"> </w:t>
      </w:r>
      <w:proofErr w:type="spellStart"/>
      <w:r w:rsidRPr="00C23BAC">
        <w:t>његов</w:t>
      </w:r>
      <w:proofErr w:type="spellEnd"/>
      <w:r w:rsidRPr="00C23BAC">
        <w:t xml:space="preserve"> </w:t>
      </w:r>
      <w:proofErr w:type="spellStart"/>
      <w:r w:rsidRPr="00C23BAC">
        <w:t>даљи</w:t>
      </w:r>
      <w:proofErr w:type="spellEnd"/>
      <w:r w:rsidRPr="00C23BAC">
        <w:t xml:space="preserve"> </w:t>
      </w:r>
      <w:proofErr w:type="spellStart"/>
      <w:r w:rsidRPr="00C23BAC">
        <w:t>развој</w:t>
      </w:r>
      <w:proofErr w:type="spellEnd"/>
      <w:r w:rsidRPr="00C23BAC">
        <w:t xml:space="preserve">. </w:t>
      </w:r>
      <w:proofErr w:type="spellStart"/>
      <w:r w:rsidRPr="00C23BAC">
        <w:t>Индустрија</w:t>
      </w:r>
      <w:proofErr w:type="spellEnd"/>
      <w:r w:rsidRPr="00C23BAC">
        <w:t xml:space="preserve"> </w:t>
      </w:r>
      <w:proofErr w:type="spellStart"/>
      <w:r w:rsidRPr="00C23BAC">
        <w:t>је</w:t>
      </w:r>
      <w:proofErr w:type="spellEnd"/>
      <w:r w:rsidRPr="00C23BAC">
        <w:t xml:space="preserve"> </w:t>
      </w:r>
      <w:proofErr w:type="spellStart"/>
      <w:r w:rsidRPr="00C23BAC">
        <w:t>била</w:t>
      </w:r>
      <w:proofErr w:type="spellEnd"/>
      <w:r w:rsidRPr="00C23BAC">
        <w:t xml:space="preserve"> </w:t>
      </w:r>
      <w:proofErr w:type="spellStart"/>
      <w:r w:rsidRPr="00C23BAC">
        <w:t>доминантна</w:t>
      </w:r>
      <w:proofErr w:type="spellEnd"/>
      <w:r w:rsidRPr="00C23BAC">
        <w:t xml:space="preserve"> </w:t>
      </w:r>
      <w:proofErr w:type="spellStart"/>
      <w:r w:rsidRPr="00C23BAC">
        <w:t>делатност</w:t>
      </w:r>
      <w:proofErr w:type="spellEnd"/>
      <w:r w:rsidRPr="00C23BAC">
        <w:t xml:space="preserve"> </w:t>
      </w:r>
      <w:proofErr w:type="spellStart"/>
      <w:r w:rsidRPr="00C23BAC">
        <w:t>између</w:t>
      </w:r>
      <w:proofErr w:type="spellEnd"/>
      <w:r w:rsidRPr="00C23BAC">
        <w:t xml:space="preserve"> 1970 и 1990 </w:t>
      </w:r>
      <w:proofErr w:type="spellStart"/>
      <w:r w:rsidRPr="00C23BAC">
        <w:t>године</w:t>
      </w:r>
      <w:proofErr w:type="spellEnd"/>
      <w:r w:rsidRPr="00C23BAC">
        <w:t xml:space="preserve">, у </w:t>
      </w:r>
      <w:proofErr w:type="spellStart"/>
      <w:r w:rsidRPr="00C23BAC">
        <w:t>којој</w:t>
      </w:r>
      <w:proofErr w:type="spellEnd"/>
      <w:r w:rsidRPr="00C23BAC">
        <w:t xml:space="preserve"> </w:t>
      </w:r>
      <w:proofErr w:type="spellStart"/>
      <w:r w:rsidRPr="00C23BAC">
        <w:t>је</w:t>
      </w:r>
      <w:proofErr w:type="spellEnd"/>
      <w:r w:rsidRPr="00C23BAC">
        <w:t xml:space="preserve"> </w:t>
      </w:r>
      <w:proofErr w:type="spellStart"/>
      <w:r w:rsidRPr="00C23BAC">
        <w:t>било</w:t>
      </w:r>
      <w:proofErr w:type="spellEnd"/>
      <w:r w:rsidRPr="00C23BAC">
        <w:t xml:space="preserve"> </w:t>
      </w:r>
      <w:proofErr w:type="spellStart"/>
      <w:r w:rsidRPr="00C23BAC">
        <w:t>запошљено</w:t>
      </w:r>
      <w:proofErr w:type="spellEnd"/>
      <w:r w:rsidRPr="00C23BAC">
        <w:t xml:space="preserve"> </w:t>
      </w:r>
      <w:proofErr w:type="spellStart"/>
      <w:r w:rsidRPr="00C23BAC">
        <w:t>преко</w:t>
      </w:r>
      <w:proofErr w:type="spellEnd"/>
      <w:r w:rsidRPr="00C23BAC">
        <w:t xml:space="preserve"> 6000 </w:t>
      </w:r>
      <w:proofErr w:type="spellStart"/>
      <w:r w:rsidRPr="00C23BAC">
        <w:t>људи</w:t>
      </w:r>
      <w:proofErr w:type="spellEnd"/>
      <w:r w:rsidRPr="00C23BAC">
        <w:t xml:space="preserve">. У </w:t>
      </w:r>
      <w:proofErr w:type="spellStart"/>
      <w:r w:rsidRPr="00C23BAC">
        <w:t>време</w:t>
      </w:r>
      <w:proofErr w:type="spellEnd"/>
      <w:r w:rsidRPr="00C23BAC">
        <w:t xml:space="preserve"> </w:t>
      </w:r>
      <w:proofErr w:type="spellStart"/>
      <w:r w:rsidRPr="00C23BAC">
        <w:t>израде</w:t>
      </w:r>
      <w:proofErr w:type="spellEnd"/>
      <w:r w:rsidRPr="00C23BAC">
        <w:t xml:space="preserve"> ППО </w:t>
      </w:r>
      <w:proofErr w:type="spellStart"/>
      <w:r w:rsidRPr="00C23BAC">
        <w:t>практично</w:t>
      </w:r>
      <w:proofErr w:type="spellEnd"/>
      <w:r w:rsidRPr="00C23BAC">
        <w:t xml:space="preserve"> </w:t>
      </w:r>
      <w:proofErr w:type="spellStart"/>
      <w:r w:rsidRPr="00C23BAC">
        <w:t>индустрије</w:t>
      </w:r>
      <w:proofErr w:type="spellEnd"/>
      <w:r w:rsidRPr="00C23BAC">
        <w:t xml:space="preserve"> </w:t>
      </w:r>
      <w:proofErr w:type="spellStart"/>
      <w:r w:rsidRPr="00C23BAC">
        <w:t>скоро</w:t>
      </w:r>
      <w:proofErr w:type="spellEnd"/>
      <w:r w:rsidRPr="00C23BAC">
        <w:t xml:space="preserve"> </w:t>
      </w:r>
      <w:proofErr w:type="spellStart"/>
      <w:r w:rsidRPr="00C23BAC">
        <w:t>да</w:t>
      </w:r>
      <w:proofErr w:type="spellEnd"/>
      <w:r w:rsidRPr="00C23BAC">
        <w:t xml:space="preserve"> и </w:t>
      </w:r>
      <w:proofErr w:type="spellStart"/>
      <w:r w:rsidRPr="00C23BAC">
        <w:t>није</w:t>
      </w:r>
      <w:proofErr w:type="spellEnd"/>
      <w:r w:rsidRPr="00C23BAC">
        <w:t xml:space="preserve"> </w:t>
      </w:r>
      <w:proofErr w:type="spellStart"/>
      <w:r w:rsidRPr="00C23BAC">
        <w:t>било</w:t>
      </w:r>
      <w:proofErr w:type="spellEnd"/>
      <w:r w:rsidRPr="00C23BAC">
        <w:t xml:space="preserve">. </w:t>
      </w:r>
      <w:proofErr w:type="spellStart"/>
      <w:r w:rsidRPr="00C23BAC">
        <w:t>Зато</w:t>
      </w:r>
      <w:proofErr w:type="spellEnd"/>
      <w:r w:rsidRPr="00C23BAC">
        <w:t xml:space="preserve"> </w:t>
      </w:r>
      <w:proofErr w:type="spellStart"/>
      <w:r w:rsidRPr="00C23BAC">
        <w:t>се</w:t>
      </w:r>
      <w:proofErr w:type="spellEnd"/>
      <w:r w:rsidRPr="00C23BAC">
        <w:t xml:space="preserve"> у </w:t>
      </w:r>
      <w:proofErr w:type="spellStart"/>
      <w:r w:rsidRPr="00C23BAC">
        <w:t>наредном</w:t>
      </w:r>
      <w:proofErr w:type="spellEnd"/>
      <w:r w:rsidRPr="00C23BAC">
        <w:t xml:space="preserve"> </w:t>
      </w:r>
      <w:proofErr w:type="spellStart"/>
      <w:r w:rsidRPr="00C23BAC">
        <w:t>периоду</w:t>
      </w:r>
      <w:proofErr w:type="spellEnd"/>
      <w:r w:rsidRPr="00C23BAC">
        <w:t xml:space="preserve"> </w:t>
      </w:r>
      <w:proofErr w:type="spellStart"/>
      <w:r w:rsidRPr="00C23BAC">
        <w:t>планирао</w:t>
      </w:r>
      <w:proofErr w:type="spellEnd"/>
      <w:r w:rsidRPr="00C23BAC">
        <w:t xml:space="preserve"> </w:t>
      </w:r>
      <w:proofErr w:type="spellStart"/>
      <w:r w:rsidRPr="00C23BAC">
        <w:t>већи</w:t>
      </w:r>
      <w:proofErr w:type="spellEnd"/>
      <w:r w:rsidRPr="00C23BAC">
        <w:t xml:space="preserve"> </w:t>
      </w:r>
      <w:proofErr w:type="spellStart"/>
      <w:r w:rsidRPr="00C23BAC">
        <w:t>развој</w:t>
      </w:r>
      <w:proofErr w:type="spellEnd"/>
      <w:r w:rsidRPr="00C23BAC">
        <w:t xml:space="preserve"> </w:t>
      </w:r>
      <w:proofErr w:type="spellStart"/>
      <w:r w:rsidRPr="00C23BAC">
        <w:t>производних</w:t>
      </w:r>
      <w:proofErr w:type="spellEnd"/>
      <w:r w:rsidRPr="00C23BAC">
        <w:t xml:space="preserve"> </w:t>
      </w:r>
      <w:proofErr w:type="spellStart"/>
      <w:r w:rsidRPr="00C23BAC">
        <w:t>делатности</w:t>
      </w:r>
      <w:proofErr w:type="spellEnd"/>
      <w:r w:rsidRPr="00C23BAC">
        <w:t xml:space="preserve">, </w:t>
      </w:r>
      <w:proofErr w:type="spellStart"/>
      <w:r w:rsidRPr="00C23BAC">
        <w:t>кроз</w:t>
      </w:r>
      <w:proofErr w:type="spellEnd"/>
      <w:r w:rsidRPr="00C23BAC">
        <w:t xml:space="preserve"> </w:t>
      </w:r>
      <w:proofErr w:type="spellStart"/>
      <w:r w:rsidRPr="00C23BAC">
        <w:t>привлачење</w:t>
      </w:r>
      <w:proofErr w:type="spellEnd"/>
      <w:r w:rsidRPr="00C23BAC">
        <w:t xml:space="preserve"> </w:t>
      </w:r>
      <w:proofErr w:type="spellStart"/>
      <w:r w:rsidRPr="00C23BAC">
        <w:t>пре</w:t>
      </w:r>
      <w:proofErr w:type="spellEnd"/>
      <w:r w:rsidRPr="00C23BAC">
        <w:t xml:space="preserve"> </w:t>
      </w:r>
      <w:proofErr w:type="spellStart"/>
      <w:r w:rsidRPr="00C23BAC">
        <w:t>свега</w:t>
      </w:r>
      <w:proofErr w:type="spellEnd"/>
      <w:r w:rsidRPr="00C23BAC">
        <w:t xml:space="preserve"> </w:t>
      </w:r>
      <w:proofErr w:type="spellStart"/>
      <w:r w:rsidRPr="00C23BAC">
        <w:t>страног</w:t>
      </w:r>
      <w:proofErr w:type="spellEnd"/>
      <w:r w:rsidRPr="00C23BAC">
        <w:t xml:space="preserve"> </w:t>
      </w:r>
      <w:proofErr w:type="spellStart"/>
      <w:r w:rsidRPr="00C23BAC">
        <w:t>капитала</w:t>
      </w:r>
      <w:proofErr w:type="spellEnd"/>
      <w:r w:rsidRPr="00C23BAC">
        <w:t xml:space="preserve"> (</w:t>
      </w:r>
      <w:proofErr w:type="spellStart"/>
      <w:r w:rsidRPr="00C23BAC">
        <w:t>што</w:t>
      </w:r>
      <w:proofErr w:type="spellEnd"/>
      <w:r w:rsidRPr="00C23BAC">
        <w:t xml:space="preserve"> </w:t>
      </w:r>
      <w:proofErr w:type="spellStart"/>
      <w:r w:rsidRPr="00C23BAC">
        <w:t>је</w:t>
      </w:r>
      <w:proofErr w:type="spellEnd"/>
      <w:r w:rsidRPr="00C23BAC">
        <w:t xml:space="preserve"> у </w:t>
      </w:r>
      <w:proofErr w:type="spellStart"/>
      <w:r w:rsidRPr="00C23BAC">
        <w:t>периоду</w:t>
      </w:r>
      <w:proofErr w:type="spellEnd"/>
      <w:r w:rsidRPr="00C23BAC">
        <w:t xml:space="preserve"> </w:t>
      </w:r>
      <w:proofErr w:type="spellStart"/>
      <w:r w:rsidRPr="00C23BAC">
        <w:t>после</w:t>
      </w:r>
      <w:proofErr w:type="spellEnd"/>
      <w:r w:rsidRPr="00C23BAC">
        <w:t xml:space="preserve"> </w:t>
      </w:r>
      <w:proofErr w:type="spellStart"/>
      <w:r w:rsidRPr="00C23BAC">
        <w:t>доношења</w:t>
      </w:r>
      <w:proofErr w:type="spellEnd"/>
      <w:r w:rsidRPr="00C23BAC">
        <w:t xml:space="preserve"> ППО и </w:t>
      </w:r>
      <w:proofErr w:type="spellStart"/>
      <w:r w:rsidRPr="00C23BAC">
        <w:t>започето</w:t>
      </w:r>
      <w:proofErr w:type="spellEnd"/>
      <w:r w:rsidRPr="00C23BAC">
        <w:t xml:space="preserve">). </w:t>
      </w:r>
      <w:proofErr w:type="spellStart"/>
      <w:r w:rsidRPr="00C23BAC">
        <w:t>Паралелно</w:t>
      </w:r>
      <w:proofErr w:type="spellEnd"/>
      <w:r w:rsidRPr="00C23BAC">
        <w:t xml:space="preserve"> </w:t>
      </w:r>
      <w:proofErr w:type="spellStart"/>
      <w:r w:rsidRPr="00C23BAC">
        <w:t>са</w:t>
      </w:r>
      <w:proofErr w:type="spellEnd"/>
      <w:r w:rsidRPr="00C23BAC">
        <w:t xml:space="preserve"> </w:t>
      </w:r>
      <w:proofErr w:type="spellStart"/>
      <w:r w:rsidRPr="00C23BAC">
        <w:t>развојем</w:t>
      </w:r>
      <w:proofErr w:type="spellEnd"/>
      <w:r w:rsidRPr="00C23BAC">
        <w:t xml:space="preserve"> </w:t>
      </w:r>
      <w:proofErr w:type="spellStart"/>
      <w:r w:rsidRPr="00C23BAC">
        <w:t>секундарног</w:t>
      </w:r>
      <w:proofErr w:type="spellEnd"/>
      <w:r w:rsidRPr="00C23BAC">
        <w:t xml:space="preserve"> </w:t>
      </w:r>
      <w:proofErr w:type="spellStart"/>
      <w:r w:rsidRPr="00C23BAC">
        <w:t>сектора</w:t>
      </w:r>
      <w:proofErr w:type="spellEnd"/>
      <w:r w:rsidRPr="00C23BAC">
        <w:t xml:space="preserve"> </w:t>
      </w:r>
      <w:proofErr w:type="spellStart"/>
      <w:r w:rsidRPr="00C23BAC">
        <w:t>планиран</w:t>
      </w:r>
      <w:proofErr w:type="spellEnd"/>
      <w:r w:rsidRPr="00C23BAC">
        <w:t xml:space="preserve"> </w:t>
      </w:r>
      <w:proofErr w:type="spellStart"/>
      <w:r w:rsidRPr="00C23BAC">
        <w:t>је</w:t>
      </w:r>
      <w:proofErr w:type="spellEnd"/>
      <w:r w:rsidRPr="00C23BAC">
        <w:t xml:space="preserve"> и </w:t>
      </w:r>
      <w:proofErr w:type="spellStart"/>
      <w:r w:rsidRPr="00C23BAC">
        <w:lastRenderedPageBreak/>
        <w:t>развој</w:t>
      </w:r>
      <w:proofErr w:type="spellEnd"/>
      <w:r w:rsidRPr="00C23BAC">
        <w:t xml:space="preserve"> </w:t>
      </w:r>
      <w:proofErr w:type="spellStart"/>
      <w:r w:rsidRPr="00C23BAC">
        <w:t>терцијарног</w:t>
      </w:r>
      <w:proofErr w:type="spellEnd"/>
      <w:r w:rsidRPr="00C23BAC">
        <w:t xml:space="preserve"> </w:t>
      </w:r>
      <w:proofErr w:type="spellStart"/>
      <w:r w:rsidRPr="00C23BAC">
        <w:t>сектора</w:t>
      </w:r>
      <w:proofErr w:type="spellEnd"/>
      <w:r w:rsidRPr="00C23BAC">
        <w:t xml:space="preserve"> </w:t>
      </w:r>
      <w:proofErr w:type="spellStart"/>
      <w:r w:rsidRPr="00C23BAC">
        <w:t>који</w:t>
      </w:r>
      <w:proofErr w:type="spellEnd"/>
      <w:r w:rsidRPr="00C23BAC">
        <w:t xml:space="preserve"> </w:t>
      </w:r>
      <w:proofErr w:type="spellStart"/>
      <w:r w:rsidRPr="00C23BAC">
        <w:t>је</w:t>
      </w:r>
      <w:proofErr w:type="spellEnd"/>
      <w:r w:rsidRPr="00C23BAC">
        <w:t xml:space="preserve"> </w:t>
      </w:r>
      <w:proofErr w:type="spellStart"/>
      <w:r w:rsidRPr="00C23BAC">
        <w:t>такође</w:t>
      </w:r>
      <w:proofErr w:type="spellEnd"/>
      <w:r w:rsidRPr="00C23BAC">
        <w:t xml:space="preserve"> </w:t>
      </w:r>
      <w:proofErr w:type="spellStart"/>
      <w:r w:rsidRPr="00C23BAC">
        <w:t>од</w:t>
      </w:r>
      <w:proofErr w:type="spellEnd"/>
      <w:r w:rsidRPr="00C23BAC">
        <w:t xml:space="preserve"> </w:t>
      </w:r>
      <w:proofErr w:type="spellStart"/>
      <w:r w:rsidRPr="00C23BAC">
        <w:t>посебног</w:t>
      </w:r>
      <w:proofErr w:type="spellEnd"/>
      <w:r w:rsidRPr="00C23BAC">
        <w:t xml:space="preserve"> </w:t>
      </w:r>
      <w:proofErr w:type="spellStart"/>
      <w:r w:rsidRPr="00C23BAC">
        <w:t>значаја</w:t>
      </w:r>
      <w:proofErr w:type="spellEnd"/>
      <w:r w:rsidRPr="00C23BAC">
        <w:t xml:space="preserve"> </w:t>
      </w:r>
      <w:proofErr w:type="spellStart"/>
      <w:r w:rsidRPr="00C23BAC">
        <w:t>за</w:t>
      </w:r>
      <w:proofErr w:type="spellEnd"/>
      <w:r w:rsidRPr="00C23BAC">
        <w:t xml:space="preserve"> </w:t>
      </w:r>
      <w:proofErr w:type="spellStart"/>
      <w:r w:rsidRPr="00C23BAC">
        <w:t>развој</w:t>
      </w:r>
      <w:proofErr w:type="spellEnd"/>
      <w:r w:rsidRPr="00C23BAC">
        <w:t xml:space="preserve"> Општине. </w:t>
      </w:r>
      <w:proofErr w:type="spellStart"/>
      <w:r w:rsidRPr="00C23BAC">
        <w:t>Једино</w:t>
      </w:r>
      <w:proofErr w:type="spellEnd"/>
      <w:r w:rsidRPr="00C23BAC">
        <w:t xml:space="preserve"> </w:t>
      </w:r>
      <w:proofErr w:type="spellStart"/>
      <w:r w:rsidRPr="00C23BAC">
        <w:t>на</w:t>
      </w:r>
      <w:proofErr w:type="spellEnd"/>
      <w:r w:rsidRPr="00C23BAC">
        <w:t xml:space="preserve"> </w:t>
      </w:r>
      <w:proofErr w:type="spellStart"/>
      <w:r w:rsidRPr="00C23BAC">
        <w:t>тај</w:t>
      </w:r>
      <w:proofErr w:type="spellEnd"/>
      <w:r w:rsidRPr="00C23BAC">
        <w:t xml:space="preserve"> </w:t>
      </w:r>
      <w:proofErr w:type="spellStart"/>
      <w:r w:rsidRPr="00C23BAC">
        <w:t>начин</w:t>
      </w:r>
      <w:proofErr w:type="spellEnd"/>
      <w:r w:rsidRPr="00C23BAC">
        <w:t xml:space="preserve"> </w:t>
      </w:r>
      <w:proofErr w:type="spellStart"/>
      <w:r w:rsidRPr="00C23BAC">
        <w:t>се</w:t>
      </w:r>
      <w:proofErr w:type="spellEnd"/>
      <w:r w:rsidRPr="00C23BAC">
        <w:t xml:space="preserve"> </w:t>
      </w:r>
      <w:proofErr w:type="spellStart"/>
      <w:r w:rsidRPr="00C23BAC">
        <w:t>може</w:t>
      </w:r>
      <w:proofErr w:type="spellEnd"/>
      <w:r w:rsidRPr="00C23BAC">
        <w:t xml:space="preserve"> </w:t>
      </w:r>
      <w:proofErr w:type="spellStart"/>
      <w:r w:rsidRPr="00C23BAC">
        <w:t>зауставити</w:t>
      </w:r>
      <w:proofErr w:type="spellEnd"/>
      <w:r w:rsidRPr="00C23BAC">
        <w:t xml:space="preserve"> </w:t>
      </w:r>
      <w:proofErr w:type="spellStart"/>
      <w:r w:rsidRPr="00C23BAC">
        <w:t>одлив</w:t>
      </w:r>
      <w:proofErr w:type="spellEnd"/>
      <w:r w:rsidRPr="00C23BAC">
        <w:t xml:space="preserve"> </w:t>
      </w:r>
      <w:proofErr w:type="spellStart"/>
      <w:r w:rsidRPr="00C23BAC">
        <w:t>пре</w:t>
      </w:r>
      <w:proofErr w:type="spellEnd"/>
      <w:r w:rsidRPr="00C23BAC">
        <w:t xml:space="preserve"> </w:t>
      </w:r>
      <w:proofErr w:type="spellStart"/>
      <w:r w:rsidRPr="00C23BAC">
        <w:t>свега</w:t>
      </w:r>
      <w:proofErr w:type="spellEnd"/>
      <w:r w:rsidRPr="00C23BAC">
        <w:t xml:space="preserve"> </w:t>
      </w:r>
      <w:proofErr w:type="spellStart"/>
      <w:r w:rsidRPr="00C23BAC">
        <w:t>младог</w:t>
      </w:r>
      <w:proofErr w:type="spellEnd"/>
      <w:r w:rsidRPr="00C23BAC">
        <w:t xml:space="preserve"> и </w:t>
      </w:r>
      <w:proofErr w:type="spellStart"/>
      <w:r w:rsidRPr="00C23BAC">
        <w:t>стручног</w:t>
      </w:r>
      <w:proofErr w:type="spellEnd"/>
      <w:r w:rsidRPr="00C23BAC">
        <w:t xml:space="preserve"> </w:t>
      </w:r>
      <w:proofErr w:type="spellStart"/>
      <w:r w:rsidRPr="00C23BAC">
        <w:t>становништва</w:t>
      </w:r>
      <w:proofErr w:type="spellEnd"/>
      <w:r w:rsidRPr="00C23BAC">
        <w:t xml:space="preserve"> </w:t>
      </w:r>
      <w:proofErr w:type="spellStart"/>
      <w:r w:rsidRPr="00C23BAC">
        <w:t>из</w:t>
      </w:r>
      <w:proofErr w:type="spellEnd"/>
      <w:r w:rsidRPr="00C23BAC">
        <w:t xml:space="preserve"> Прокупља.</w:t>
      </w:r>
    </w:p>
    <w:p w14:paraId="2FA00000" w14:textId="77777777" w:rsidR="00D930B3" w:rsidRPr="00C23BAC" w:rsidRDefault="00D930B3" w:rsidP="00D930B3">
      <w:pPr>
        <w:jc w:val="both"/>
      </w:pPr>
      <w:proofErr w:type="spellStart"/>
      <w:r w:rsidRPr="00C23BAC">
        <w:t>Град</w:t>
      </w:r>
      <w:proofErr w:type="spellEnd"/>
      <w:r w:rsidRPr="00C23BAC">
        <w:t xml:space="preserve"> Прокупље, </w:t>
      </w:r>
      <w:proofErr w:type="spellStart"/>
      <w:r w:rsidRPr="00C23BAC">
        <w:t>формирао</w:t>
      </w:r>
      <w:proofErr w:type="spellEnd"/>
      <w:r w:rsidRPr="00C23BAC">
        <w:t xml:space="preserve"> </w:t>
      </w:r>
      <w:proofErr w:type="spellStart"/>
      <w:r w:rsidRPr="00C23BAC">
        <w:t>се</w:t>
      </w:r>
      <w:proofErr w:type="spellEnd"/>
      <w:r w:rsidRPr="00C23BAC">
        <w:t xml:space="preserve"> у </w:t>
      </w:r>
      <w:proofErr w:type="spellStart"/>
      <w:r w:rsidRPr="00C23BAC">
        <w:t>функцији</w:t>
      </w:r>
      <w:proofErr w:type="spellEnd"/>
      <w:r w:rsidRPr="00C23BAC">
        <w:t xml:space="preserve"> </w:t>
      </w:r>
      <w:proofErr w:type="spellStart"/>
      <w:r w:rsidRPr="00C23BAC">
        <w:t>гравитирајућег</w:t>
      </w:r>
      <w:proofErr w:type="spellEnd"/>
      <w:r w:rsidRPr="00C23BAC">
        <w:t xml:space="preserve"> </w:t>
      </w:r>
      <w:proofErr w:type="spellStart"/>
      <w:r w:rsidRPr="00C23BAC">
        <w:t>сеоског</w:t>
      </w:r>
      <w:proofErr w:type="spellEnd"/>
      <w:r w:rsidRPr="00C23BAC">
        <w:t xml:space="preserve"> </w:t>
      </w:r>
      <w:proofErr w:type="spellStart"/>
      <w:r w:rsidRPr="00C23BAC">
        <w:t>становништва</w:t>
      </w:r>
      <w:proofErr w:type="spellEnd"/>
      <w:r w:rsidRPr="00C23BAC">
        <w:t xml:space="preserve"> (</w:t>
      </w:r>
      <w:proofErr w:type="spellStart"/>
      <w:r w:rsidRPr="00C23BAC">
        <w:t>здравство</w:t>
      </w:r>
      <w:proofErr w:type="spellEnd"/>
      <w:r w:rsidRPr="00C23BAC">
        <w:t xml:space="preserve">, </w:t>
      </w:r>
      <w:proofErr w:type="spellStart"/>
      <w:r w:rsidRPr="00C23BAC">
        <w:t>школство</w:t>
      </w:r>
      <w:proofErr w:type="spellEnd"/>
      <w:r w:rsidRPr="00C23BAC">
        <w:t xml:space="preserve">, </w:t>
      </w:r>
      <w:proofErr w:type="spellStart"/>
      <w:r w:rsidRPr="00C23BAC">
        <w:t>трговина</w:t>
      </w:r>
      <w:proofErr w:type="spellEnd"/>
      <w:r w:rsidRPr="00C23BAC">
        <w:t xml:space="preserve">, </w:t>
      </w:r>
      <w:proofErr w:type="spellStart"/>
      <w:r w:rsidRPr="00C23BAC">
        <w:t>општинска</w:t>
      </w:r>
      <w:proofErr w:type="spellEnd"/>
      <w:r w:rsidRPr="00C23BAC">
        <w:t xml:space="preserve"> </w:t>
      </w:r>
      <w:proofErr w:type="spellStart"/>
      <w:r w:rsidRPr="00C23BAC">
        <w:t>администрација</w:t>
      </w:r>
      <w:proofErr w:type="spellEnd"/>
      <w:r w:rsidRPr="00C23BAC">
        <w:t xml:space="preserve">). </w:t>
      </w:r>
      <w:proofErr w:type="spellStart"/>
      <w:r w:rsidRPr="00C23BAC">
        <w:t>Урбана</w:t>
      </w:r>
      <w:proofErr w:type="spellEnd"/>
      <w:r w:rsidRPr="00C23BAC">
        <w:t xml:space="preserve"> </w:t>
      </w:r>
      <w:proofErr w:type="spellStart"/>
      <w:r w:rsidRPr="00C23BAC">
        <w:t>уређеност</w:t>
      </w:r>
      <w:proofErr w:type="spellEnd"/>
      <w:r w:rsidRPr="00C23BAC">
        <w:t xml:space="preserve"> </w:t>
      </w:r>
      <w:proofErr w:type="spellStart"/>
      <w:r w:rsidRPr="00C23BAC">
        <w:t>насеља</w:t>
      </w:r>
      <w:proofErr w:type="spellEnd"/>
      <w:r w:rsidRPr="00C23BAC">
        <w:t xml:space="preserve"> </w:t>
      </w:r>
      <w:proofErr w:type="spellStart"/>
      <w:r w:rsidRPr="00C23BAC">
        <w:t>је</w:t>
      </w:r>
      <w:proofErr w:type="spellEnd"/>
      <w:r w:rsidRPr="00C23BAC">
        <w:t xml:space="preserve"> </w:t>
      </w:r>
      <w:proofErr w:type="spellStart"/>
      <w:r w:rsidRPr="00C23BAC">
        <w:t>израженија</w:t>
      </w:r>
      <w:proofErr w:type="spellEnd"/>
      <w:r w:rsidRPr="00C23BAC">
        <w:t xml:space="preserve"> у </w:t>
      </w:r>
      <w:proofErr w:type="spellStart"/>
      <w:r w:rsidRPr="00C23BAC">
        <w:t>централним</w:t>
      </w:r>
      <w:proofErr w:type="spellEnd"/>
      <w:r w:rsidRPr="00C23BAC">
        <w:t xml:space="preserve"> </w:t>
      </w:r>
      <w:proofErr w:type="spellStart"/>
      <w:r w:rsidRPr="00C23BAC">
        <w:t>деловима</w:t>
      </w:r>
      <w:proofErr w:type="spellEnd"/>
      <w:r w:rsidRPr="00C23BAC">
        <w:t xml:space="preserve"> </w:t>
      </w:r>
      <w:proofErr w:type="spellStart"/>
      <w:r w:rsidRPr="00C23BAC">
        <w:t>града</w:t>
      </w:r>
      <w:proofErr w:type="spellEnd"/>
      <w:r w:rsidRPr="00C23BAC">
        <w:t xml:space="preserve"> </w:t>
      </w:r>
      <w:proofErr w:type="spellStart"/>
      <w:r w:rsidRPr="00C23BAC">
        <w:t>него</w:t>
      </w:r>
      <w:proofErr w:type="spellEnd"/>
      <w:r w:rsidRPr="00C23BAC">
        <w:t xml:space="preserve"> у </w:t>
      </w:r>
      <w:proofErr w:type="spellStart"/>
      <w:r w:rsidRPr="00C23BAC">
        <w:t>рубним</w:t>
      </w:r>
      <w:proofErr w:type="spellEnd"/>
      <w:r w:rsidRPr="00C23BAC">
        <w:t xml:space="preserve"> </w:t>
      </w:r>
      <w:proofErr w:type="spellStart"/>
      <w:r w:rsidRPr="00C23BAC">
        <w:t>зонама</w:t>
      </w:r>
      <w:proofErr w:type="spellEnd"/>
      <w:r w:rsidRPr="00C23BAC">
        <w:t xml:space="preserve">, а </w:t>
      </w:r>
      <w:proofErr w:type="spellStart"/>
      <w:r w:rsidRPr="00C23BAC">
        <w:t>последица</w:t>
      </w:r>
      <w:proofErr w:type="spellEnd"/>
      <w:r w:rsidRPr="00C23BAC">
        <w:t xml:space="preserve"> </w:t>
      </w:r>
      <w:proofErr w:type="spellStart"/>
      <w:r w:rsidRPr="00C23BAC">
        <w:t>је</w:t>
      </w:r>
      <w:proofErr w:type="spellEnd"/>
      <w:r w:rsidRPr="00C23BAC">
        <w:t xml:space="preserve"> </w:t>
      </w:r>
      <w:proofErr w:type="spellStart"/>
      <w:r w:rsidRPr="00C23BAC">
        <w:t>уређивање</w:t>
      </w:r>
      <w:proofErr w:type="spellEnd"/>
      <w:r w:rsidRPr="00C23BAC">
        <w:t xml:space="preserve"> и </w:t>
      </w:r>
      <w:proofErr w:type="spellStart"/>
      <w:r w:rsidRPr="00C23BAC">
        <w:t>изградње</w:t>
      </w:r>
      <w:proofErr w:type="spellEnd"/>
      <w:r w:rsidRPr="00C23BAC">
        <w:t xml:space="preserve"> </w:t>
      </w:r>
      <w:proofErr w:type="spellStart"/>
      <w:r w:rsidRPr="00C23BAC">
        <w:t>града</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убанистичком</w:t>
      </w:r>
      <w:proofErr w:type="spellEnd"/>
      <w:r w:rsidRPr="00C23BAC">
        <w:t xml:space="preserve"> </w:t>
      </w:r>
      <w:proofErr w:type="spellStart"/>
      <w:r w:rsidRPr="00C23BAC">
        <w:t>планском</w:t>
      </w:r>
      <w:proofErr w:type="spellEnd"/>
      <w:r w:rsidRPr="00C23BAC">
        <w:t xml:space="preserve"> </w:t>
      </w:r>
      <w:proofErr w:type="spellStart"/>
      <w:r w:rsidRPr="00C23BAC">
        <w:t>документацијом</w:t>
      </w:r>
      <w:proofErr w:type="spellEnd"/>
      <w:r w:rsidRPr="00C23BAC">
        <w:t>.</w:t>
      </w:r>
    </w:p>
    <w:p w14:paraId="282CC024" w14:textId="77777777" w:rsidR="00D930B3" w:rsidRPr="00C23BAC" w:rsidRDefault="00D930B3" w:rsidP="00D930B3">
      <w:pPr>
        <w:jc w:val="both"/>
      </w:pPr>
      <w:proofErr w:type="spellStart"/>
      <w:r w:rsidRPr="00C23BAC">
        <w:t>Град</w:t>
      </w:r>
      <w:proofErr w:type="spellEnd"/>
      <w:r w:rsidRPr="00C23BAC">
        <w:t xml:space="preserve"> </w:t>
      </w:r>
      <w:proofErr w:type="spellStart"/>
      <w:r w:rsidRPr="00C23BAC">
        <w:t>Прокупље</w:t>
      </w:r>
      <w:proofErr w:type="spellEnd"/>
      <w:r w:rsidRPr="00C23BAC">
        <w:t xml:space="preserve"> </w:t>
      </w:r>
      <w:proofErr w:type="spellStart"/>
      <w:r w:rsidRPr="00C23BAC">
        <w:t>ће</w:t>
      </w:r>
      <w:proofErr w:type="spellEnd"/>
      <w:r w:rsidRPr="00C23BAC">
        <w:t xml:space="preserve"> и </w:t>
      </w:r>
      <w:proofErr w:type="spellStart"/>
      <w:r w:rsidRPr="00C23BAC">
        <w:t>даље</w:t>
      </w:r>
      <w:proofErr w:type="spellEnd"/>
      <w:r w:rsidRPr="00C23BAC">
        <w:t xml:space="preserve"> </w:t>
      </w:r>
      <w:proofErr w:type="spellStart"/>
      <w:r w:rsidRPr="00C23BAC">
        <w:t>бити</w:t>
      </w:r>
      <w:proofErr w:type="spellEnd"/>
      <w:r w:rsidRPr="00C23BAC">
        <w:t xml:space="preserve"> </w:t>
      </w:r>
      <w:proofErr w:type="spellStart"/>
      <w:r w:rsidRPr="00C23BAC">
        <w:t>центар</w:t>
      </w:r>
      <w:proofErr w:type="spellEnd"/>
      <w:r w:rsidRPr="00C23BAC">
        <w:t xml:space="preserve"> </w:t>
      </w:r>
      <w:proofErr w:type="spellStart"/>
      <w:r w:rsidRPr="00C23BAC">
        <w:t>привредних</w:t>
      </w:r>
      <w:proofErr w:type="spellEnd"/>
      <w:r w:rsidRPr="00C23BAC">
        <w:t xml:space="preserve"> </w:t>
      </w:r>
      <w:proofErr w:type="spellStart"/>
      <w:r w:rsidRPr="00C23BAC">
        <w:t>активности</w:t>
      </w:r>
      <w:proofErr w:type="spellEnd"/>
      <w:r w:rsidRPr="00C23BAC">
        <w:t xml:space="preserve">, </w:t>
      </w:r>
      <w:proofErr w:type="spellStart"/>
      <w:r w:rsidRPr="00C23BAC">
        <w:t>зона</w:t>
      </w:r>
      <w:proofErr w:type="spellEnd"/>
      <w:r w:rsidRPr="00C23BAC">
        <w:t xml:space="preserve"> </w:t>
      </w:r>
      <w:proofErr w:type="spellStart"/>
      <w:r w:rsidRPr="00C23BAC">
        <w:t>концентрације</w:t>
      </w:r>
      <w:proofErr w:type="spellEnd"/>
      <w:r w:rsidRPr="00C23BAC">
        <w:t xml:space="preserve"> </w:t>
      </w:r>
      <w:proofErr w:type="spellStart"/>
      <w:r w:rsidRPr="00C23BAC">
        <w:t>услуга</w:t>
      </w:r>
      <w:proofErr w:type="spellEnd"/>
      <w:r w:rsidRPr="00C23BAC">
        <w:t xml:space="preserve"> и </w:t>
      </w:r>
      <w:proofErr w:type="spellStart"/>
      <w:r w:rsidRPr="00C23BAC">
        <w:t>становништва</w:t>
      </w:r>
      <w:proofErr w:type="spellEnd"/>
      <w:r w:rsidRPr="00C23BAC">
        <w:t xml:space="preserve">, </w:t>
      </w:r>
      <w:proofErr w:type="spellStart"/>
      <w:r w:rsidRPr="00C23BAC">
        <w:t>али</w:t>
      </w:r>
      <w:proofErr w:type="spellEnd"/>
      <w:r w:rsidRPr="00C23BAC">
        <w:t xml:space="preserve"> и </w:t>
      </w:r>
      <w:proofErr w:type="spellStart"/>
      <w:r w:rsidRPr="00C23BAC">
        <w:t>примарна</w:t>
      </w:r>
      <w:proofErr w:type="spellEnd"/>
      <w:r w:rsidRPr="00C23BAC">
        <w:t xml:space="preserve"> </w:t>
      </w:r>
      <w:proofErr w:type="spellStart"/>
      <w:r w:rsidRPr="00C23BAC">
        <w:t>зона</w:t>
      </w:r>
      <w:proofErr w:type="spellEnd"/>
      <w:r w:rsidRPr="00C23BAC">
        <w:t xml:space="preserve"> </w:t>
      </w:r>
      <w:proofErr w:type="spellStart"/>
      <w:r w:rsidRPr="00C23BAC">
        <w:t>туристичког</w:t>
      </w:r>
      <w:proofErr w:type="spellEnd"/>
      <w:r w:rsidRPr="00C23BAC">
        <w:t xml:space="preserve"> </w:t>
      </w:r>
      <w:proofErr w:type="spellStart"/>
      <w:r w:rsidRPr="00C23BAC">
        <w:t>развоја</w:t>
      </w:r>
      <w:proofErr w:type="spellEnd"/>
      <w:r w:rsidRPr="00C23BAC">
        <w:t xml:space="preserve"> </w:t>
      </w:r>
      <w:proofErr w:type="spellStart"/>
      <w:r w:rsidRPr="00C23BAC">
        <w:t>везана</w:t>
      </w:r>
      <w:proofErr w:type="spellEnd"/>
      <w:r w:rsidRPr="00C23BAC">
        <w:t xml:space="preserve"> </w:t>
      </w:r>
      <w:proofErr w:type="spellStart"/>
      <w:r w:rsidRPr="00C23BAC">
        <w:t>за</w:t>
      </w:r>
      <w:proofErr w:type="spellEnd"/>
      <w:r w:rsidRPr="00C23BAC">
        <w:t xml:space="preserve"> </w:t>
      </w:r>
      <w:proofErr w:type="spellStart"/>
      <w:r w:rsidRPr="00C23BAC">
        <w:t>брдо</w:t>
      </w:r>
      <w:proofErr w:type="spellEnd"/>
      <w:r w:rsidRPr="00C23BAC">
        <w:t xml:space="preserve"> и </w:t>
      </w:r>
      <w:proofErr w:type="spellStart"/>
      <w:r w:rsidRPr="00C23BAC">
        <w:t>видиковац</w:t>
      </w:r>
      <w:proofErr w:type="spellEnd"/>
      <w:r w:rsidRPr="00C23BAC">
        <w:t xml:space="preserve"> Хисар, </w:t>
      </w:r>
      <w:proofErr w:type="spellStart"/>
      <w:r w:rsidRPr="00C23BAC">
        <w:t>као</w:t>
      </w:r>
      <w:proofErr w:type="spellEnd"/>
      <w:r w:rsidRPr="00C23BAC">
        <w:t xml:space="preserve"> и </w:t>
      </w:r>
      <w:proofErr w:type="spellStart"/>
      <w:r w:rsidRPr="00C23BAC">
        <w:t>спортско</w:t>
      </w:r>
      <w:proofErr w:type="spellEnd"/>
      <w:r w:rsidRPr="00C23BAC">
        <w:t xml:space="preserve"> </w:t>
      </w:r>
      <w:proofErr w:type="spellStart"/>
      <w:r w:rsidRPr="00C23BAC">
        <w:t>угоститељске</w:t>
      </w:r>
      <w:proofErr w:type="spellEnd"/>
      <w:r w:rsidRPr="00C23BAC">
        <w:t xml:space="preserve"> </w:t>
      </w:r>
      <w:proofErr w:type="spellStart"/>
      <w:r w:rsidRPr="00C23BAC">
        <w:t>садржајe</w:t>
      </w:r>
      <w:proofErr w:type="spellEnd"/>
      <w:r w:rsidRPr="00C23BAC">
        <w:t>.</w:t>
      </w:r>
    </w:p>
    <w:p w14:paraId="57D3EB23" w14:textId="77777777" w:rsidR="00D930B3" w:rsidRPr="00C23BAC" w:rsidRDefault="00D930B3" w:rsidP="00D930B3">
      <w:pPr>
        <w:jc w:val="both"/>
      </w:pPr>
    </w:p>
    <w:p w14:paraId="77F0712F" w14:textId="77777777" w:rsidR="00D930B3" w:rsidRPr="00C23BAC" w:rsidRDefault="00D930B3" w:rsidP="00D930B3">
      <w:pPr>
        <w:jc w:val="center"/>
        <w:rPr>
          <w:b/>
          <w:i/>
          <w:u w:val="single"/>
        </w:rPr>
      </w:pPr>
      <w:proofErr w:type="spellStart"/>
      <w:r w:rsidRPr="00C23BAC">
        <w:rPr>
          <w:b/>
          <w:i/>
          <w:u w:val="single"/>
        </w:rPr>
        <w:t>Просторни</w:t>
      </w:r>
      <w:proofErr w:type="spellEnd"/>
      <w:r w:rsidRPr="00C23BAC">
        <w:rPr>
          <w:b/>
          <w:i/>
          <w:u w:val="single"/>
        </w:rPr>
        <w:t xml:space="preserve"> </w:t>
      </w:r>
      <w:proofErr w:type="spellStart"/>
      <w:r w:rsidRPr="00C23BAC">
        <w:rPr>
          <w:b/>
          <w:i/>
          <w:u w:val="single"/>
        </w:rPr>
        <w:t>план</w:t>
      </w:r>
      <w:proofErr w:type="spellEnd"/>
      <w:r w:rsidRPr="00C23BAC">
        <w:rPr>
          <w:b/>
          <w:i/>
          <w:u w:val="single"/>
        </w:rPr>
        <w:t xml:space="preserve"> </w:t>
      </w:r>
      <w:proofErr w:type="spellStart"/>
      <w:r w:rsidRPr="00C23BAC">
        <w:rPr>
          <w:b/>
          <w:i/>
          <w:u w:val="single"/>
        </w:rPr>
        <w:t>подручја</w:t>
      </w:r>
      <w:proofErr w:type="spellEnd"/>
      <w:r w:rsidRPr="00C23BAC">
        <w:rPr>
          <w:b/>
          <w:i/>
          <w:u w:val="single"/>
        </w:rPr>
        <w:t xml:space="preserve"> </w:t>
      </w:r>
      <w:proofErr w:type="spellStart"/>
      <w:r w:rsidRPr="00C23BAC">
        <w:rPr>
          <w:b/>
          <w:i/>
          <w:u w:val="single"/>
        </w:rPr>
        <w:t>посебне</w:t>
      </w:r>
      <w:proofErr w:type="spellEnd"/>
      <w:r w:rsidRPr="00C23BAC">
        <w:rPr>
          <w:b/>
          <w:i/>
          <w:u w:val="single"/>
        </w:rPr>
        <w:t xml:space="preserve"> </w:t>
      </w:r>
      <w:proofErr w:type="spellStart"/>
      <w:r w:rsidRPr="00C23BAC">
        <w:rPr>
          <w:b/>
          <w:i/>
          <w:u w:val="single"/>
        </w:rPr>
        <w:t>намене</w:t>
      </w:r>
      <w:proofErr w:type="spellEnd"/>
      <w:r w:rsidRPr="00C23BAC">
        <w:rPr>
          <w:b/>
          <w:i/>
          <w:u w:val="single"/>
        </w:rPr>
        <w:t xml:space="preserve"> </w:t>
      </w:r>
      <w:proofErr w:type="spellStart"/>
      <w:r w:rsidRPr="00C23BAC">
        <w:rPr>
          <w:b/>
          <w:i/>
          <w:u w:val="single"/>
        </w:rPr>
        <w:t>инфраструктурног</w:t>
      </w:r>
      <w:proofErr w:type="spellEnd"/>
      <w:r w:rsidRPr="00C23BAC">
        <w:rPr>
          <w:b/>
          <w:i/>
          <w:u w:val="single"/>
        </w:rPr>
        <w:t xml:space="preserve"> </w:t>
      </w:r>
      <w:proofErr w:type="spellStart"/>
      <w:r w:rsidRPr="00C23BAC">
        <w:rPr>
          <w:b/>
          <w:i/>
          <w:u w:val="single"/>
        </w:rPr>
        <w:t>коридора</w:t>
      </w:r>
      <w:proofErr w:type="spellEnd"/>
      <w:r w:rsidRPr="00C23BAC">
        <w:rPr>
          <w:b/>
          <w:i/>
          <w:u w:val="single"/>
        </w:rPr>
        <w:t xml:space="preserve"> </w:t>
      </w:r>
    </w:p>
    <w:p w14:paraId="5E32FF40" w14:textId="77777777" w:rsidR="00D930B3" w:rsidRPr="00C23BAC" w:rsidRDefault="00D930B3" w:rsidP="00D930B3">
      <w:pPr>
        <w:jc w:val="center"/>
        <w:rPr>
          <w:b/>
          <w:i/>
          <w:u w:val="single"/>
        </w:rPr>
      </w:pPr>
      <w:proofErr w:type="spellStart"/>
      <w:r w:rsidRPr="00C23BAC">
        <w:rPr>
          <w:b/>
          <w:i/>
          <w:u w:val="single"/>
        </w:rPr>
        <w:t>ауто-пута</w:t>
      </w:r>
      <w:proofErr w:type="spellEnd"/>
      <w:r w:rsidRPr="00C23BAC">
        <w:rPr>
          <w:b/>
          <w:i/>
          <w:u w:val="single"/>
        </w:rPr>
        <w:t xml:space="preserve"> Е-80, </w:t>
      </w:r>
      <w:proofErr w:type="spellStart"/>
      <w:r w:rsidRPr="00C23BAC">
        <w:rPr>
          <w:b/>
          <w:i/>
          <w:u w:val="single"/>
        </w:rPr>
        <w:t>деоница</w:t>
      </w:r>
      <w:proofErr w:type="spellEnd"/>
      <w:r w:rsidRPr="00C23BAC">
        <w:rPr>
          <w:b/>
          <w:i/>
          <w:u w:val="single"/>
        </w:rPr>
        <w:t xml:space="preserve"> </w:t>
      </w:r>
      <w:proofErr w:type="spellStart"/>
      <w:r w:rsidRPr="00C23BAC">
        <w:rPr>
          <w:b/>
          <w:i/>
          <w:u w:val="single"/>
        </w:rPr>
        <w:t>Ниш-Мердаре</w:t>
      </w:r>
      <w:proofErr w:type="spellEnd"/>
    </w:p>
    <w:p w14:paraId="657718BC" w14:textId="77777777" w:rsidR="00D930B3" w:rsidRPr="00C23BAC" w:rsidRDefault="00D930B3" w:rsidP="00D930B3">
      <w:pPr>
        <w:jc w:val="center"/>
        <w:rPr>
          <w:szCs w:val="22"/>
        </w:rPr>
      </w:pPr>
      <w:r w:rsidRPr="00C23BAC">
        <w:rPr>
          <w:b/>
          <w:i/>
          <w:szCs w:val="22"/>
          <w:lang w:val="sr-Cyrl-RS"/>
        </w:rPr>
        <w:t>(„Службени гласник РС“, број 102/2017, 55/2019, 62/2019 и 68/2025</w:t>
      </w:r>
      <w:r w:rsidRPr="00C23BAC">
        <w:rPr>
          <w:szCs w:val="22"/>
          <w:lang w:val="sr-Cyrl-RS"/>
        </w:rPr>
        <w:t>)</w:t>
      </w:r>
    </w:p>
    <w:p w14:paraId="24FCC003" w14:textId="77777777" w:rsidR="00D930B3" w:rsidRPr="00C23BAC" w:rsidRDefault="00D930B3" w:rsidP="00D930B3">
      <w:pPr>
        <w:jc w:val="both"/>
      </w:pPr>
      <w:proofErr w:type="spellStart"/>
      <w:r w:rsidRPr="00C23BAC">
        <w:t>Просторни</w:t>
      </w:r>
      <w:proofErr w:type="spellEnd"/>
      <w:r w:rsidRPr="00C23BAC">
        <w:t xml:space="preserve"> </w:t>
      </w:r>
      <w:proofErr w:type="spellStart"/>
      <w:r w:rsidRPr="00C23BAC">
        <w:t>план</w:t>
      </w:r>
      <w:proofErr w:type="spellEnd"/>
      <w:r w:rsidRPr="00C23BAC">
        <w:t xml:space="preserve"> </w:t>
      </w:r>
      <w:proofErr w:type="spellStart"/>
      <w:r w:rsidRPr="00C23BAC">
        <w:t>подручја</w:t>
      </w:r>
      <w:proofErr w:type="spellEnd"/>
      <w:r w:rsidRPr="00C23BAC">
        <w:t xml:space="preserve"> </w:t>
      </w:r>
      <w:proofErr w:type="spellStart"/>
      <w:r w:rsidRPr="00C23BAC">
        <w:t>посебне</w:t>
      </w:r>
      <w:proofErr w:type="spellEnd"/>
      <w:r w:rsidRPr="00C23BAC">
        <w:t xml:space="preserve"> </w:t>
      </w:r>
      <w:proofErr w:type="spellStart"/>
      <w:r w:rsidRPr="00C23BAC">
        <w:t>намене</w:t>
      </w:r>
      <w:proofErr w:type="spellEnd"/>
      <w:r w:rsidRPr="00C23BAC">
        <w:t xml:space="preserve"> </w:t>
      </w:r>
      <w:proofErr w:type="spellStart"/>
      <w:r w:rsidRPr="00C23BAC">
        <w:t>инфраструктурног</w:t>
      </w:r>
      <w:proofErr w:type="spellEnd"/>
      <w:r w:rsidRPr="00C23BAC">
        <w:t xml:space="preserve"> </w:t>
      </w:r>
      <w:proofErr w:type="spellStart"/>
      <w:r w:rsidRPr="00C23BAC">
        <w:t>коридора</w:t>
      </w:r>
      <w:proofErr w:type="spellEnd"/>
      <w:r w:rsidRPr="00C23BAC">
        <w:t xml:space="preserve"> </w:t>
      </w:r>
      <w:proofErr w:type="spellStart"/>
      <w:r w:rsidRPr="00C23BAC">
        <w:t>ауто-пута</w:t>
      </w:r>
      <w:proofErr w:type="spellEnd"/>
      <w:r w:rsidRPr="00C23BAC">
        <w:t xml:space="preserve"> Е-80 </w:t>
      </w:r>
      <w:proofErr w:type="spellStart"/>
      <w:r w:rsidRPr="00C23BAC">
        <w:t>обухвата</w:t>
      </w:r>
      <w:proofErr w:type="spellEnd"/>
      <w:r w:rsidRPr="00C23BAC">
        <w:t xml:space="preserve"> </w:t>
      </w:r>
      <w:proofErr w:type="spellStart"/>
      <w:r w:rsidRPr="00C23BAC">
        <w:t>делове</w:t>
      </w:r>
      <w:proofErr w:type="spellEnd"/>
      <w:r w:rsidRPr="00C23BAC">
        <w:t xml:space="preserve"> </w:t>
      </w:r>
      <w:proofErr w:type="spellStart"/>
      <w:r w:rsidRPr="00C23BAC">
        <w:t>теритирија</w:t>
      </w:r>
      <w:proofErr w:type="spellEnd"/>
      <w:r w:rsidRPr="00C23BAC">
        <w:t xml:space="preserve"> </w:t>
      </w:r>
      <w:proofErr w:type="spellStart"/>
      <w:r w:rsidRPr="00C23BAC">
        <w:t>општина</w:t>
      </w:r>
      <w:proofErr w:type="spellEnd"/>
      <w:r w:rsidRPr="00C23BAC">
        <w:t xml:space="preserve"> Мерошина, </w:t>
      </w:r>
      <w:proofErr w:type="spellStart"/>
      <w:r w:rsidRPr="00C23BAC">
        <w:t>Прокупље</w:t>
      </w:r>
      <w:proofErr w:type="spellEnd"/>
      <w:r w:rsidRPr="00C23BAC">
        <w:t xml:space="preserve"> и </w:t>
      </w:r>
      <w:proofErr w:type="spellStart"/>
      <w:r w:rsidRPr="00C23BAC">
        <w:t>Куршумлија</w:t>
      </w:r>
      <w:proofErr w:type="spellEnd"/>
      <w:r w:rsidRPr="00C23BAC">
        <w:t xml:space="preserve">. </w:t>
      </w:r>
      <w:proofErr w:type="spellStart"/>
      <w:r w:rsidRPr="00C23BAC">
        <w:t>Просторни</w:t>
      </w:r>
      <w:proofErr w:type="spellEnd"/>
      <w:r w:rsidRPr="00C23BAC">
        <w:t xml:space="preserve"> </w:t>
      </w:r>
      <w:proofErr w:type="spellStart"/>
      <w:r w:rsidRPr="00C23BAC">
        <w:t>план</w:t>
      </w:r>
      <w:proofErr w:type="spellEnd"/>
      <w:r w:rsidRPr="00C23BAC">
        <w:t xml:space="preserve"> </w:t>
      </w:r>
      <w:proofErr w:type="spellStart"/>
      <w:r w:rsidRPr="00C23BAC">
        <w:t>је</w:t>
      </w:r>
      <w:proofErr w:type="spellEnd"/>
      <w:r w:rsidRPr="00C23BAC">
        <w:t xml:space="preserve"> </w:t>
      </w:r>
      <w:proofErr w:type="spellStart"/>
      <w:r w:rsidRPr="00C23BAC">
        <w:t>урађен</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Генералним</w:t>
      </w:r>
      <w:proofErr w:type="spellEnd"/>
      <w:r w:rsidRPr="00C23BAC">
        <w:t xml:space="preserve"> </w:t>
      </w:r>
      <w:proofErr w:type="spellStart"/>
      <w:r w:rsidRPr="00C23BAC">
        <w:t>пројектом</w:t>
      </w:r>
      <w:proofErr w:type="spellEnd"/>
      <w:r w:rsidRPr="00C23BAC">
        <w:t xml:space="preserve"> и </w:t>
      </w:r>
      <w:proofErr w:type="spellStart"/>
      <w:r w:rsidRPr="00C23BAC">
        <w:t>Претходном</w:t>
      </w:r>
      <w:proofErr w:type="spellEnd"/>
      <w:r w:rsidRPr="00C23BAC">
        <w:t xml:space="preserve"> </w:t>
      </w:r>
      <w:proofErr w:type="spellStart"/>
      <w:r w:rsidRPr="00C23BAC">
        <w:t>студијом</w:t>
      </w:r>
      <w:proofErr w:type="spellEnd"/>
      <w:r w:rsidRPr="00C23BAC">
        <w:t xml:space="preserve"> </w:t>
      </w:r>
      <w:proofErr w:type="spellStart"/>
      <w:r w:rsidRPr="00C23BAC">
        <w:t>оправданости</w:t>
      </w:r>
      <w:proofErr w:type="spellEnd"/>
      <w:r w:rsidRPr="00C23BAC">
        <w:t xml:space="preserve"> </w:t>
      </w:r>
      <w:proofErr w:type="spellStart"/>
      <w:r w:rsidRPr="00C23BAC">
        <w:t>за</w:t>
      </w:r>
      <w:proofErr w:type="spellEnd"/>
      <w:r w:rsidRPr="00C23BAC">
        <w:t xml:space="preserve"> </w:t>
      </w:r>
      <w:proofErr w:type="spellStart"/>
      <w:r w:rsidRPr="00C23BAC">
        <w:t>изградњу</w:t>
      </w:r>
      <w:proofErr w:type="spellEnd"/>
      <w:r w:rsidRPr="00C23BAC">
        <w:t xml:space="preserve"> </w:t>
      </w:r>
      <w:proofErr w:type="spellStart"/>
      <w:r w:rsidRPr="00C23BAC">
        <w:t>ауто-пута</w:t>
      </w:r>
      <w:proofErr w:type="spellEnd"/>
      <w:r w:rsidRPr="00C23BAC">
        <w:t xml:space="preserve"> Е-80 (SEETO </w:t>
      </w:r>
      <w:proofErr w:type="spellStart"/>
      <w:r w:rsidRPr="00C23BAC">
        <w:t>рута</w:t>
      </w:r>
      <w:proofErr w:type="spellEnd"/>
      <w:r w:rsidRPr="00C23BAC">
        <w:t xml:space="preserve"> 7),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 xml:space="preserve">. </w:t>
      </w:r>
      <w:proofErr w:type="spellStart"/>
      <w:r w:rsidRPr="00C23BAC">
        <w:t>Просторни</w:t>
      </w:r>
      <w:proofErr w:type="spellEnd"/>
      <w:r w:rsidRPr="00C23BAC">
        <w:t xml:space="preserve"> </w:t>
      </w:r>
      <w:proofErr w:type="spellStart"/>
      <w:r w:rsidRPr="00C23BAC">
        <w:t>план</w:t>
      </w:r>
      <w:proofErr w:type="spellEnd"/>
      <w:r w:rsidRPr="00C23BAC">
        <w:t xml:space="preserve"> </w:t>
      </w:r>
      <w:proofErr w:type="spellStart"/>
      <w:r w:rsidRPr="00C23BAC">
        <w:t>је</w:t>
      </w:r>
      <w:proofErr w:type="spellEnd"/>
      <w:r w:rsidRPr="00C23BAC">
        <w:t xml:space="preserve"> </w:t>
      </w:r>
      <w:proofErr w:type="spellStart"/>
      <w:r w:rsidRPr="00C23BAC">
        <w:t>рађен</w:t>
      </w:r>
      <w:proofErr w:type="spellEnd"/>
      <w:r w:rsidRPr="00C23BAC">
        <w:t xml:space="preserve"> </w:t>
      </w:r>
      <w:proofErr w:type="spellStart"/>
      <w:r w:rsidRPr="00C23BAC">
        <w:t>упоредо</w:t>
      </w:r>
      <w:proofErr w:type="spellEnd"/>
      <w:r w:rsidRPr="00C23BAC">
        <w:t xml:space="preserve"> </w:t>
      </w:r>
      <w:proofErr w:type="spellStart"/>
      <w:r w:rsidRPr="00C23BAC">
        <w:t>са</w:t>
      </w:r>
      <w:proofErr w:type="spellEnd"/>
      <w:r w:rsidRPr="00C23BAC">
        <w:t xml:space="preserve"> </w:t>
      </w:r>
      <w:proofErr w:type="spellStart"/>
      <w:r w:rsidRPr="00C23BAC">
        <w:t>израдом</w:t>
      </w:r>
      <w:proofErr w:type="spellEnd"/>
      <w:r w:rsidRPr="00C23BAC">
        <w:t xml:space="preserve"> </w:t>
      </w:r>
      <w:proofErr w:type="spellStart"/>
      <w:r w:rsidRPr="00C23BAC">
        <w:t>елемената</w:t>
      </w:r>
      <w:proofErr w:type="spellEnd"/>
      <w:r w:rsidRPr="00C23BAC">
        <w:t xml:space="preserve"> </w:t>
      </w:r>
      <w:proofErr w:type="spellStart"/>
      <w:r w:rsidRPr="00C23BAC">
        <w:t>Идејног</w:t>
      </w:r>
      <w:proofErr w:type="spellEnd"/>
      <w:r w:rsidRPr="00C23BAC">
        <w:t xml:space="preserve"> </w:t>
      </w:r>
      <w:proofErr w:type="spellStart"/>
      <w:r w:rsidRPr="00C23BAC">
        <w:t>пројекта</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w:t>
      </w:r>
    </w:p>
    <w:p w14:paraId="0F5EF328" w14:textId="77777777" w:rsidR="00D930B3" w:rsidRPr="00C23BAC" w:rsidRDefault="00D930B3" w:rsidP="00D930B3">
      <w:pPr>
        <w:spacing w:line="210" w:lineRule="atLeast"/>
        <w:jc w:val="both"/>
        <w:rPr>
          <w:lang w:val="sr-Cyrl-RS"/>
        </w:rPr>
      </w:pPr>
      <w:proofErr w:type="spellStart"/>
      <w:r w:rsidRPr="00C23BAC">
        <w:t>Граница</w:t>
      </w:r>
      <w:proofErr w:type="spellEnd"/>
      <w:r w:rsidRPr="00C23BAC">
        <w:t xml:space="preserve"> </w:t>
      </w:r>
      <w:proofErr w:type="spellStart"/>
      <w:r w:rsidRPr="00C23BAC">
        <w:t>Просторног</w:t>
      </w:r>
      <w:proofErr w:type="spellEnd"/>
      <w:r w:rsidRPr="00C23BAC">
        <w:t xml:space="preserve"> </w:t>
      </w:r>
      <w:proofErr w:type="spellStart"/>
      <w:r w:rsidRPr="00C23BAC">
        <w:t>плана</w:t>
      </w:r>
      <w:proofErr w:type="spellEnd"/>
      <w:r w:rsidRPr="00C23BAC">
        <w:t xml:space="preserve"> </w:t>
      </w:r>
      <w:proofErr w:type="spellStart"/>
      <w:r w:rsidRPr="00C23BAC">
        <w:t>одређена</w:t>
      </w:r>
      <w:proofErr w:type="spellEnd"/>
      <w:r w:rsidRPr="00C23BAC">
        <w:t xml:space="preserve"> </w:t>
      </w:r>
      <w:proofErr w:type="spellStart"/>
      <w:r w:rsidRPr="00C23BAC">
        <w:t>је</w:t>
      </w:r>
      <w:proofErr w:type="spellEnd"/>
      <w:r w:rsidRPr="00C23BAC">
        <w:t xml:space="preserve"> </w:t>
      </w:r>
      <w:proofErr w:type="spellStart"/>
      <w:r w:rsidRPr="00C23BAC">
        <w:t>на</w:t>
      </w:r>
      <w:proofErr w:type="spellEnd"/>
      <w:r w:rsidRPr="00C23BAC">
        <w:t xml:space="preserve"> </w:t>
      </w:r>
      <w:proofErr w:type="spellStart"/>
      <w:r w:rsidRPr="00C23BAC">
        <w:t>основу</w:t>
      </w:r>
      <w:proofErr w:type="spellEnd"/>
      <w:r w:rsidRPr="00C23BAC">
        <w:t xml:space="preserve"> </w:t>
      </w:r>
      <w:proofErr w:type="spellStart"/>
      <w:r w:rsidRPr="00C23BAC">
        <w:t>коридора</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 xml:space="preserve">, у </w:t>
      </w:r>
      <w:proofErr w:type="spellStart"/>
      <w:r w:rsidRPr="00C23BAC">
        <w:t>ширини</w:t>
      </w:r>
      <w:proofErr w:type="spellEnd"/>
      <w:r w:rsidRPr="00C23BAC">
        <w:t xml:space="preserve"> </w:t>
      </w:r>
      <w:proofErr w:type="spellStart"/>
      <w:r w:rsidRPr="00C23BAC">
        <w:t>од</w:t>
      </w:r>
      <w:proofErr w:type="spellEnd"/>
      <w:r w:rsidRPr="00C23BAC">
        <w:t xml:space="preserve"> 700 m (</w:t>
      </w:r>
      <w:proofErr w:type="spellStart"/>
      <w:r w:rsidRPr="00C23BAC">
        <w:t>по</w:t>
      </w:r>
      <w:proofErr w:type="spellEnd"/>
      <w:r w:rsidRPr="00C23BAC">
        <w:t xml:space="preserve"> 350 m </w:t>
      </w:r>
      <w:proofErr w:type="spellStart"/>
      <w:r w:rsidRPr="00C23BAC">
        <w:t>од</w:t>
      </w:r>
      <w:proofErr w:type="spellEnd"/>
      <w:r w:rsidRPr="00C23BAC">
        <w:t xml:space="preserve"> </w:t>
      </w:r>
      <w:proofErr w:type="spellStart"/>
      <w:r w:rsidRPr="00C23BAC">
        <w:t>осе</w:t>
      </w:r>
      <w:proofErr w:type="spellEnd"/>
      <w:r w:rsidRPr="00C23BAC">
        <w:t xml:space="preserve"> </w:t>
      </w:r>
      <w:proofErr w:type="spellStart"/>
      <w:r w:rsidRPr="00C23BAC">
        <w:t>коридора</w:t>
      </w:r>
      <w:proofErr w:type="spellEnd"/>
      <w:r w:rsidRPr="00C23BAC">
        <w:t xml:space="preserve"> </w:t>
      </w:r>
      <w:proofErr w:type="spellStart"/>
      <w:r w:rsidRPr="00C23BAC">
        <w:t>ауто-пута</w:t>
      </w:r>
      <w:proofErr w:type="spellEnd"/>
      <w:r w:rsidRPr="00C23BAC">
        <w:t xml:space="preserve">), </w:t>
      </w:r>
      <w:proofErr w:type="spellStart"/>
      <w:r w:rsidRPr="00C23BAC">
        <w:t>који</w:t>
      </w:r>
      <w:proofErr w:type="spellEnd"/>
      <w:r w:rsidRPr="00C23BAC">
        <w:t xml:space="preserve"> </w:t>
      </w:r>
      <w:proofErr w:type="spellStart"/>
      <w:r w:rsidRPr="00C23BAC">
        <w:t>обухвата</w:t>
      </w:r>
      <w:proofErr w:type="spellEnd"/>
      <w:r w:rsidRPr="00C23BAC">
        <w:t xml:space="preserve"> </w:t>
      </w:r>
      <w:proofErr w:type="spellStart"/>
      <w:r w:rsidRPr="00C23BAC">
        <w:t>појас</w:t>
      </w:r>
      <w:proofErr w:type="spellEnd"/>
      <w:r w:rsidRPr="00C23BAC">
        <w:t xml:space="preserve"> </w:t>
      </w:r>
      <w:proofErr w:type="spellStart"/>
      <w:r w:rsidRPr="00C23BAC">
        <w:t>ауто-пута</w:t>
      </w:r>
      <w:proofErr w:type="spellEnd"/>
      <w:r w:rsidRPr="00C23BAC">
        <w:t xml:space="preserve">, </w:t>
      </w:r>
      <w:proofErr w:type="spellStart"/>
      <w:r w:rsidRPr="00C23BAC">
        <w:t>заштитни</w:t>
      </w:r>
      <w:proofErr w:type="spellEnd"/>
      <w:r w:rsidRPr="00C23BAC">
        <w:t xml:space="preserve"> </w:t>
      </w:r>
      <w:proofErr w:type="spellStart"/>
      <w:r w:rsidRPr="00C23BAC">
        <w:t>појас</w:t>
      </w:r>
      <w:proofErr w:type="spellEnd"/>
      <w:r w:rsidRPr="00C23BAC">
        <w:t xml:space="preserve"> и </w:t>
      </w:r>
      <w:proofErr w:type="spellStart"/>
      <w:r w:rsidRPr="00C23BAC">
        <w:t>појас</w:t>
      </w:r>
      <w:proofErr w:type="spellEnd"/>
      <w:r w:rsidRPr="00C23BAC">
        <w:t xml:space="preserve"> </w:t>
      </w:r>
      <w:proofErr w:type="spellStart"/>
      <w:r w:rsidRPr="00C23BAC">
        <w:t>контролисане</w:t>
      </w:r>
      <w:proofErr w:type="spellEnd"/>
      <w:r w:rsidRPr="00C23BAC">
        <w:t xml:space="preserve"> </w:t>
      </w:r>
      <w:proofErr w:type="spellStart"/>
      <w:r w:rsidRPr="00C23BAC">
        <w:t>изградње</w:t>
      </w:r>
      <w:proofErr w:type="spellEnd"/>
      <w:r w:rsidRPr="00C23BAC">
        <w:t xml:space="preserve">, у </w:t>
      </w:r>
      <w:proofErr w:type="spellStart"/>
      <w:r w:rsidRPr="00C23BAC">
        <w:t>укупној</w:t>
      </w:r>
      <w:proofErr w:type="spellEnd"/>
      <w:r w:rsidRPr="00C23BAC">
        <w:t xml:space="preserve"> </w:t>
      </w:r>
      <w:proofErr w:type="spellStart"/>
      <w:r w:rsidRPr="00C23BAC">
        <w:t>дужини</w:t>
      </w:r>
      <w:proofErr w:type="spellEnd"/>
      <w:r w:rsidRPr="00C23BAC">
        <w:t xml:space="preserve"> </w:t>
      </w:r>
      <w:proofErr w:type="spellStart"/>
      <w:r w:rsidRPr="00C23BAC">
        <w:t>од</w:t>
      </w:r>
      <w:proofErr w:type="spellEnd"/>
      <w:r w:rsidRPr="00C23BAC">
        <w:t xml:space="preserve"> 76.33 km. </w:t>
      </w:r>
      <w:r w:rsidRPr="00C23BAC">
        <w:rPr>
          <w:rFonts w:eastAsia="Verdana"/>
          <w:lang w:val="sr-Cyrl-RS"/>
        </w:rPr>
        <w:t>Н</w:t>
      </w:r>
      <w:r w:rsidRPr="00C23BAC">
        <w:rPr>
          <w:rFonts w:eastAsia="Verdana"/>
        </w:rPr>
        <w:t xml:space="preserve">а </w:t>
      </w:r>
      <w:proofErr w:type="spellStart"/>
      <w:r w:rsidRPr="00C23BAC">
        <w:rPr>
          <w:rFonts w:eastAsia="Verdana"/>
        </w:rPr>
        <w:t>територији</w:t>
      </w:r>
      <w:proofErr w:type="spellEnd"/>
      <w:r w:rsidRPr="00C23BAC">
        <w:rPr>
          <w:rFonts w:eastAsia="Verdana"/>
        </w:rPr>
        <w:t xml:space="preserve"> </w:t>
      </w:r>
      <w:proofErr w:type="spellStart"/>
      <w:r w:rsidRPr="00C23BAC">
        <w:rPr>
          <w:rFonts w:eastAsia="Verdana"/>
        </w:rPr>
        <w:t>града</w:t>
      </w:r>
      <w:proofErr w:type="spellEnd"/>
      <w:r w:rsidRPr="00C23BAC">
        <w:rPr>
          <w:rFonts w:eastAsia="Verdana"/>
        </w:rPr>
        <w:t xml:space="preserve"> </w:t>
      </w:r>
      <w:proofErr w:type="spellStart"/>
      <w:r w:rsidRPr="00C23BAC">
        <w:rPr>
          <w:rFonts w:eastAsia="Verdana"/>
        </w:rPr>
        <w:t>Прокупља</w:t>
      </w:r>
      <w:proofErr w:type="spellEnd"/>
      <w:r w:rsidRPr="00C23BAC">
        <w:rPr>
          <w:rFonts w:eastAsia="Verdana"/>
        </w:rPr>
        <w:t xml:space="preserve"> </w:t>
      </w:r>
      <w:r w:rsidRPr="00C23BAC">
        <w:rPr>
          <w:rFonts w:eastAsia="Verdana"/>
          <w:lang w:val="sr-Cyrl-RS"/>
        </w:rPr>
        <w:t>обухвата делове</w:t>
      </w:r>
      <w:r w:rsidRPr="00C23BAC">
        <w:rPr>
          <w:rFonts w:eastAsia="Verdana"/>
        </w:rPr>
        <w:t xml:space="preserve"> </w:t>
      </w:r>
      <w:proofErr w:type="spellStart"/>
      <w:r w:rsidRPr="00C23BAC">
        <w:rPr>
          <w:rFonts w:eastAsia="Verdana"/>
        </w:rPr>
        <w:t>катастарск</w:t>
      </w:r>
      <w:proofErr w:type="spellEnd"/>
      <w:r w:rsidRPr="00C23BAC">
        <w:rPr>
          <w:rFonts w:eastAsia="Verdana"/>
          <w:lang w:val="sr-Cyrl-RS"/>
        </w:rPr>
        <w:t>их</w:t>
      </w:r>
      <w:r w:rsidRPr="00C23BAC">
        <w:rPr>
          <w:rFonts w:eastAsia="Verdana"/>
        </w:rPr>
        <w:t xml:space="preserve"> </w:t>
      </w:r>
      <w:proofErr w:type="spellStart"/>
      <w:r w:rsidRPr="00C23BAC">
        <w:rPr>
          <w:rFonts w:eastAsia="Verdana"/>
        </w:rPr>
        <w:t>општин</w:t>
      </w:r>
      <w:proofErr w:type="spellEnd"/>
      <w:r w:rsidRPr="00C23BAC">
        <w:rPr>
          <w:rFonts w:eastAsia="Verdana"/>
          <w:lang w:val="sr-Cyrl-RS"/>
        </w:rPr>
        <w:t>а</w:t>
      </w:r>
      <w:r w:rsidRPr="00C23BAC">
        <w:rPr>
          <w:rFonts w:eastAsia="Verdana"/>
        </w:rPr>
        <w:t xml:space="preserve"> (23): </w:t>
      </w:r>
      <w:proofErr w:type="spellStart"/>
      <w:r w:rsidRPr="00C23BAC">
        <w:rPr>
          <w:rFonts w:eastAsia="Verdana"/>
        </w:rPr>
        <w:t>Вича</w:t>
      </w:r>
      <w:proofErr w:type="spellEnd"/>
      <w:r w:rsidRPr="00C23BAC">
        <w:rPr>
          <w:rFonts w:eastAsia="Verdana"/>
        </w:rPr>
        <w:t xml:space="preserve">, </w:t>
      </w:r>
      <w:proofErr w:type="spellStart"/>
      <w:r w:rsidRPr="00C23BAC">
        <w:rPr>
          <w:rFonts w:eastAsia="Verdana"/>
        </w:rPr>
        <w:t>Прокупље</w:t>
      </w:r>
      <w:proofErr w:type="spellEnd"/>
      <w:r w:rsidRPr="00C23BAC">
        <w:rPr>
          <w:rFonts w:eastAsia="Verdana"/>
        </w:rPr>
        <w:t xml:space="preserve"> – </w:t>
      </w:r>
      <w:proofErr w:type="spellStart"/>
      <w:r w:rsidRPr="00C23BAC">
        <w:rPr>
          <w:rFonts w:eastAsia="Verdana"/>
        </w:rPr>
        <w:t>град</w:t>
      </w:r>
      <w:proofErr w:type="spellEnd"/>
      <w:r w:rsidRPr="00C23BAC">
        <w:rPr>
          <w:rFonts w:eastAsia="Verdana"/>
        </w:rPr>
        <w:t xml:space="preserve">, </w:t>
      </w:r>
      <w:proofErr w:type="spellStart"/>
      <w:r w:rsidRPr="00C23BAC">
        <w:rPr>
          <w:rFonts w:eastAsia="Verdana"/>
        </w:rPr>
        <w:t>Прокупље</w:t>
      </w:r>
      <w:proofErr w:type="spellEnd"/>
      <w:r w:rsidRPr="00C23BAC">
        <w:rPr>
          <w:rFonts w:eastAsia="Verdana"/>
        </w:rPr>
        <w:t xml:space="preserve">, </w:t>
      </w:r>
      <w:proofErr w:type="spellStart"/>
      <w:r w:rsidRPr="00C23BAC">
        <w:rPr>
          <w:rFonts w:eastAsia="Verdana"/>
        </w:rPr>
        <w:t>Прекадин</w:t>
      </w:r>
      <w:proofErr w:type="spellEnd"/>
      <w:r w:rsidRPr="00C23BAC">
        <w:rPr>
          <w:rFonts w:eastAsia="Verdana"/>
        </w:rPr>
        <w:t xml:space="preserve">, </w:t>
      </w:r>
      <w:proofErr w:type="spellStart"/>
      <w:r w:rsidRPr="00C23BAC">
        <w:rPr>
          <w:rFonts w:eastAsia="Verdana"/>
        </w:rPr>
        <w:t>Поточић</w:t>
      </w:r>
      <w:proofErr w:type="spellEnd"/>
      <w:r w:rsidRPr="00C23BAC">
        <w:rPr>
          <w:rFonts w:eastAsia="Verdana"/>
        </w:rPr>
        <w:t xml:space="preserve">, </w:t>
      </w:r>
      <w:proofErr w:type="spellStart"/>
      <w:r w:rsidRPr="00C23BAC">
        <w:rPr>
          <w:rFonts w:eastAsia="Verdana"/>
        </w:rPr>
        <w:t>Појате</w:t>
      </w:r>
      <w:proofErr w:type="spellEnd"/>
      <w:r w:rsidRPr="00C23BAC">
        <w:rPr>
          <w:rFonts w:eastAsia="Verdana"/>
        </w:rPr>
        <w:t xml:space="preserve">, </w:t>
      </w:r>
      <w:proofErr w:type="spellStart"/>
      <w:r w:rsidRPr="00C23BAC">
        <w:rPr>
          <w:rFonts w:eastAsia="Verdana"/>
        </w:rPr>
        <w:t>Плочник</w:t>
      </w:r>
      <w:proofErr w:type="spellEnd"/>
      <w:r w:rsidRPr="00C23BAC">
        <w:rPr>
          <w:rFonts w:eastAsia="Verdana"/>
        </w:rPr>
        <w:t xml:space="preserve">, </w:t>
      </w:r>
      <w:proofErr w:type="spellStart"/>
      <w:r w:rsidRPr="00C23BAC">
        <w:rPr>
          <w:rFonts w:eastAsia="Verdana"/>
        </w:rPr>
        <w:t>Нова</w:t>
      </w:r>
      <w:proofErr w:type="spellEnd"/>
      <w:r w:rsidRPr="00C23BAC">
        <w:rPr>
          <w:rFonts w:eastAsia="Verdana"/>
        </w:rPr>
        <w:t xml:space="preserve"> Божурна, </w:t>
      </w:r>
      <w:proofErr w:type="spellStart"/>
      <w:r w:rsidRPr="00C23BAC">
        <w:rPr>
          <w:rFonts w:eastAsia="Verdana"/>
        </w:rPr>
        <w:t>Мала</w:t>
      </w:r>
      <w:proofErr w:type="spellEnd"/>
      <w:r w:rsidRPr="00C23BAC">
        <w:rPr>
          <w:rFonts w:eastAsia="Verdana"/>
        </w:rPr>
        <w:t xml:space="preserve"> Плана, </w:t>
      </w:r>
      <w:proofErr w:type="spellStart"/>
      <w:r w:rsidRPr="00C23BAC">
        <w:rPr>
          <w:rFonts w:eastAsia="Verdana"/>
        </w:rPr>
        <w:t>Конџељ</w:t>
      </w:r>
      <w:proofErr w:type="spellEnd"/>
      <w:r w:rsidRPr="00C23BAC">
        <w:rPr>
          <w:rFonts w:eastAsia="Verdana"/>
        </w:rPr>
        <w:t xml:space="preserve">, </w:t>
      </w:r>
      <w:proofErr w:type="spellStart"/>
      <w:r w:rsidRPr="00C23BAC">
        <w:rPr>
          <w:rFonts w:eastAsia="Verdana"/>
        </w:rPr>
        <w:t>Губетин</w:t>
      </w:r>
      <w:proofErr w:type="spellEnd"/>
      <w:r w:rsidRPr="00C23BAC">
        <w:rPr>
          <w:rFonts w:eastAsia="Verdana"/>
        </w:rPr>
        <w:t xml:space="preserve">, </w:t>
      </w:r>
      <w:proofErr w:type="spellStart"/>
      <w:r w:rsidRPr="00C23BAC">
        <w:rPr>
          <w:rFonts w:eastAsia="Verdana"/>
        </w:rPr>
        <w:t>Гојиновац</w:t>
      </w:r>
      <w:proofErr w:type="spellEnd"/>
      <w:r w:rsidRPr="00C23BAC">
        <w:rPr>
          <w:rFonts w:eastAsia="Verdana"/>
        </w:rPr>
        <w:t xml:space="preserve">, </w:t>
      </w:r>
      <w:proofErr w:type="spellStart"/>
      <w:r w:rsidRPr="00C23BAC">
        <w:rPr>
          <w:rFonts w:eastAsia="Verdana"/>
        </w:rPr>
        <w:t>Доња</w:t>
      </w:r>
      <w:proofErr w:type="spellEnd"/>
      <w:r w:rsidRPr="00C23BAC">
        <w:rPr>
          <w:rFonts w:eastAsia="Verdana"/>
        </w:rPr>
        <w:t xml:space="preserve"> Топоница, </w:t>
      </w:r>
      <w:proofErr w:type="spellStart"/>
      <w:r w:rsidRPr="00C23BAC">
        <w:rPr>
          <w:rFonts w:eastAsia="Verdana"/>
        </w:rPr>
        <w:t>Доња</w:t>
      </w:r>
      <w:proofErr w:type="spellEnd"/>
      <w:r w:rsidRPr="00C23BAC">
        <w:rPr>
          <w:rFonts w:eastAsia="Verdana"/>
        </w:rPr>
        <w:t xml:space="preserve"> Стражава, </w:t>
      </w:r>
      <w:proofErr w:type="spellStart"/>
      <w:r w:rsidRPr="00C23BAC">
        <w:rPr>
          <w:rFonts w:eastAsia="Verdana"/>
        </w:rPr>
        <w:t>Доња</w:t>
      </w:r>
      <w:proofErr w:type="spellEnd"/>
      <w:r w:rsidRPr="00C23BAC">
        <w:rPr>
          <w:rFonts w:eastAsia="Verdana"/>
        </w:rPr>
        <w:t xml:space="preserve"> Коњуша, </w:t>
      </w:r>
      <w:proofErr w:type="spellStart"/>
      <w:r w:rsidRPr="00C23BAC">
        <w:rPr>
          <w:rFonts w:eastAsia="Verdana"/>
        </w:rPr>
        <w:t>Бресничић</w:t>
      </w:r>
      <w:proofErr w:type="spellEnd"/>
      <w:r w:rsidRPr="00C23BAC">
        <w:rPr>
          <w:rFonts w:eastAsia="Verdana"/>
        </w:rPr>
        <w:t xml:space="preserve">, </w:t>
      </w:r>
      <w:proofErr w:type="spellStart"/>
      <w:r w:rsidRPr="00C23BAC">
        <w:rPr>
          <w:rFonts w:eastAsia="Verdana"/>
        </w:rPr>
        <w:t>Бела</w:t>
      </w:r>
      <w:proofErr w:type="spellEnd"/>
      <w:r w:rsidRPr="00C23BAC">
        <w:rPr>
          <w:rFonts w:eastAsia="Verdana"/>
        </w:rPr>
        <w:t xml:space="preserve"> Вода, </w:t>
      </w:r>
      <w:proofErr w:type="spellStart"/>
      <w:r w:rsidRPr="00C23BAC">
        <w:rPr>
          <w:rFonts w:eastAsia="Verdana"/>
        </w:rPr>
        <w:t>Баце</w:t>
      </w:r>
      <w:proofErr w:type="spellEnd"/>
      <w:r w:rsidRPr="00C23BAC">
        <w:rPr>
          <w:rFonts w:eastAsia="Verdana"/>
        </w:rPr>
        <w:t xml:space="preserve">, </w:t>
      </w:r>
      <w:proofErr w:type="spellStart"/>
      <w:r w:rsidRPr="00C23BAC">
        <w:rPr>
          <w:rFonts w:eastAsia="Verdana"/>
        </w:rPr>
        <w:t>Ћуковац</w:t>
      </w:r>
      <w:proofErr w:type="spellEnd"/>
      <w:r w:rsidRPr="00C23BAC">
        <w:rPr>
          <w:rFonts w:eastAsia="Verdana"/>
        </w:rPr>
        <w:t xml:space="preserve">, </w:t>
      </w:r>
      <w:proofErr w:type="spellStart"/>
      <w:r w:rsidRPr="00C23BAC">
        <w:rPr>
          <w:rFonts w:eastAsia="Verdana"/>
        </w:rPr>
        <w:t>Ђуровац</w:t>
      </w:r>
      <w:proofErr w:type="spellEnd"/>
      <w:r w:rsidRPr="00C23BAC">
        <w:rPr>
          <w:rFonts w:eastAsia="Verdana"/>
        </w:rPr>
        <w:t xml:space="preserve">, </w:t>
      </w:r>
      <w:proofErr w:type="spellStart"/>
      <w:r w:rsidRPr="00C23BAC">
        <w:rPr>
          <w:rFonts w:eastAsia="Verdana"/>
        </w:rPr>
        <w:t>Туларе</w:t>
      </w:r>
      <w:proofErr w:type="spellEnd"/>
      <w:r w:rsidRPr="00C23BAC">
        <w:rPr>
          <w:rFonts w:eastAsia="Verdana"/>
        </w:rPr>
        <w:t xml:space="preserve">, </w:t>
      </w:r>
      <w:proofErr w:type="spellStart"/>
      <w:r w:rsidRPr="00C23BAC">
        <w:rPr>
          <w:rFonts w:eastAsia="Verdana"/>
        </w:rPr>
        <w:t>Дреновац</w:t>
      </w:r>
      <w:proofErr w:type="spellEnd"/>
      <w:r w:rsidRPr="00C23BAC">
        <w:rPr>
          <w:rFonts w:eastAsia="Verdana"/>
        </w:rPr>
        <w:t xml:space="preserve"> и </w:t>
      </w:r>
      <w:proofErr w:type="spellStart"/>
      <w:r w:rsidRPr="00C23BAC">
        <w:rPr>
          <w:rFonts w:eastAsia="Verdana"/>
        </w:rPr>
        <w:t>Ново</w:t>
      </w:r>
      <w:proofErr w:type="spellEnd"/>
      <w:r w:rsidRPr="00C23BAC">
        <w:rPr>
          <w:rFonts w:eastAsia="Verdana"/>
        </w:rPr>
        <w:t xml:space="preserve"> </w:t>
      </w:r>
      <w:proofErr w:type="spellStart"/>
      <w:r w:rsidRPr="00C23BAC">
        <w:rPr>
          <w:rFonts w:eastAsia="Verdana"/>
        </w:rPr>
        <w:t>Село</w:t>
      </w:r>
      <w:proofErr w:type="spellEnd"/>
      <w:r w:rsidRPr="00C23BAC">
        <w:rPr>
          <w:rFonts w:eastAsia="Verdana"/>
          <w:lang w:val="sr-Cyrl-RS"/>
        </w:rPr>
        <w:t>.</w:t>
      </w:r>
    </w:p>
    <w:p w14:paraId="48A3049F" w14:textId="77777777" w:rsidR="00D930B3" w:rsidRPr="00C23BAC" w:rsidRDefault="00D930B3" w:rsidP="00D930B3">
      <w:pPr>
        <w:jc w:val="both"/>
      </w:pPr>
      <w:proofErr w:type="spellStart"/>
      <w:r w:rsidRPr="00C23BAC">
        <w:t>Просторним</w:t>
      </w:r>
      <w:proofErr w:type="spellEnd"/>
      <w:r w:rsidRPr="00C23BAC">
        <w:t xml:space="preserve"> </w:t>
      </w:r>
      <w:proofErr w:type="spellStart"/>
      <w:r w:rsidRPr="00C23BAC">
        <w:t>планом</w:t>
      </w:r>
      <w:proofErr w:type="spellEnd"/>
      <w:r w:rsidRPr="00C23BAC">
        <w:t xml:space="preserve"> </w:t>
      </w:r>
      <w:proofErr w:type="spellStart"/>
      <w:r w:rsidRPr="00C23BAC">
        <w:t>обухваћени</w:t>
      </w:r>
      <w:proofErr w:type="spellEnd"/>
      <w:r w:rsidRPr="00C23BAC">
        <w:t xml:space="preserve"> </w:t>
      </w:r>
      <w:proofErr w:type="spellStart"/>
      <w:r w:rsidRPr="00C23BAC">
        <w:t>су</w:t>
      </w:r>
      <w:proofErr w:type="spellEnd"/>
      <w:r w:rsidRPr="00C23BAC">
        <w:t xml:space="preserve"> </w:t>
      </w:r>
      <w:proofErr w:type="spellStart"/>
      <w:r w:rsidRPr="00C23BAC">
        <w:t>постојећи</w:t>
      </w:r>
      <w:proofErr w:type="spellEnd"/>
      <w:r w:rsidRPr="00C23BAC">
        <w:t xml:space="preserve"> и </w:t>
      </w:r>
      <w:proofErr w:type="spellStart"/>
      <w:r w:rsidRPr="00C23BAC">
        <w:t>планирани</w:t>
      </w:r>
      <w:proofErr w:type="spellEnd"/>
      <w:r w:rsidRPr="00C23BAC">
        <w:t xml:space="preserve"> </w:t>
      </w:r>
      <w:proofErr w:type="spellStart"/>
      <w:r w:rsidRPr="00C23BAC">
        <w:t>коридори</w:t>
      </w:r>
      <w:proofErr w:type="spellEnd"/>
      <w:r w:rsidRPr="00C23BAC">
        <w:t xml:space="preserve"> </w:t>
      </w:r>
      <w:proofErr w:type="spellStart"/>
      <w:r w:rsidRPr="00C23BAC">
        <w:t>других</w:t>
      </w:r>
      <w:proofErr w:type="spellEnd"/>
      <w:r w:rsidRPr="00C23BAC">
        <w:t xml:space="preserve"> </w:t>
      </w:r>
      <w:proofErr w:type="spellStart"/>
      <w:r w:rsidRPr="00C23BAC">
        <w:t>магистралних</w:t>
      </w:r>
      <w:proofErr w:type="spellEnd"/>
      <w:r w:rsidRPr="00C23BAC">
        <w:t xml:space="preserve"> </w:t>
      </w:r>
      <w:proofErr w:type="spellStart"/>
      <w:r w:rsidRPr="00C23BAC">
        <w:t>инфраструктурних</w:t>
      </w:r>
      <w:proofErr w:type="spellEnd"/>
      <w:r w:rsidRPr="00C23BAC">
        <w:t xml:space="preserve"> </w:t>
      </w:r>
      <w:proofErr w:type="spellStart"/>
      <w:r w:rsidRPr="00C23BAC">
        <w:t>система</w:t>
      </w:r>
      <w:proofErr w:type="spellEnd"/>
      <w:r w:rsidRPr="00C23BAC">
        <w:t xml:space="preserve"> </w:t>
      </w:r>
      <w:proofErr w:type="spellStart"/>
      <w:r w:rsidRPr="00C23BAC">
        <w:t>са</w:t>
      </w:r>
      <w:proofErr w:type="spellEnd"/>
      <w:r w:rsidRPr="00C23BAC">
        <w:t xml:space="preserve"> </w:t>
      </w:r>
      <w:proofErr w:type="spellStart"/>
      <w:r w:rsidRPr="00C23BAC">
        <w:t>трасом</w:t>
      </w:r>
      <w:proofErr w:type="spellEnd"/>
      <w:r w:rsidRPr="00C23BAC">
        <w:t xml:space="preserve"> и </w:t>
      </w:r>
      <w:proofErr w:type="spellStart"/>
      <w:r w:rsidRPr="00C23BAC">
        <w:t>заштитним</w:t>
      </w:r>
      <w:proofErr w:type="spellEnd"/>
      <w:r w:rsidRPr="00C23BAC">
        <w:t xml:space="preserve"> </w:t>
      </w:r>
      <w:proofErr w:type="spellStart"/>
      <w:r w:rsidRPr="00C23BAC">
        <w:t>појасима</w:t>
      </w:r>
      <w:proofErr w:type="spellEnd"/>
      <w:r w:rsidRPr="00C23BAC">
        <w:t xml:space="preserve"> (</w:t>
      </w:r>
      <w:proofErr w:type="spellStart"/>
      <w:r w:rsidRPr="00C23BAC">
        <w:t>непосредним</w:t>
      </w:r>
      <w:proofErr w:type="spellEnd"/>
      <w:r w:rsidRPr="00C23BAC">
        <w:t xml:space="preserve"> и </w:t>
      </w:r>
      <w:proofErr w:type="spellStart"/>
      <w:r w:rsidRPr="00C23BAC">
        <w:t>ширим</w:t>
      </w:r>
      <w:proofErr w:type="spellEnd"/>
      <w:r w:rsidRPr="00C23BAC">
        <w:t xml:space="preserve">) </w:t>
      </w:r>
      <w:proofErr w:type="spellStart"/>
      <w:r w:rsidRPr="00C23BAC">
        <w:t>који</w:t>
      </w:r>
      <w:proofErr w:type="spellEnd"/>
      <w:r w:rsidRPr="00C23BAC">
        <w:t xml:space="preserve"> </w:t>
      </w:r>
      <w:proofErr w:type="spellStart"/>
      <w:r w:rsidRPr="00C23BAC">
        <w:t>су</w:t>
      </w:r>
      <w:proofErr w:type="spellEnd"/>
      <w:r w:rsidRPr="00C23BAC">
        <w:t xml:space="preserve"> у </w:t>
      </w:r>
      <w:proofErr w:type="spellStart"/>
      <w:r w:rsidRPr="00C23BAC">
        <w:t>обухвату</w:t>
      </w:r>
      <w:proofErr w:type="spellEnd"/>
      <w:r w:rsidRPr="00C23BAC">
        <w:t xml:space="preserve"> </w:t>
      </w:r>
      <w:proofErr w:type="spellStart"/>
      <w:r w:rsidRPr="00C23BAC">
        <w:t>планског</w:t>
      </w:r>
      <w:proofErr w:type="spellEnd"/>
      <w:r w:rsidRPr="00C23BAC">
        <w:t xml:space="preserve"> </w:t>
      </w:r>
      <w:proofErr w:type="spellStart"/>
      <w:r w:rsidRPr="00C23BAC">
        <w:t>подручја</w:t>
      </w:r>
      <w:proofErr w:type="spellEnd"/>
      <w:r w:rsidRPr="00C23BAC">
        <w:t>.</w:t>
      </w:r>
    </w:p>
    <w:p w14:paraId="30F51F5B" w14:textId="77777777" w:rsidR="00D930B3" w:rsidRPr="00C23BAC" w:rsidRDefault="00D930B3" w:rsidP="00D930B3">
      <w:pPr>
        <w:jc w:val="both"/>
      </w:pPr>
      <w:proofErr w:type="spellStart"/>
      <w:r w:rsidRPr="00C23BAC">
        <w:t>Коридор</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 xml:space="preserve">, </w:t>
      </w:r>
      <w:proofErr w:type="spellStart"/>
      <w:r w:rsidRPr="00C23BAC">
        <w:t>почиње</w:t>
      </w:r>
      <w:proofErr w:type="spellEnd"/>
      <w:r w:rsidRPr="00C23BAC">
        <w:t xml:space="preserve"> </w:t>
      </w:r>
      <w:proofErr w:type="spellStart"/>
      <w:r w:rsidRPr="00C23BAC">
        <w:t>од</w:t>
      </w:r>
      <w:proofErr w:type="spellEnd"/>
      <w:r w:rsidRPr="00C23BAC">
        <w:t xml:space="preserve"> </w:t>
      </w:r>
      <w:proofErr w:type="spellStart"/>
      <w:r w:rsidRPr="00C23BAC">
        <w:t>петље</w:t>
      </w:r>
      <w:proofErr w:type="spellEnd"/>
      <w:r w:rsidRPr="00C23BAC">
        <w:t xml:space="preserve"> „</w:t>
      </w:r>
      <w:proofErr w:type="spellStart"/>
      <w:r w:rsidRPr="00C23BAC">
        <w:t>Мерошина</w:t>
      </w:r>
      <w:proofErr w:type="spellEnd"/>
      <w:r w:rsidRPr="00C23BAC">
        <w:t xml:space="preserve">” (km 821+500) </w:t>
      </w:r>
      <w:proofErr w:type="spellStart"/>
      <w:r w:rsidRPr="00C23BAC">
        <w:t>на</w:t>
      </w:r>
      <w:proofErr w:type="spellEnd"/>
      <w:r w:rsidRPr="00C23BAC">
        <w:t xml:space="preserve"> </w:t>
      </w:r>
      <w:proofErr w:type="spellStart"/>
      <w:r w:rsidRPr="00C23BAC">
        <w:t>ауто-путу</w:t>
      </w:r>
      <w:proofErr w:type="spellEnd"/>
      <w:r w:rsidRPr="00C23BAC">
        <w:t xml:space="preserve"> Е-75 (</w:t>
      </w:r>
      <w:proofErr w:type="spellStart"/>
      <w:r w:rsidRPr="00C23BAC">
        <w:t>Коридор</w:t>
      </w:r>
      <w:proofErr w:type="spellEnd"/>
      <w:r w:rsidRPr="00C23BAC">
        <w:t xml:space="preserve"> X) </w:t>
      </w:r>
      <w:proofErr w:type="spellStart"/>
      <w:r w:rsidRPr="00C23BAC">
        <w:t>јужно</w:t>
      </w:r>
      <w:proofErr w:type="spellEnd"/>
      <w:r w:rsidRPr="00C23BAC">
        <w:t xml:space="preserve"> </w:t>
      </w:r>
      <w:proofErr w:type="spellStart"/>
      <w:r w:rsidRPr="00C23BAC">
        <w:t>од</w:t>
      </w:r>
      <w:proofErr w:type="spellEnd"/>
      <w:r w:rsidRPr="00C23BAC">
        <w:t xml:space="preserve"> Ниша, </w:t>
      </w:r>
      <w:proofErr w:type="spellStart"/>
      <w:r w:rsidRPr="00C23BAC">
        <w:t>док</w:t>
      </w:r>
      <w:proofErr w:type="spellEnd"/>
      <w:r w:rsidRPr="00C23BAC">
        <w:t xml:space="preserve"> </w:t>
      </w:r>
      <w:proofErr w:type="spellStart"/>
      <w:r w:rsidRPr="00C23BAC">
        <w:t>се</w:t>
      </w:r>
      <w:proofErr w:type="spellEnd"/>
      <w:r w:rsidRPr="00C23BAC">
        <w:t xml:space="preserve"> </w:t>
      </w:r>
      <w:proofErr w:type="spellStart"/>
      <w:r w:rsidRPr="00C23BAC">
        <w:t>завршава</w:t>
      </w:r>
      <w:proofErr w:type="spellEnd"/>
      <w:r w:rsidRPr="00C23BAC">
        <w:t xml:space="preserve"> у </w:t>
      </w:r>
      <w:proofErr w:type="spellStart"/>
      <w:r w:rsidRPr="00C23BAC">
        <w:t>зони</w:t>
      </w:r>
      <w:proofErr w:type="spellEnd"/>
      <w:r w:rsidRPr="00C23BAC">
        <w:t xml:space="preserve"> </w:t>
      </w:r>
      <w:proofErr w:type="spellStart"/>
      <w:r w:rsidRPr="00C23BAC">
        <w:t>административног</w:t>
      </w:r>
      <w:proofErr w:type="spellEnd"/>
      <w:r w:rsidRPr="00C23BAC">
        <w:t xml:space="preserve"> </w:t>
      </w:r>
      <w:proofErr w:type="spellStart"/>
      <w:r w:rsidRPr="00C23BAC">
        <w:t>прелаза</w:t>
      </w:r>
      <w:proofErr w:type="spellEnd"/>
      <w:r w:rsidRPr="00C23BAC">
        <w:t xml:space="preserve"> </w:t>
      </w:r>
      <w:proofErr w:type="spellStart"/>
      <w:r w:rsidRPr="00C23BAC">
        <w:t>Мердаре</w:t>
      </w:r>
      <w:proofErr w:type="spellEnd"/>
      <w:r w:rsidRPr="00C23BAC">
        <w:t xml:space="preserve">. </w:t>
      </w:r>
      <w:proofErr w:type="spellStart"/>
      <w:r w:rsidRPr="00C23BAC">
        <w:t>Коридор</w:t>
      </w:r>
      <w:proofErr w:type="spellEnd"/>
      <w:r w:rsidRPr="00C23BAC">
        <w:t xml:space="preserve"> </w:t>
      </w:r>
      <w:proofErr w:type="spellStart"/>
      <w:r w:rsidRPr="00C23BAC">
        <w:t>планираног</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 xml:space="preserve">, </w:t>
      </w:r>
      <w:proofErr w:type="spellStart"/>
      <w:r w:rsidRPr="00C23BAC">
        <w:t>подељен</w:t>
      </w:r>
      <w:proofErr w:type="spellEnd"/>
      <w:r w:rsidRPr="00C23BAC">
        <w:t xml:space="preserve"> </w:t>
      </w:r>
      <w:proofErr w:type="spellStart"/>
      <w:r w:rsidRPr="00C23BAC">
        <w:t>је</w:t>
      </w:r>
      <w:proofErr w:type="spellEnd"/>
      <w:r w:rsidRPr="00C23BAC">
        <w:t xml:space="preserve"> </w:t>
      </w:r>
      <w:proofErr w:type="spellStart"/>
      <w:r w:rsidRPr="00C23BAC">
        <w:t>на</w:t>
      </w:r>
      <w:proofErr w:type="spellEnd"/>
      <w:r w:rsidRPr="00C23BAC">
        <w:t xml:space="preserve"> </w:t>
      </w:r>
      <w:proofErr w:type="spellStart"/>
      <w:r w:rsidRPr="00C23BAC">
        <w:t>два</w:t>
      </w:r>
      <w:proofErr w:type="spellEnd"/>
      <w:r w:rsidRPr="00C23BAC">
        <w:t xml:space="preserve"> </w:t>
      </w:r>
      <w:proofErr w:type="spellStart"/>
      <w:r w:rsidRPr="00C23BAC">
        <w:t>сектора</w:t>
      </w:r>
      <w:proofErr w:type="spellEnd"/>
      <w:r w:rsidRPr="00C23BAC">
        <w:t xml:space="preserve"> </w:t>
      </w:r>
      <w:proofErr w:type="spellStart"/>
      <w:r w:rsidRPr="00C23BAC">
        <w:t>са</w:t>
      </w:r>
      <w:proofErr w:type="spellEnd"/>
      <w:r w:rsidRPr="00C23BAC">
        <w:t xml:space="preserve"> </w:t>
      </w:r>
      <w:proofErr w:type="spellStart"/>
      <w:r w:rsidRPr="00C23BAC">
        <w:t>укупно</w:t>
      </w:r>
      <w:proofErr w:type="spellEnd"/>
      <w:r w:rsidRPr="00C23BAC">
        <w:t xml:space="preserve"> </w:t>
      </w:r>
      <w:proofErr w:type="spellStart"/>
      <w:r w:rsidRPr="00C23BAC">
        <w:t>осам</w:t>
      </w:r>
      <w:proofErr w:type="spellEnd"/>
      <w:r w:rsidRPr="00C23BAC">
        <w:t xml:space="preserve"> </w:t>
      </w:r>
      <w:proofErr w:type="spellStart"/>
      <w:r w:rsidRPr="00C23BAC">
        <w:t>деоница</w:t>
      </w:r>
      <w:proofErr w:type="spellEnd"/>
      <w:r w:rsidRPr="00C23BAC">
        <w:t xml:space="preserve">, и </w:t>
      </w:r>
      <w:proofErr w:type="spellStart"/>
      <w:r w:rsidRPr="00C23BAC">
        <w:t>то</w:t>
      </w:r>
      <w:proofErr w:type="spellEnd"/>
      <w:r w:rsidRPr="00C23BAC">
        <w:t xml:space="preserve">: </w:t>
      </w:r>
      <w:proofErr w:type="spellStart"/>
      <w:r w:rsidRPr="00C23BAC">
        <w:t>први</w:t>
      </w:r>
      <w:proofErr w:type="spellEnd"/>
      <w:r w:rsidRPr="00C23BAC">
        <w:t xml:space="preserve"> </w:t>
      </w:r>
      <w:proofErr w:type="spellStart"/>
      <w:r w:rsidRPr="00C23BAC">
        <w:t>сектор</w:t>
      </w:r>
      <w:proofErr w:type="spellEnd"/>
      <w:r w:rsidRPr="00C23BAC">
        <w:t xml:space="preserve"> </w:t>
      </w:r>
      <w:proofErr w:type="spellStart"/>
      <w:r w:rsidRPr="00C23BAC">
        <w:t>од</w:t>
      </w:r>
      <w:proofErr w:type="spellEnd"/>
      <w:r w:rsidRPr="00C23BAC">
        <w:t xml:space="preserve"> </w:t>
      </w:r>
      <w:proofErr w:type="spellStart"/>
      <w:r w:rsidRPr="00C23BAC">
        <w:t>петље</w:t>
      </w:r>
      <w:proofErr w:type="spellEnd"/>
      <w:r w:rsidRPr="00C23BAC">
        <w:t xml:space="preserve"> „</w:t>
      </w:r>
      <w:proofErr w:type="spellStart"/>
      <w:r w:rsidRPr="00C23BAC">
        <w:t>Мерошина</w:t>
      </w:r>
      <w:proofErr w:type="spellEnd"/>
      <w:r w:rsidRPr="00C23BAC">
        <w:t xml:space="preserve">” (km 0+000) </w:t>
      </w:r>
      <w:proofErr w:type="spellStart"/>
      <w:r w:rsidRPr="00C23BAC">
        <w:t>на</w:t>
      </w:r>
      <w:proofErr w:type="spellEnd"/>
      <w:r w:rsidRPr="00C23BAC">
        <w:t xml:space="preserve"> </w:t>
      </w:r>
      <w:proofErr w:type="spellStart"/>
      <w:r w:rsidRPr="00C23BAC">
        <w:t>ауто-путу</w:t>
      </w:r>
      <w:proofErr w:type="spellEnd"/>
      <w:r w:rsidRPr="00C23BAC">
        <w:t xml:space="preserve"> Е-75 </w:t>
      </w:r>
      <w:proofErr w:type="spellStart"/>
      <w:r w:rsidRPr="00C23BAC">
        <w:t>до</w:t>
      </w:r>
      <w:proofErr w:type="spellEnd"/>
      <w:r w:rsidRPr="00C23BAC">
        <w:t xml:space="preserve"> </w:t>
      </w:r>
      <w:proofErr w:type="spellStart"/>
      <w:r w:rsidRPr="00C23BAC">
        <w:t>насељеног</w:t>
      </w:r>
      <w:proofErr w:type="spellEnd"/>
      <w:r w:rsidRPr="00C23BAC">
        <w:t xml:space="preserve"> </w:t>
      </w:r>
      <w:proofErr w:type="spellStart"/>
      <w:r w:rsidRPr="00C23BAC">
        <w:t>места</w:t>
      </w:r>
      <w:proofErr w:type="spellEnd"/>
      <w:r w:rsidRPr="00C23BAC">
        <w:t xml:space="preserve"> (</w:t>
      </w:r>
      <w:proofErr w:type="spellStart"/>
      <w:r w:rsidRPr="00C23BAC">
        <w:t>профила</w:t>
      </w:r>
      <w:proofErr w:type="spellEnd"/>
      <w:r w:rsidRPr="00C23BAC">
        <w:t xml:space="preserve">) </w:t>
      </w:r>
      <w:proofErr w:type="spellStart"/>
      <w:r w:rsidRPr="00C23BAC">
        <w:t>Плочник</w:t>
      </w:r>
      <w:proofErr w:type="spellEnd"/>
      <w:r w:rsidRPr="00C23BAC">
        <w:t xml:space="preserve"> (km 39+419) </w:t>
      </w:r>
      <w:proofErr w:type="spellStart"/>
      <w:r w:rsidRPr="00C23BAC">
        <w:t>са</w:t>
      </w:r>
      <w:proofErr w:type="spellEnd"/>
      <w:r w:rsidRPr="00C23BAC">
        <w:t xml:space="preserve"> </w:t>
      </w:r>
      <w:proofErr w:type="spellStart"/>
      <w:r w:rsidRPr="00C23BAC">
        <w:t>пет</w:t>
      </w:r>
      <w:proofErr w:type="spellEnd"/>
      <w:r w:rsidRPr="00C23BAC">
        <w:t xml:space="preserve"> </w:t>
      </w:r>
      <w:proofErr w:type="spellStart"/>
      <w:r w:rsidRPr="00C23BAC">
        <w:t>деоница</w:t>
      </w:r>
      <w:proofErr w:type="spellEnd"/>
      <w:r w:rsidRPr="00C23BAC">
        <w:t xml:space="preserve">; и </w:t>
      </w:r>
      <w:proofErr w:type="spellStart"/>
      <w:r w:rsidRPr="00C23BAC">
        <w:t>други</w:t>
      </w:r>
      <w:proofErr w:type="spellEnd"/>
      <w:r w:rsidRPr="00C23BAC">
        <w:t xml:space="preserve"> </w:t>
      </w:r>
      <w:proofErr w:type="spellStart"/>
      <w:r w:rsidRPr="00C23BAC">
        <w:t>сектор</w:t>
      </w:r>
      <w:proofErr w:type="spellEnd"/>
      <w:r w:rsidRPr="00C23BAC">
        <w:t xml:space="preserve"> </w:t>
      </w:r>
      <w:proofErr w:type="spellStart"/>
      <w:r w:rsidRPr="00C23BAC">
        <w:t>од</w:t>
      </w:r>
      <w:proofErr w:type="spellEnd"/>
      <w:r w:rsidRPr="00C23BAC">
        <w:t xml:space="preserve"> </w:t>
      </w:r>
      <w:proofErr w:type="spellStart"/>
      <w:r w:rsidRPr="00C23BAC">
        <w:t>Плочника</w:t>
      </w:r>
      <w:proofErr w:type="spellEnd"/>
      <w:r w:rsidRPr="00C23BAC">
        <w:t xml:space="preserve"> (km 39+419) </w:t>
      </w:r>
      <w:proofErr w:type="spellStart"/>
      <w:r w:rsidRPr="00C23BAC">
        <w:t>до</w:t>
      </w:r>
      <w:proofErr w:type="spellEnd"/>
      <w:r w:rsidRPr="00C23BAC">
        <w:t xml:space="preserve"> </w:t>
      </w:r>
      <w:proofErr w:type="spellStart"/>
      <w:r w:rsidRPr="00C23BAC">
        <w:t>административног</w:t>
      </w:r>
      <w:proofErr w:type="spellEnd"/>
      <w:r w:rsidRPr="00C23BAC">
        <w:t xml:space="preserve"> </w:t>
      </w:r>
      <w:proofErr w:type="spellStart"/>
      <w:r w:rsidRPr="00C23BAC">
        <w:t>прелаза</w:t>
      </w:r>
      <w:proofErr w:type="spellEnd"/>
      <w:r w:rsidRPr="00C23BAC">
        <w:t xml:space="preserve"> </w:t>
      </w:r>
      <w:proofErr w:type="spellStart"/>
      <w:r w:rsidRPr="00C23BAC">
        <w:t>Мердаре</w:t>
      </w:r>
      <w:proofErr w:type="spellEnd"/>
      <w:r w:rsidRPr="00C23BAC">
        <w:t xml:space="preserve"> (km 76+333) </w:t>
      </w:r>
      <w:proofErr w:type="spellStart"/>
      <w:r w:rsidRPr="00C23BAC">
        <w:t>са</w:t>
      </w:r>
      <w:proofErr w:type="spellEnd"/>
      <w:r w:rsidRPr="00C23BAC">
        <w:t xml:space="preserve"> </w:t>
      </w:r>
      <w:proofErr w:type="spellStart"/>
      <w:r w:rsidRPr="00C23BAC">
        <w:t>три</w:t>
      </w:r>
      <w:proofErr w:type="spellEnd"/>
      <w:r w:rsidRPr="00C23BAC">
        <w:t xml:space="preserve"> </w:t>
      </w:r>
      <w:proofErr w:type="spellStart"/>
      <w:r w:rsidRPr="00C23BAC">
        <w:t>деонице</w:t>
      </w:r>
      <w:proofErr w:type="spellEnd"/>
      <w:r w:rsidRPr="00C23BAC">
        <w:t xml:space="preserve">. </w:t>
      </w:r>
      <w:proofErr w:type="spellStart"/>
      <w:r w:rsidRPr="00C23BAC">
        <w:t>Због</w:t>
      </w:r>
      <w:proofErr w:type="spellEnd"/>
      <w:r w:rsidRPr="00C23BAC">
        <w:t xml:space="preserve"> </w:t>
      </w:r>
      <w:proofErr w:type="spellStart"/>
      <w:r w:rsidRPr="00C23BAC">
        <w:t>конфигурације</w:t>
      </w:r>
      <w:proofErr w:type="spellEnd"/>
      <w:r w:rsidRPr="00C23BAC">
        <w:t xml:space="preserve"> </w:t>
      </w:r>
      <w:proofErr w:type="spellStart"/>
      <w:r w:rsidRPr="00C23BAC">
        <w:t>терена</w:t>
      </w:r>
      <w:proofErr w:type="spellEnd"/>
      <w:r w:rsidRPr="00C23BAC">
        <w:t xml:space="preserve"> </w:t>
      </w:r>
      <w:proofErr w:type="spellStart"/>
      <w:r w:rsidRPr="00C23BAC">
        <w:t>на</w:t>
      </w:r>
      <w:proofErr w:type="spellEnd"/>
      <w:r w:rsidRPr="00C23BAC">
        <w:t xml:space="preserve"> </w:t>
      </w:r>
      <w:proofErr w:type="spellStart"/>
      <w:r w:rsidRPr="00C23BAC">
        <w:t>свакој</w:t>
      </w:r>
      <w:proofErr w:type="spellEnd"/>
      <w:r w:rsidRPr="00C23BAC">
        <w:t xml:space="preserve"> </w:t>
      </w:r>
      <w:proofErr w:type="spellStart"/>
      <w:r w:rsidRPr="00C23BAC">
        <w:t>од</w:t>
      </w:r>
      <w:proofErr w:type="spellEnd"/>
      <w:r w:rsidRPr="00C23BAC">
        <w:t xml:space="preserve"> </w:t>
      </w:r>
      <w:proofErr w:type="spellStart"/>
      <w:r w:rsidRPr="00C23BAC">
        <w:t>деоница</w:t>
      </w:r>
      <w:proofErr w:type="spellEnd"/>
      <w:r w:rsidRPr="00C23BAC">
        <w:t xml:space="preserve"> </w:t>
      </w:r>
      <w:proofErr w:type="spellStart"/>
      <w:r w:rsidRPr="00C23BAC">
        <w:t>је</w:t>
      </w:r>
      <w:proofErr w:type="spellEnd"/>
      <w:r w:rsidRPr="00C23BAC">
        <w:t xml:space="preserve"> </w:t>
      </w:r>
      <w:proofErr w:type="spellStart"/>
      <w:r w:rsidRPr="00C23BAC">
        <w:t>планиран</w:t>
      </w:r>
      <w:proofErr w:type="spellEnd"/>
      <w:r w:rsidRPr="00C23BAC">
        <w:t xml:space="preserve"> </w:t>
      </w:r>
      <w:proofErr w:type="spellStart"/>
      <w:r w:rsidRPr="00C23BAC">
        <w:t>већи</w:t>
      </w:r>
      <w:proofErr w:type="spellEnd"/>
      <w:r w:rsidRPr="00C23BAC">
        <w:t xml:space="preserve"> </w:t>
      </w:r>
      <w:proofErr w:type="spellStart"/>
      <w:r w:rsidRPr="00C23BAC">
        <w:t>број</w:t>
      </w:r>
      <w:proofErr w:type="spellEnd"/>
      <w:r w:rsidRPr="00C23BAC">
        <w:t xml:space="preserve"> </w:t>
      </w:r>
      <w:proofErr w:type="spellStart"/>
      <w:r w:rsidRPr="00C23BAC">
        <w:t>различитих</w:t>
      </w:r>
      <w:proofErr w:type="spellEnd"/>
      <w:r w:rsidRPr="00C23BAC">
        <w:t xml:space="preserve"> </w:t>
      </w:r>
      <w:proofErr w:type="spellStart"/>
      <w:r w:rsidRPr="00C23BAC">
        <w:t>објеката</w:t>
      </w:r>
      <w:proofErr w:type="spellEnd"/>
      <w:r w:rsidRPr="00C23BAC">
        <w:t xml:space="preserve"> </w:t>
      </w:r>
      <w:proofErr w:type="spellStart"/>
      <w:r w:rsidRPr="00C23BAC">
        <w:t>ауто-пута</w:t>
      </w:r>
      <w:proofErr w:type="spellEnd"/>
      <w:r w:rsidRPr="00C23BAC">
        <w:t xml:space="preserve">, </w:t>
      </w:r>
      <w:proofErr w:type="spellStart"/>
      <w:r w:rsidRPr="00C23BAC">
        <w:t>као</w:t>
      </w:r>
      <w:proofErr w:type="spellEnd"/>
      <w:r w:rsidRPr="00C23BAC">
        <w:t xml:space="preserve"> </w:t>
      </w:r>
      <w:proofErr w:type="spellStart"/>
      <w:r w:rsidRPr="00C23BAC">
        <w:t>што</w:t>
      </w:r>
      <w:proofErr w:type="spellEnd"/>
      <w:r w:rsidRPr="00C23BAC">
        <w:t xml:space="preserve"> </w:t>
      </w:r>
      <w:proofErr w:type="spellStart"/>
      <w:r w:rsidRPr="00C23BAC">
        <w:t>су</w:t>
      </w:r>
      <w:proofErr w:type="spellEnd"/>
      <w:r w:rsidRPr="00C23BAC">
        <w:t xml:space="preserve"> </w:t>
      </w:r>
      <w:proofErr w:type="spellStart"/>
      <w:r w:rsidRPr="00C23BAC">
        <w:t>мостови</w:t>
      </w:r>
      <w:proofErr w:type="spellEnd"/>
      <w:r w:rsidRPr="00C23BAC">
        <w:t xml:space="preserve">, </w:t>
      </w:r>
      <w:proofErr w:type="spellStart"/>
      <w:r w:rsidRPr="00C23BAC">
        <w:t>тунели</w:t>
      </w:r>
      <w:proofErr w:type="spellEnd"/>
      <w:r w:rsidRPr="00C23BAC">
        <w:t xml:space="preserve">, </w:t>
      </w:r>
      <w:proofErr w:type="spellStart"/>
      <w:r w:rsidRPr="00C23BAC">
        <w:t>надвожњаци</w:t>
      </w:r>
      <w:proofErr w:type="spellEnd"/>
      <w:r w:rsidRPr="00C23BAC">
        <w:t xml:space="preserve">, </w:t>
      </w:r>
      <w:proofErr w:type="spellStart"/>
      <w:r w:rsidRPr="00C23BAC">
        <w:t>подвожњаци</w:t>
      </w:r>
      <w:proofErr w:type="spellEnd"/>
      <w:r w:rsidRPr="00C23BAC">
        <w:t xml:space="preserve"> и </w:t>
      </w:r>
      <w:proofErr w:type="spellStart"/>
      <w:r w:rsidRPr="00C23BAC">
        <w:t>пропусти</w:t>
      </w:r>
      <w:proofErr w:type="spellEnd"/>
      <w:r w:rsidRPr="00C23BAC">
        <w:t>.</w:t>
      </w:r>
    </w:p>
    <w:p w14:paraId="46C0A67F" w14:textId="77777777" w:rsidR="00D930B3" w:rsidRPr="00C23BAC" w:rsidRDefault="00D930B3" w:rsidP="00D930B3">
      <w:pPr>
        <w:tabs>
          <w:tab w:val="left" w:pos="382"/>
        </w:tabs>
        <w:jc w:val="both"/>
      </w:pPr>
      <w:r w:rsidRPr="00C23BAC">
        <w:t xml:space="preserve">У </w:t>
      </w:r>
      <w:proofErr w:type="spellStart"/>
      <w:r w:rsidRPr="00C23BAC">
        <w:t>зони</w:t>
      </w:r>
      <w:proofErr w:type="spellEnd"/>
      <w:r w:rsidRPr="00C23BAC">
        <w:t xml:space="preserve"> </w:t>
      </w:r>
      <w:proofErr w:type="spellStart"/>
      <w:r w:rsidRPr="00C23BAC">
        <w:t>Прокупља</w:t>
      </w:r>
      <w:proofErr w:type="spellEnd"/>
      <w:r w:rsidRPr="00C23BAC">
        <w:t xml:space="preserve"> </w:t>
      </w:r>
      <w:proofErr w:type="spellStart"/>
      <w:r w:rsidRPr="00C23BAC">
        <w:t>коридор</w:t>
      </w:r>
      <w:proofErr w:type="spellEnd"/>
      <w:r w:rsidRPr="00C23BAC">
        <w:t xml:space="preserve"> </w:t>
      </w:r>
      <w:proofErr w:type="spellStart"/>
      <w:r w:rsidRPr="00C23BAC">
        <w:t>ауто-пута</w:t>
      </w:r>
      <w:proofErr w:type="spellEnd"/>
      <w:r w:rsidRPr="00C23BAC">
        <w:t xml:space="preserve"> </w:t>
      </w:r>
      <w:proofErr w:type="spellStart"/>
      <w:r w:rsidRPr="00C23BAC">
        <w:t>се</w:t>
      </w:r>
      <w:proofErr w:type="spellEnd"/>
      <w:r w:rsidRPr="00C23BAC">
        <w:t xml:space="preserve"> </w:t>
      </w:r>
      <w:proofErr w:type="spellStart"/>
      <w:r w:rsidRPr="00C23BAC">
        <w:t>поклапа</w:t>
      </w:r>
      <w:proofErr w:type="spellEnd"/>
      <w:r w:rsidRPr="00C23BAC">
        <w:t xml:space="preserve"> </w:t>
      </w:r>
      <w:proofErr w:type="spellStart"/>
      <w:r w:rsidRPr="00C23BAC">
        <w:t>са</w:t>
      </w:r>
      <w:proofErr w:type="spellEnd"/>
      <w:r w:rsidRPr="00C23BAC">
        <w:t xml:space="preserve"> </w:t>
      </w:r>
      <w:proofErr w:type="spellStart"/>
      <w:r w:rsidRPr="00C23BAC">
        <w:t>коридором</w:t>
      </w:r>
      <w:proofErr w:type="spellEnd"/>
      <w:r w:rsidRPr="00C23BAC">
        <w:t xml:space="preserve"> </w:t>
      </w:r>
      <w:proofErr w:type="spellStart"/>
      <w:r w:rsidRPr="00C23BAC">
        <w:t>планиране</w:t>
      </w:r>
      <w:proofErr w:type="spellEnd"/>
      <w:r w:rsidRPr="00C23BAC">
        <w:t xml:space="preserve"> </w:t>
      </w:r>
      <w:proofErr w:type="spellStart"/>
      <w:r w:rsidRPr="00C23BAC">
        <w:t>обилазнице</w:t>
      </w:r>
      <w:proofErr w:type="spellEnd"/>
      <w:r w:rsidRPr="00C23BAC">
        <w:t xml:space="preserve"> </w:t>
      </w:r>
      <w:proofErr w:type="spellStart"/>
      <w:r w:rsidRPr="00C23BAC">
        <w:t>која</w:t>
      </w:r>
      <w:proofErr w:type="spellEnd"/>
      <w:r w:rsidRPr="00C23BAC">
        <w:t xml:space="preserve"> </w:t>
      </w:r>
      <w:proofErr w:type="spellStart"/>
      <w:r w:rsidRPr="00C23BAC">
        <w:t>заобилази</w:t>
      </w:r>
      <w:proofErr w:type="spellEnd"/>
      <w:r w:rsidRPr="00C23BAC">
        <w:t xml:space="preserve"> </w:t>
      </w:r>
      <w:proofErr w:type="spellStart"/>
      <w:r w:rsidRPr="00C23BAC">
        <w:t>насеље</w:t>
      </w:r>
      <w:proofErr w:type="spellEnd"/>
      <w:r w:rsidRPr="00C23BAC">
        <w:t xml:space="preserve"> </w:t>
      </w:r>
      <w:proofErr w:type="spellStart"/>
      <w:r w:rsidRPr="00C23BAC">
        <w:t>са</w:t>
      </w:r>
      <w:proofErr w:type="spellEnd"/>
      <w:r w:rsidRPr="00C23BAC">
        <w:t xml:space="preserve"> </w:t>
      </w:r>
      <w:proofErr w:type="spellStart"/>
      <w:r w:rsidRPr="00C23BAC">
        <w:t>северне</w:t>
      </w:r>
      <w:proofErr w:type="spellEnd"/>
      <w:r w:rsidRPr="00C23BAC">
        <w:t xml:space="preserve"> </w:t>
      </w:r>
      <w:proofErr w:type="spellStart"/>
      <w:r w:rsidRPr="00C23BAC">
        <w:t>стране</w:t>
      </w:r>
      <w:proofErr w:type="spellEnd"/>
      <w:r w:rsidRPr="00C23BAC">
        <w:t xml:space="preserve">, </w:t>
      </w:r>
      <w:proofErr w:type="spellStart"/>
      <w:r w:rsidRPr="00C23BAC">
        <w:t>улази</w:t>
      </w:r>
      <w:proofErr w:type="spellEnd"/>
      <w:r w:rsidRPr="00C23BAC">
        <w:t xml:space="preserve"> у </w:t>
      </w:r>
      <w:proofErr w:type="spellStart"/>
      <w:r w:rsidRPr="00C23BAC">
        <w:t>брдовити</w:t>
      </w:r>
      <w:proofErr w:type="spellEnd"/>
      <w:r w:rsidRPr="00C23BAC">
        <w:t xml:space="preserve"> </w:t>
      </w:r>
      <w:proofErr w:type="spellStart"/>
      <w:r w:rsidRPr="00C23BAC">
        <w:t>терен</w:t>
      </w:r>
      <w:proofErr w:type="spellEnd"/>
      <w:r w:rsidRPr="00C23BAC">
        <w:t xml:space="preserve"> </w:t>
      </w:r>
      <w:proofErr w:type="spellStart"/>
      <w:r w:rsidRPr="00C23BAC">
        <w:t>са</w:t>
      </w:r>
      <w:proofErr w:type="spellEnd"/>
      <w:r w:rsidRPr="00C23BAC">
        <w:t xml:space="preserve"> </w:t>
      </w:r>
      <w:proofErr w:type="spellStart"/>
      <w:r w:rsidRPr="00C23BAC">
        <w:t>пројектованом</w:t>
      </w:r>
      <w:proofErr w:type="spellEnd"/>
      <w:r w:rsidRPr="00C23BAC">
        <w:t xml:space="preserve"> </w:t>
      </w:r>
      <w:proofErr w:type="spellStart"/>
      <w:r w:rsidRPr="00C23BAC">
        <w:t>брзином</w:t>
      </w:r>
      <w:proofErr w:type="spellEnd"/>
      <w:r w:rsidRPr="00C23BAC">
        <w:t xml:space="preserve"> </w:t>
      </w:r>
      <w:proofErr w:type="spellStart"/>
      <w:r w:rsidRPr="00C23BAC">
        <w:t>од</w:t>
      </w:r>
      <w:proofErr w:type="spellEnd"/>
      <w:r w:rsidRPr="00C23BAC">
        <w:t xml:space="preserve"> 100 </w:t>
      </w:r>
      <w:proofErr w:type="spellStart"/>
      <w:r w:rsidRPr="00C23BAC">
        <w:t>км</w:t>
      </w:r>
      <w:proofErr w:type="spellEnd"/>
      <w:r w:rsidRPr="00C23BAC">
        <w:t xml:space="preserve">/h. </w:t>
      </w:r>
      <w:proofErr w:type="spellStart"/>
      <w:r w:rsidRPr="00C23BAC">
        <w:t>Пролаз</w:t>
      </w:r>
      <w:proofErr w:type="spellEnd"/>
      <w:r w:rsidRPr="00C23BAC">
        <w:t xml:space="preserve"> </w:t>
      </w:r>
      <w:proofErr w:type="spellStart"/>
      <w:r w:rsidRPr="00C23BAC">
        <w:t>преко</w:t>
      </w:r>
      <w:proofErr w:type="spellEnd"/>
      <w:r w:rsidRPr="00C23BAC">
        <w:t xml:space="preserve"> </w:t>
      </w:r>
      <w:proofErr w:type="spellStart"/>
      <w:r w:rsidRPr="00C23BAC">
        <w:t>територије</w:t>
      </w:r>
      <w:proofErr w:type="spellEnd"/>
      <w:r w:rsidRPr="00C23BAC">
        <w:t xml:space="preserve"> </w:t>
      </w:r>
      <w:proofErr w:type="spellStart"/>
      <w:r w:rsidRPr="00C23BAC">
        <w:t>општине</w:t>
      </w:r>
      <w:proofErr w:type="spellEnd"/>
      <w:r w:rsidRPr="00C23BAC">
        <w:t xml:space="preserve"> </w:t>
      </w:r>
      <w:proofErr w:type="spellStart"/>
      <w:r w:rsidRPr="00C23BAC">
        <w:t>Прокуље</w:t>
      </w:r>
      <w:proofErr w:type="spellEnd"/>
      <w:r w:rsidRPr="00C23BAC">
        <w:t xml:space="preserve"> </w:t>
      </w:r>
      <w:proofErr w:type="spellStart"/>
      <w:r w:rsidRPr="00C23BAC">
        <w:t>је</w:t>
      </w:r>
      <w:proofErr w:type="spellEnd"/>
      <w:r w:rsidRPr="00C23BAC">
        <w:t xml:space="preserve"> </w:t>
      </w:r>
      <w:proofErr w:type="spellStart"/>
      <w:r w:rsidRPr="00C23BAC">
        <w:t>дефинисан</w:t>
      </w:r>
      <w:proofErr w:type="spellEnd"/>
      <w:r w:rsidRPr="00C23BAC">
        <w:t xml:space="preserve"> </w:t>
      </w:r>
      <w:proofErr w:type="spellStart"/>
      <w:r w:rsidRPr="00C23BAC">
        <w:t>као</w:t>
      </w:r>
      <w:proofErr w:type="spellEnd"/>
      <w:r w:rsidRPr="00C23BAC">
        <w:t xml:space="preserve"> </w:t>
      </w:r>
      <w:proofErr w:type="spellStart"/>
      <w:r w:rsidRPr="00C23BAC">
        <w:t>деоница</w:t>
      </w:r>
      <w:proofErr w:type="spellEnd"/>
      <w:r w:rsidRPr="00C23BAC">
        <w:t xml:space="preserve"> 3 </w:t>
      </w:r>
      <w:proofErr w:type="spellStart"/>
      <w:r w:rsidRPr="00C23BAC">
        <w:t>коридора</w:t>
      </w:r>
      <w:proofErr w:type="spellEnd"/>
      <w:r w:rsidRPr="00C23BAC">
        <w:t xml:space="preserve"> и </w:t>
      </w:r>
      <w:proofErr w:type="spellStart"/>
      <w:r w:rsidRPr="00C23BAC">
        <w:t>почиње</w:t>
      </w:r>
      <w:proofErr w:type="spellEnd"/>
      <w:r w:rsidRPr="00C23BAC">
        <w:t xml:space="preserve"> </w:t>
      </w:r>
      <w:proofErr w:type="spellStart"/>
      <w:r w:rsidRPr="00C23BAC">
        <w:t>од</w:t>
      </w:r>
      <w:proofErr w:type="spellEnd"/>
      <w:r w:rsidRPr="00C23BAC">
        <w:t xml:space="preserve"> </w:t>
      </w:r>
      <w:proofErr w:type="spellStart"/>
      <w:r w:rsidRPr="00C23BAC">
        <w:t>стационаже</w:t>
      </w:r>
      <w:proofErr w:type="spellEnd"/>
      <w:r w:rsidRPr="00C23BAC">
        <w:t xml:space="preserve"> </w:t>
      </w:r>
      <w:proofErr w:type="spellStart"/>
      <w:r w:rsidRPr="00C23BAC">
        <w:t>км</w:t>
      </w:r>
      <w:proofErr w:type="spellEnd"/>
      <w:r w:rsidRPr="00C23BAC">
        <w:t>. 14+284</w:t>
      </w:r>
      <w:bookmarkStart w:id="0" w:name="page3"/>
      <w:bookmarkEnd w:id="0"/>
      <w:r w:rsidRPr="00C23BAC">
        <w:t xml:space="preserve"> </w:t>
      </w:r>
      <w:proofErr w:type="spellStart"/>
      <w:r w:rsidRPr="00C23BAC">
        <w:t>до</w:t>
      </w:r>
      <w:proofErr w:type="spellEnd"/>
      <w:r w:rsidRPr="00C23BAC">
        <w:t xml:space="preserve"> </w:t>
      </w:r>
      <w:proofErr w:type="spellStart"/>
      <w:r w:rsidRPr="00C23BAC">
        <w:t>км</w:t>
      </w:r>
      <w:proofErr w:type="spellEnd"/>
      <w:r w:rsidRPr="00C23BAC">
        <w:t xml:space="preserve">. 27+096. </w:t>
      </w:r>
      <w:proofErr w:type="spellStart"/>
      <w:r w:rsidRPr="00C23BAC">
        <w:t>На</w:t>
      </w:r>
      <w:proofErr w:type="spellEnd"/>
      <w:r w:rsidRPr="00C23BAC">
        <w:t xml:space="preserve"> </w:t>
      </w:r>
      <w:proofErr w:type="spellStart"/>
      <w:r w:rsidRPr="00C23BAC">
        <w:t>овој</w:t>
      </w:r>
      <w:proofErr w:type="spellEnd"/>
      <w:r w:rsidRPr="00C23BAC">
        <w:t xml:space="preserve"> </w:t>
      </w:r>
      <w:proofErr w:type="spellStart"/>
      <w:r w:rsidRPr="00C23BAC">
        <w:t>деоници</w:t>
      </w:r>
      <w:proofErr w:type="spellEnd"/>
      <w:r w:rsidRPr="00C23BAC">
        <w:t xml:space="preserve"> </w:t>
      </w:r>
      <w:proofErr w:type="spellStart"/>
      <w:r w:rsidRPr="00C23BAC">
        <w:t>је</w:t>
      </w:r>
      <w:proofErr w:type="spellEnd"/>
      <w:r w:rsidRPr="00C23BAC">
        <w:t xml:space="preserve"> </w:t>
      </w:r>
      <w:proofErr w:type="spellStart"/>
      <w:r w:rsidRPr="00C23BAC">
        <w:t>планирано</w:t>
      </w:r>
      <w:proofErr w:type="spellEnd"/>
      <w:r w:rsidRPr="00C23BAC">
        <w:t xml:space="preserve"> </w:t>
      </w:r>
      <w:proofErr w:type="spellStart"/>
      <w:r w:rsidRPr="00C23BAC">
        <w:t>више</w:t>
      </w:r>
      <w:proofErr w:type="spellEnd"/>
      <w:r w:rsidRPr="00C23BAC">
        <w:t xml:space="preserve"> </w:t>
      </w:r>
      <w:proofErr w:type="spellStart"/>
      <w:r w:rsidRPr="00C23BAC">
        <w:t>мостовских</w:t>
      </w:r>
      <w:proofErr w:type="spellEnd"/>
      <w:r w:rsidRPr="00C23BAC">
        <w:t xml:space="preserve"> </w:t>
      </w:r>
      <w:proofErr w:type="spellStart"/>
      <w:r w:rsidRPr="00C23BAC">
        <w:t>конструкција</w:t>
      </w:r>
      <w:proofErr w:type="spellEnd"/>
      <w:r w:rsidRPr="00C23BAC">
        <w:t xml:space="preserve"> и </w:t>
      </w:r>
      <w:proofErr w:type="spellStart"/>
      <w:r w:rsidRPr="00C23BAC">
        <w:t>тунела</w:t>
      </w:r>
      <w:proofErr w:type="spellEnd"/>
      <w:r w:rsidRPr="00C23BAC">
        <w:t xml:space="preserve"> а </w:t>
      </w:r>
      <w:proofErr w:type="spellStart"/>
      <w:r w:rsidRPr="00C23BAC">
        <w:t>предвиђене</w:t>
      </w:r>
      <w:proofErr w:type="spellEnd"/>
      <w:r w:rsidRPr="00C23BAC">
        <w:t xml:space="preserve"> </w:t>
      </w:r>
      <w:proofErr w:type="spellStart"/>
      <w:r w:rsidRPr="00C23BAC">
        <w:t>су</w:t>
      </w:r>
      <w:proofErr w:type="spellEnd"/>
      <w:r w:rsidRPr="00C23BAC">
        <w:t xml:space="preserve"> и </w:t>
      </w:r>
      <w:proofErr w:type="spellStart"/>
      <w:r w:rsidRPr="00C23BAC">
        <w:t>две</w:t>
      </w:r>
      <w:proofErr w:type="spellEnd"/>
      <w:r w:rsidRPr="00C23BAC">
        <w:t xml:space="preserve"> </w:t>
      </w:r>
      <w:proofErr w:type="spellStart"/>
      <w:r w:rsidRPr="00C23BAC">
        <w:t>петље</w:t>
      </w:r>
      <w:proofErr w:type="spellEnd"/>
      <w:r w:rsidRPr="00C23BAC">
        <w:t xml:space="preserve"> „</w:t>
      </w:r>
      <w:proofErr w:type="spellStart"/>
      <w:r w:rsidRPr="00C23BAC">
        <w:t>Прокупље</w:t>
      </w:r>
      <w:proofErr w:type="spellEnd"/>
      <w:r w:rsidRPr="00C23BAC">
        <w:t xml:space="preserve"> – </w:t>
      </w:r>
      <w:proofErr w:type="spellStart"/>
      <w:r w:rsidRPr="00C23BAC">
        <w:t>исток</w:t>
      </w:r>
      <w:proofErr w:type="spellEnd"/>
      <w:r w:rsidRPr="00C23BAC">
        <w:t xml:space="preserve">“ </w:t>
      </w:r>
      <w:proofErr w:type="spellStart"/>
      <w:r w:rsidRPr="00C23BAC">
        <w:t>на</w:t>
      </w:r>
      <w:proofErr w:type="spellEnd"/>
      <w:r w:rsidRPr="00C23BAC">
        <w:t xml:space="preserve"> </w:t>
      </w:r>
      <w:proofErr w:type="spellStart"/>
      <w:r w:rsidRPr="00C23BAC">
        <w:t>км</w:t>
      </w:r>
      <w:proofErr w:type="spellEnd"/>
      <w:r w:rsidRPr="00C23BAC">
        <w:t>. 17+000 и „</w:t>
      </w:r>
      <w:proofErr w:type="spellStart"/>
      <w:r w:rsidRPr="00C23BAC">
        <w:t>Прокупље</w:t>
      </w:r>
      <w:proofErr w:type="spellEnd"/>
      <w:r w:rsidRPr="00C23BAC">
        <w:t xml:space="preserve"> – </w:t>
      </w:r>
      <w:proofErr w:type="spellStart"/>
      <w:r w:rsidRPr="00C23BAC">
        <w:t>запад</w:t>
      </w:r>
      <w:proofErr w:type="spellEnd"/>
      <w:r w:rsidRPr="00C23BAC">
        <w:t xml:space="preserve">“ </w:t>
      </w:r>
      <w:proofErr w:type="spellStart"/>
      <w:r w:rsidRPr="00C23BAC">
        <w:t>на</w:t>
      </w:r>
      <w:proofErr w:type="spellEnd"/>
      <w:r w:rsidRPr="00C23BAC">
        <w:t xml:space="preserve"> </w:t>
      </w:r>
      <w:proofErr w:type="spellStart"/>
      <w:r w:rsidRPr="00C23BAC">
        <w:t>км</w:t>
      </w:r>
      <w:proofErr w:type="spellEnd"/>
      <w:r w:rsidRPr="00C23BAC">
        <w:t>. 23+815.</w:t>
      </w:r>
    </w:p>
    <w:p w14:paraId="67C03811" w14:textId="77777777" w:rsidR="00D930B3" w:rsidRPr="00C23BAC" w:rsidRDefault="00D930B3" w:rsidP="00D930B3">
      <w:pPr>
        <w:jc w:val="both"/>
      </w:pPr>
      <w:proofErr w:type="spellStart"/>
      <w:r w:rsidRPr="00C23BAC">
        <w:t>Просторним</w:t>
      </w:r>
      <w:proofErr w:type="spellEnd"/>
      <w:r w:rsidRPr="00C23BAC">
        <w:t xml:space="preserve"> </w:t>
      </w:r>
      <w:proofErr w:type="spellStart"/>
      <w:r w:rsidRPr="00C23BAC">
        <w:t>планом</w:t>
      </w:r>
      <w:proofErr w:type="spellEnd"/>
      <w:r w:rsidRPr="00C23BAC">
        <w:t xml:space="preserve"> </w:t>
      </w:r>
      <w:proofErr w:type="spellStart"/>
      <w:r w:rsidRPr="00C23BAC">
        <w:t>предвиђени</w:t>
      </w:r>
      <w:proofErr w:type="spellEnd"/>
      <w:r w:rsidRPr="00C23BAC">
        <w:t xml:space="preserve"> </w:t>
      </w:r>
      <w:proofErr w:type="spellStart"/>
      <w:r w:rsidRPr="00C23BAC">
        <w:t>су</w:t>
      </w:r>
      <w:proofErr w:type="spellEnd"/>
      <w:r w:rsidRPr="00C23BAC">
        <w:t xml:space="preserve"> </w:t>
      </w:r>
      <w:proofErr w:type="spellStart"/>
      <w:r w:rsidRPr="00C23BAC">
        <w:t>алтернативни</w:t>
      </w:r>
      <w:proofErr w:type="spellEnd"/>
      <w:r w:rsidRPr="00C23BAC">
        <w:t xml:space="preserve"> </w:t>
      </w:r>
      <w:proofErr w:type="spellStart"/>
      <w:r w:rsidRPr="00C23BAC">
        <w:t>путни</w:t>
      </w:r>
      <w:proofErr w:type="spellEnd"/>
      <w:r w:rsidRPr="00C23BAC">
        <w:t xml:space="preserve"> </w:t>
      </w:r>
      <w:proofErr w:type="spellStart"/>
      <w:r w:rsidRPr="00C23BAC">
        <w:t>правци</w:t>
      </w:r>
      <w:proofErr w:type="spellEnd"/>
      <w:r w:rsidRPr="00C23BAC">
        <w:t xml:space="preserve"> </w:t>
      </w:r>
      <w:proofErr w:type="spellStart"/>
      <w:r w:rsidRPr="00C23BAC">
        <w:t>паралелни</w:t>
      </w:r>
      <w:proofErr w:type="spellEnd"/>
      <w:r w:rsidRPr="00C23BAC">
        <w:t xml:space="preserve"> </w:t>
      </w:r>
      <w:proofErr w:type="spellStart"/>
      <w:r w:rsidRPr="00C23BAC">
        <w:t>коридору</w:t>
      </w:r>
      <w:proofErr w:type="spellEnd"/>
      <w:r w:rsidRPr="00C23BAC">
        <w:t xml:space="preserve"> </w:t>
      </w:r>
      <w:proofErr w:type="spellStart"/>
      <w:r w:rsidRPr="00C23BAC">
        <w:t>ауто-пута</w:t>
      </w:r>
      <w:proofErr w:type="spellEnd"/>
      <w:r w:rsidRPr="00C23BAC">
        <w:t xml:space="preserve"> у </w:t>
      </w:r>
      <w:proofErr w:type="spellStart"/>
      <w:r w:rsidRPr="00C23BAC">
        <w:t>зони</w:t>
      </w:r>
      <w:proofErr w:type="spellEnd"/>
      <w:r w:rsidRPr="00C23BAC">
        <w:t xml:space="preserve"> </w:t>
      </w:r>
      <w:proofErr w:type="spellStart"/>
      <w:r w:rsidRPr="00C23BAC">
        <w:t>Прокупља</w:t>
      </w:r>
      <w:proofErr w:type="spellEnd"/>
      <w:r w:rsidRPr="00C23BAC">
        <w:t xml:space="preserve"> </w:t>
      </w:r>
      <w:proofErr w:type="spellStart"/>
      <w:r w:rsidRPr="00C23BAC">
        <w:t>јужно</w:t>
      </w:r>
      <w:proofErr w:type="spellEnd"/>
      <w:r w:rsidRPr="00C23BAC">
        <w:t xml:space="preserve">, </w:t>
      </w:r>
      <w:proofErr w:type="spellStart"/>
      <w:r w:rsidRPr="00C23BAC">
        <w:t>планирана</w:t>
      </w:r>
      <w:proofErr w:type="spellEnd"/>
      <w:r w:rsidRPr="00C23BAC">
        <w:t xml:space="preserve"> </w:t>
      </w:r>
      <w:proofErr w:type="spellStart"/>
      <w:r w:rsidRPr="00C23BAC">
        <w:t>је</w:t>
      </w:r>
      <w:proofErr w:type="spellEnd"/>
      <w:r w:rsidRPr="00C23BAC">
        <w:t xml:space="preserve"> </w:t>
      </w:r>
      <w:proofErr w:type="spellStart"/>
      <w:r w:rsidRPr="00C23BAC">
        <w:t>алтернативна</w:t>
      </w:r>
      <w:proofErr w:type="spellEnd"/>
      <w:r w:rsidRPr="00C23BAC">
        <w:t xml:space="preserve"> </w:t>
      </w:r>
      <w:proofErr w:type="spellStart"/>
      <w:r w:rsidRPr="00C23BAC">
        <w:t>саобраћајница</w:t>
      </w:r>
      <w:proofErr w:type="spellEnd"/>
      <w:r w:rsidRPr="00C23BAC">
        <w:t xml:space="preserve"> </w:t>
      </w:r>
      <w:proofErr w:type="spellStart"/>
      <w:r w:rsidRPr="00C23BAC">
        <w:t>која</w:t>
      </w:r>
      <w:proofErr w:type="spellEnd"/>
      <w:r w:rsidRPr="00C23BAC">
        <w:t xml:space="preserve"> </w:t>
      </w:r>
      <w:proofErr w:type="spellStart"/>
      <w:r w:rsidRPr="00C23BAC">
        <w:t>се</w:t>
      </w:r>
      <w:proofErr w:type="spellEnd"/>
      <w:r w:rsidRPr="00C23BAC">
        <w:t xml:space="preserve"> </w:t>
      </w:r>
      <w:proofErr w:type="spellStart"/>
      <w:r w:rsidRPr="00C23BAC">
        <w:t>простире</w:t>
      </w:r>
      <w:proofErr w:type="spellEnd"/>
      <w:r w:rsidRPr="00C23BAC">
        <w:t xml:space="preserve"> </w:t>
      </w:r>
      <w:proofErr w:type="spellStart"/>
      <w:r w:rsidRPr="00C23BAC">
        <w:t>од</w:t>
      </w:r>
      <w:proofErr w:type="spellEnd"/>
      <w:r w:rsidRPr="00C23BAC">
        <w:t xml:space="preserve"> ДП IБ </w:t>
      </w:r>
      <w:proofErr w:type="spellStart"/>
      <w:r w:rsidRPr="00C23BAC">
        <w:t>реда</w:t>
      </w:r>
      <w:proofErr w:type="spellEnd"/>
      <w:r w:rsidRPr="00C23BAC">
        <w:t xml:space="preserve"> бр.35 (</w:t>
      </w:r>
      <w:proofErr w:type="spellStart"/>
      <w:r w:rsidRPr="00C23BAC">
        <w:t>кружна</w:t>
      </w:r>
      <w:proofErr w:type="spellEnd"/>
      <w:r w:rsidRPr="00C23BAC">
        <w:t xml:space="preserve"> </w:t>
      </w:r>
      <w:proofErr w:type="spellStart"/>
      <w:r w:rsidRPr="00C23BAC">
        <w:t>раскрсница</w:t>
      </w:r>
      <w:proofErr w:type="spellEnd"/>
      <w:r w:rsidRPr="00C23BAC">
        <w:t xml:space="preserve"> </w:t>
      </w:r>
      <w:proofErr w:type="spellStart"/>
      <w:r w:rsidRPr="00C23BAC">
        <w:t>са</w:t>
      </w:r>
      <w:proofErr w:type="spellEnd"/>
      <w:r w:rsidRPr="00C23BAC">
        <w:t xml:space="preserve"> </w:t>
      </w:r>
      <w:proofErr w:type="spellStart"/>
      <w:r w:rsidRPr="00C23BAC">
        <w:t>саобраћајницом</w:t>
      </w:r>
      <w:proofErr w:type="spellEnd"/>
      <w:r w:rsidRPr="00C23BAC">
        <w:t xml:space="preserve"> </w:t>
      </w:r>
      <w:proofErr w:type="spellStart"/>
      <w:r w:rsidRPr="00C23BAC">
        <w:t>ка</w:t>
      </w:r>
      <w:proofErr w:type="spellEnd"/>
      <w:r w:rsidRPr="00C23BAC">
        <w:t xml:space="preserve"> </w:t>
      </w:r>
      <w:proofErr w:type="spellStart"/>
      <w:r w:rsidRPr="00C23BAC">
        <w:t>петљи</w:t>
      </w:r>
      <w:proofErr w:type="spellEnd"/>
      <w:r w:rsidRPr="00C23BAC">
        <w:t xml:space="preserve"> „</w:t>
      </w:r>
      <w:proofErr w:type="spellStart"/>
      <w:r w:rsidRPr="00C23BAC">
        <w:t>Прокупље-исток</w:t>
      </w:r>
      <w:proofErr w:type="spellEnd"/>
      <w:r w:rsidRPr="00C23BAC">
        <w:t xml:space="preserve">“) </w:t>
      </w:r>
      <w:proofErr w:type="spellStart"/>
      <w:r w:rsidRPr="00C23BAC">
        <w:t>јужно</w:t>
      </w:r>
      <w:proofErr w:type="spellEnd"/>
      <w:r w:rsidRPr="00C23BAC">
        <w:t xml:space="preserve"> </w:t>
      </w:r>
      <w:proofErr w:type="spellStart"/>
      <w:r w:rsidRPr="00C23BAC">
        <w:t>ка</w:t>
      </w:r>
      <w:proofErr w:type="spellEnd"/>
      <w:r w:rsidRPr="00C23BAC">
        <w:t xml:space="preserve"> </w:t>
      </w:r>
      <w:proofErr w:type="spellStart"/>
      <w:r w:rsidRPr="00C23BAC">
        <w:t>насељу</w:t>
      </w:r>
      <w:proofErr w:type="spellEnd"/>
      <w:r w:rsidRPr="00C23BAC">
        <w:t xml:space="preserve"> </w:t>
      </w:r>
      <w:proofErr w:type="spellStart"/>
      <w:r w:rsidRPr="00C23BAC">
        <w:t>Ново</w:t>
      </w:r>
      <w:proofErr w:type="spellEnd"/>
      <w:r w:rsidRPr="00C23BAC">
        <w:t xml:space="preserve"> Село, </w:t>
      </w:r>
      <w:proofErr w:type="spellStart"/>
      <w:r w:rsidRPr="00C23BAC">
        <w:t>затим</w:t>
      </w:r>
      <w:proofErr w:type="spellEnd"/>
      <w:r w:rsidRPr="00C23BAC">
        <w:t xml:space="preserve"> </w:t>
      </w:r>
      <w:proofErr w:type="spellStart"/>
      <w:r w:rsidRPr="00C23BAC">
        <w:t>западно</w:t>
      </w:r>
      <w:proofErr w:type="spellEnd"/>
      <w:r w:rsidRPr="00C23BAC">
        <w:t xml:space="preserve"> </w:t>
      </w:r>
      <w:proofErr w:type="spellStart"/>
      <w:r w:rsidRPr="00C23BAC">
        <w:t>до</w:t>
      </w:r>
      <w:proofErr w:type="spellEnd"/>
      <w:r w:rsidRPr="00C23BAC">
        <w:t xml:space="preserve"> ДП IIБ </w:t>
      </w:r>
      <w:proofErr w:type="spellStart"/>
      <w:r w:rsidRPr="00C23BAC">
        <w:t>реда</w:t>
      </w:r>
      <w:proofErr w:type="spellEnd"/>
      <w:r w:rsidRPr="00C23BAC">
        <w:t xml:space="preserve"> бр.418 и </w:t>
      </w:r>
      <w:proofErr w:type="spellStart"/>
      <w:r w:rsidRPr="00C23BAC">
        <w:t>даље</w:t>
      </w:r>
      <w:proofErr w:type="spellEnd"/>
      <w:r w:rsidRPr="00C23BAC">
        <w:t xml:space="preserve"> </w:t>
      </w:r>
      <w:proofErr w:type="spellStart"/>
      <w:r w:rsidRPr="00C23BAC">
        <w:t>преко</w:t>
      </w:r>
      <w:proofErr w:type="spellEnd"/>
      <w:r w:rsidRPr="00C23BAC">
        <w:t xml:space="preserve"> </w:t>
      </w:r>
      <w:proofErr w:type="spellStart"/>
      <w:r w:rsidRPr="00C23BAC">
        <w:t>изграђеног</w:t>
      </w:r>
      <w:proofErr w:type="spellEnd"/>
      <w:r w:rsidRPr="00C23BAC">
        <w:t xml:space="preserve"> </w:t>
      </w:r>
      <w:proofErr w:type="spellStart"/>
      <w:r w:rsidRPr="00C23BAC">
        <w:t>моста</w:t>
      </w:r>
      <w:proofErr w:type="spellEnd"/>
      <w:r w:rsidRPr="00C23BAC">
        <w:t xml:space="preserve"> </w:t>
      </w:r>
      <w:proofErr w:type="spellStart"/>
      <w:r w:rsidRPr="00C23BAC">
        <w:t>преко</w:t>
      </w:r>
      <w:proofErr w:type="spellEnd"/>
      <w:r w:rsidRPr="00C23BAC">
        <w:t xml:space="preserve"> </w:t>
      </w:r>
      <w:proofErr w:type="spellStart"/>
      <w:r w:rsidRPr="00C23BAC">
        <w:t>Топлице</w:t>
      </w:r>
      <w:proofErr w:type="spellEnd"/>
      <w:r w:rsidRPr="00C23BAC">
        <w:t xml:space="preserve"> </w:t>
      </w:r>
      <w:proofErr w:type="spellStart"/>
      <w:r w:rsidRPr="00C23BAC">
        <w:t>до</w:t>
      </w:r>
      <w:proofErr w:type="spellEnd"/>
      <w:r w:rsidRPr="00C23BAC">
        <w:t xml:space="preserve"> ДП IIА </w:t>
      </w:r>
      <w:proofErr w:type="spellStart"/>
      <w:r w:rsidRPr="00C23BAC">
        <w:t>реда</w:t>
      </w:r>
      <w:proofErr w:type="spellEnd"/>
      <w:r w:rsidRPr="00C23BAC">
        <w:t xml:space="preserve"> бр.216, </w:t>
      </w:r>
      <w:proofErr w:type="spellStart"/>
      <w:r w:rsidRPr="00C23BAC">
        <w:t>па</w:t>
      </w:r>
      <w:proofErr w:type="spellEnd"/>
      <w:r w:rsidRPr="00C23BAC">
        <w:t xml:space="preserve"> </w:t>
      </w:r>
      <w:proofErr w:type="spellStart"/>
      <w:r w:rsidRPr="00C23BAC">
        <w:t>са</w:t>
      </w:r>
      <w:proofErr w:type="spellEnd"/>
      <w:r w:rsidRPr="00C23BAC">
        <w:t xml:space="preserve"> </w:t>
      </w:r>
      <w:proofErr w:type="spellStart"/>
      <w:r w:rsidRPr="00C23BAC">
        <w:t>леве</w:t>
      </w:r>
      <w:proofErr w:type="spellEnd"/>
      <w:r w:rsidRPr="00C23BAC">
        <w:t xml:space="preserve"> </w:t>
      </w:r>
      <w:proofErr w:type="spellStart"/>
      <w:r w:rsidRPr="00C23BAC">
        <w:t>стране</w:t>
      </w:r>
      <w:proofErr w:type="spellEnd"/>
      <w:r w:rsidRPr="00C23BAC">
        <w:t xml:space="preserve"> </w:t>
      </w:r>
      <w:proofErr w:type="spellStart"/>
      <w:r w:rsidRPr="00C23BAC">
        <w:t>реке</w:t>
      </w:r>
      <w:proofErr w:type="spellEnd"/>
      <w:r w:rsidRPr="00C23BAC">
        <w:t xml:space="preserve"> </w:t>
      </w:r>
      <w:proofErr w:type="spellStart"/>
      <w:r w:rsidRPr="00C23BAC">
        <w:t>Топлице</w:t>
      </w:r>
      <w:proofErr w:type="spellEnd"/>
      <w:r w:rsidRPr="00C23BAC">
        <w:t xml:space="preserve"> </w:t>
      </w:r>
      <w:proofErr w:type="spellStart"/>
      <w:r w:rsidRPr="00C23BAC">
        <w:t>до</w:t>
      </w:r>
      <w:proofErr w:type="spellEnd"/>
      <w:r w:rsidRPr="00C23BAC">
        <w:t xml:space="preserve"> ДП IIБ </w:t>
      </w:r>
      <w:proofErr w:type="spellStart"/>
      <w:r w:rsidRPr="00C23BAC">
        <w:t>реда</w:t>
      </w:r>
      <w:proofErr w:type="spellEnd"/>
      <w:r w:rsidRPr="00C23BAC">
        <w:t xml:space="preserve"> бр.415, </w:t>
      </w:r>
      <w:proofErr w:type="spellStart"/>
      <w:r w:rsidRPr="00C23BAC">
        <w:t>па</w:t>
      </w:r>
      <w:proofErr w:type="spellEnd"/>
      <w:r w:rsidRPr="00C23BAC">
        <w:t xml:space="preserve"> </w:t>
      </w:r>
      <w:proofErr w:type="spellStart"/>
      <w:r w:rsidRPr="00C23BAC">
        <w:t>преко</w:t>
      </w:r>
      <w:proofErr w:type="spellEnd"/>
      <w:r w:rsidRPr="00C23BAC">
        <w:t xml:space="preserve"> </w:t>
      </w:r>
      <w:proofErr w:type="spellStart"/>
      <w:r w:rsidRPr="00C23BAC">
        <w:t>реке</w:t>
      </w:r>
      <w:proofErr w:type="spellEnd"/>
      <w:r w:rsidRPr="00C23BAC">
        <w:t xml:space="preserve"> </w:t>
      </w:r>
      <w:proofErr w:type="spellStart"/>
      <w:r w:rsidRPr="00C23BAC">
        <w:t>Топлице</w:t>
      </w:r>
      <w:proofErr w:type="spellEnd"/>
      <w:r w:rsidRPr="00C23BAC">
        <w:t xml:space="preserve"> </w:t>
      </w:r>
      <w:proofErr w:type="spellStart"/>
      <w:r w:rsidRPr="00C23BAC">
        <w:t>до</w:t>
      </w:r>
      <w:proofErr w:type="spellEnd"/>
      <w:r w:rsidRPr="00C23BAC">
        <w:t xml:space="preserve"> </w:t>
      </w:r>
      <w:proofErr w:type="spellStart"/>
      <w:r w:rsidRPr="00C23BAC">
        <w:t>саобраћајнице</w:t>
      </w:r>
      <w:proofErr w:type="spellEnd"/>
      <w:r w:rsidRPr="00C23BAC">
        <w:t xml:space="preserve"> </w:t>
      </w:r>
      <w:proofErr w:type="spellStart"/>
      <w:r w:rsidRPr="00C23BAC">
        <w:t>која</w:t>
      </w:r>
      <w:proofErr w:type="spellEnd"/>
      <w:r w:rsidRPr="00C23BAC">
        <w:t xml:space="preserve"> </w:t>
      </w:r>
      <w:proofErr w:type="spellStart"/>
      <w:r w:rsidRPr="00C23BAC">
        <w:t>иде</w:t>
      </w:r>
      <w:proofErr w:type="spellEnd"/>
      <w:r w:rsidRPr="00C23BAC">
        <w:t xml:space="preserve"> </w:t>
      </w:r>
      <w:proofErr w:type="spellStart"/>
      <w:r w:rsidRPr="00C23BAC">
        <w:t>према</w:t>
      </w:r>
      <w:proofErr w:type="spellEnd"/>
      <w:r w:rsidRPr="00C23BAC">
        <w:t xml:space="preserve"> </w:t>
      </w:r>
      <w:proofErr w:type="spellStart"/>
      <w:r w:rsidRPr="00C23BAC">
        <w:t>наплатној</w:t>
      </w:r>
      <w:proofErr w:type="spellEnd"/>
      <w:r w:rsidRPr="00C23BAC">
        <w:t xml:space="preserve"> </w:t>
      </w:r>
      <w:proofErr w:type="spellStart"/>
      <w:r w:rsidRPr="00C23BAC">
        <w:t>рампи</w:t>
      </w:r>
      <w:proofErr w:type="spellEnd"/>
      <w:r w:rsidRPr="00C23BAC">
        <w:t xml:space="preserve"> „</w:t>
      </w:r>
      <w:proofErr w:type="spellStart"/>
      <w:r w:rsidRPr="00C23BAC">
        <w:t>Прокупље-запад</w:t>
      </w:r>
      <w:proofErr w:type="spellEnd"/>
      <w:r w:rsidRPr="00C23BAC">
        <w:t xml:space="preserve">“ и </w:t>
      </w:r>
      <w:proofErr w:type="spellStart"/>
      <w:r w:rsidRPr="00C23BAC">
        <w:t>до</w:t>
      </w:r>
      <w:proofErr w:type="spellEnd"/>
      <w:r w:rsidRPr="00C23BAC">
        <w:t xml:space="preserve"> ДП IБ </w:t>
      </w:r>
      <w:proofErr w:type="spellStart"/>
      <w:r w:rsidRPr="00C23BAC">
        <w:t>реда</w:t>
      </w:r>
      <w:proofErr w:type="spellEnd"/>
      <w:r w:rsidRPr="00C23BAC">
        <w:t xml:space="preserve"> бр.35 </w:t>
      </w:r>
      <w:proofErr w:type="spellStart"/>
      <w:r w:rsidRPr="00C23BAC">
        <w:t>Овим</w:t>
      </w:r>
      <w:proofErr w:type="spellEnd"/>
      <w:r w:rsidRPr="00C23BAC">
        <w:t xml:space="preserve"> </w:t>
      </w:r>
      <w:proofErr w:type="spellStart"/>
      <w:r w:rsidRPr="00C23BAC">
        <w:t>алтернативним</w:t>
      </w:r>
      <w:proofErr w:type="spellEnd"/>
      <w:r w:rsidRPr="00C23BAC">
        <w:t xml:space="preserve"> </w:t>
      </w:r>
      <w:proofErr w:type="spellStart"/>
      <w:r w:rsidRPr="00C23BAC">
        <w:t>правцем</w:t>
      </w:r>
      <w:proofErr w:type="spellEnd"/>
      <w:r w:rsidRPr="00C23BAC">
        <w:t xml:space="preserve"> </w:t>
      </w:r>
      <w:proofErr w:type="spellStart"/>
      <w:r w:rsidRPr="00C23BAC">
        <w:t>би</w:t>
      </w:r>
      <w:proofErr w:type="spellEnd"/>
      <w:r w:rsidRPr="00C23BAC">
        <w:t xml:space="preserve"> </w:t>
      </w:r>
      <w:proofErr w:type="spellStart"/>
      <w:r w:rsidRPr="00C23BAC">
        <w:t>се</w:t>
      </w:r>
      <w:proofErr w:type="spellEnd"/>
      <w:r w:rsidRPr="00C23BAC">
        <w:t xml:space="preserve"> </w:t>
      </w:r>
      <w:proofErr w:type="spellStart"/>
      <w:r w:rsidRPr="00C23BAC">
        <w:t>смањио</w:t>
      </w:r>
      <w:proofErr w:type="spellEnd"/>
      <w:r w:rsidRPr="00C23BAC">
        <w:t xml:space="preserve"> </w:t>
      </w:r>
      <w:proofErr w:type="spellStart"/>
      <w:r w:rsidRPr="00C23BAC">
        <w:t>транзитни</w:t>
      </w:r>
      <w:proofErr w:type="spellEnd"/>
      <w:r w:rsidRPr="00C23BAC">
        <w:t xml:space="preserve"> </w:t>
      </w:r>
      <w:proofErr w:type="spellStart"/>
      <w:r w:rsidRPr="00C23BAC">
        <w:t>саобраћај</w:t>
      </w:r>
      <w:proofErr w:type="spellEnd"/>
      <w:r w:rsidRPr="00C23BAC">
        <w:t xml:space="preserve"> </w:t>
      </w:r>
      <w:proofErr w:type="spellStart"/>
      <w:r w:rsidRPr="00C23BAC">
        <w:t>кроз</w:t>
      </w:r>
      <w:proofErr w:type="spellEnd"/>
      <w:r w:rsidRPr="00C23BAC">
        <w:t xml:space="preserve"> </w:t>
      </w:r>
      <w:proofErr w:type="spellStart"/>
      <w:r w:rsidRPr="00C23BAC">
        <w:t>Прокупље</w:t>
      </w:r>
      <w:proofErr w:type="spellEnd"/>
      <w:r w:rsidRPr="00C23BAC">
        <w:t xml:space="preserve"> а </w:t>
      </w:r>
      <w:proofErr w:type="spellStart"/>
      <w:r w:rsidRPr="00C23BAC">
        <w:t>истовремено</w:t>
      </w:r>
      <w:proofErr w:type="spellEnd"/>
      <w:r w:rsidRPr="00C23BAC">
        <w:t xml:space="preserve"> </w:t>
      </w:r>
      <w:proofErr w:type="spellStart"/>
      <w:r w:rsidRPr="00C23BAC">
        <w:t>би</w:t>
      </w:r>
      <w:proofErr w:type="spellEnd"/>
      <w:r w:rsidRPr="00C23BAC">
        <w:t xml:space="preserve"> </w:t>
      </w:r>
      <w:proofErr w:type="spellStart"/>
      <w:r w:rsidRPr="00C23BAC">
        <w:t>се</w:t>
      </w:r>
      <w:proofErr w:type="spellEnd"/>
      <w:r w:rsidRPr="00C23BAC">
        <w:t xml:space="preserve"> </w:t>
      </w:r>
      <w:proofErr w:type="spellStart"/>
      <w:r w:rsidRPr="00C23BAC">
        <w:t>повезала</w:t>
      </w:r>
      <w:proofErr w:type="spellEnd"/>
      <w:r w:rsidRPr="00C23BAC">
        <w:t xml:space="preserve"> </w:t>
      </w:r>
      <w:proofErr w:type="spellStart"/>
      <w:r w:rsidRPr="00C23BAC">
        <w:t>четири</w:t>
      </w:r>
      <w:proofErr w:type="spellEnd"/>
      <w:r w:rsidRPr="00C23BAC">
        <w:t xml:space="preserve"> </w:t>
      </w:r>
      <w:proofErr w:type="spellStart"/>
      <w:r w:rsidRPr="00C23BAC">
        <w:t>државна</w:t>
      </w:r>
      <w:proofErr w:type="spellEnd"/>
      <w:r w:rsidRPr="00C23BAC">
        <w:t xml:space="preserve"> </w:t>
      </w:r>
      <w:proofErr w:type="spellStart"/>
      <w:r w:rsidRPr="00C23BAC">
        <w:t>пута</w:t>
      </w:r>
      <w:proofErr w:type="spellEnd"/>
      <w:r w:rsidRPr="00C23BAC">
        <w:t xml:space="preserve">, </w:t>
      </w:r>
      <w:proofErr w:type="spellStart"/>
      <w:r w:rsidRPr="00C23BAC">
        <w:t>индустријска</w:t>
      </w:r>
      <w:proofErr w:type="spellEnd"/>
      <w:r w:rsidRPr="00C23BAC">
        <w:t xml:space="preserve"> </w:t>
      </w:r>
      <w:proofErr w:type="spellStart"/>
      <w:r w:rsidRPr="00C23BAC">
        <w:t>зона</w:t>
      </w:r>
      <w:proofErr w:type="spellEnd"/>
      <w:r w:rsidRPr="00C23BAC">
        <w:t xml:space="preserve">, </w:t>
      </w:r>
      <w:proofErr w:type="spellStart"/>
      <w:r w:rsidRPr="00C23BAC">
        <w:t>железничка</w:t>
      </w:r>
      <w:proofErr w:type="spellEnd"/>
      <w:r w:rsidRPr="00C23BAC">
        <w:t xml:space="preserve"> </w:t>
      </w:r>
      <w:r w:rsidRPr="00C23BAC">
        <w:lastRenderedPageBreak/>
        <w:t xml:space="preserve">и </w:t>
      </w:r>
      <w:proofErr w:type="spellStart"/>
      <w:r w:rsidRPr="00C23BAC">
        <w:t>аутобуска</w:t>
      </w:r>
      <w:proofErr w:type="spellEnd"/>
      <w:r w:rsidRPr="00C23BAC">
        <w:t xml:space="preserve"> </w:t>
      </w:r>
      <w:proofErr w:type="spellStart"/>
      <w:r w:rsidRPr="00C23BAC">
        <w:t>станица</w:t>
      </w:r>
      <w:proofErr w:type="spellEnd"/>
      <w:r w:rsidRPr="00C23BAC">
        <w:t xml:space="preserve"> у </w:t>
      </w:r>
      <w:proofErr w:type="spellStart"/>
      <w:r w:rsidRPr="00C23BAC">
        <w:t>Прокупљу</w:t>
      </w:r>
      <w:proofErr w:type="spellEnd"/>
      <w:r w:rsidRPr="00C23BAC">
        <w:t xml:space="preserve">. </w:t>
      </w:r>
      <w:proofErr w:type="spellStart"/>
      <w:r w:rsidRPr="00C23BAC">
        <w:t>До</w:t>
      </w:r>
      <w:proofErr w:type="spellEnd"/>
      <w:r w:rsidRPr="00C23BAC">
        <w:t xml:space="preserve"> </w:t>
      </w:r>
      <w:proofErr w:type="spellStart"/>
      <w:r w:rsidRPr="00C23BAC">
        <w:t>реализације</w:t>
      </w:r>
      <w:proofErr w:type="spellEnd"/>
      <w:r w:rsidRPr="00C23BAC">
        <w:t xml:space="preserve"> </w:t>
      </w:r>
      <w:proofErr w:type="spellStart"/>
      <w:r w:rsidRPr="00C23BAC">
        <w:t>ове</w:t>
      </w:r>
      <w:proofErr w:type="spellEnd"/>
      <w:r w:rsidRPr="00C23BAC">
        <w:t xml:space="preserve"> </w:t>
      </w:r>
      <w:proofErr w:type="spellStart"/>
      <w:r w:rsidRPr="00C23BAC">
        <w:t>нове</w:t>
      </w:r>
      <w:proofErr w:type="spellEnd"/>
      <w:r w:rsidRPr="00C23BAC">
        <w:t xml:space="preserve"> </w:t>
      </w:r>
      <w:proofErr w:type="spellStart"/>
      <w:r w:rsidRPr="00C23BAC">
        <w:t>трасе</w:t>
      </w:r>
      <w:proofErr w:type="spellEnd"/>
      <w:r w:rsidRPr="00C23BAC">
        <w:t xml:space="preserve"> </w:t>
      </w:r>
      <w:proofErr w:type="spellStart"/>
      <w:r w:rsidRPr="00C23BAC">
        <w:t>јужно</w:t>
      </w:r>
      <w:proofErr w:type="spellEnd"/>
      <w:r w:rsidRPr="00C23BAC">
        <w:t xml:space="preserve"> </w:t>
      </w:r>
      <w:proofErr w:type="spellStart"/>
      <w:r w:rsidRPr="00C23BAC">
        <w:t>од</w:t>
      </w:r>
      <w:proofErr w:type="spellEnd"/>
      <w:r w:rsidRPr="00C23BAC">
        <w:t xml:space="preserve"> </w:t>
      </w:r>
      <w:proofErr w:type="spellStart"/>
      <w:r w:rsidRPr="00C23BAC">
        <w:t>Прокупља</w:t>
      </w:r>
      <w:proofErr w:type="spellEnd"/>
      <w:r w:rsidRPr="00C23BAC">
        <w:t xml:space="preserve"> </w:t>
      </w:r>
      <w:proofErr w:type="spellStart"/>
      <w:r w:rsidRPr="00C23BAC">
        <w:t>алтернативни</w:t>
      </w:r>
      <w:proofErr w:type="spellEnd"/>
      <w:r w:rsidRPr="00C23BAC">
        <w:t xml:space="preserve"> </w:t>
      </w:r>
      <w:proofErr w:type="spellStart"/>
      <w:r w:rsidRPr="00C23BAC">
        <w:t>пут</w:t>
      </w:r>
      <w:proofErr w:type="spellEnd"/>
      <w:r w:rsidRPr="00C23BAC">
        <w:t xml:space="preserve"> </w:t>
      </w:r>
      <w:proofErr w:type="spellStart"/>
      <w:r w:rsidRPr="00C23BAC">
        <w:t>је</w:t>
      </w:r>
      <w:proofErr w:type="spellEnd"/>
      <w:r w:rsidRPr="00C23BAC">
        <w:t xml:space="preserve"> ДП IБ </w:t>
      </w:r>
      <w:proofErr w:type="spellStart"/>
      <w:r w:rsidRPr="00C23BAC">
        <w:t>реда</w:t>
      </w:r>
      <w:proofErr w:type="spellEnd"/>
      <w:r w:rsidRPr="00C23BAC">
        <w:t xml:space="preserve"> бр.35 </w:t>
      </w:r>
      <w:proofErr w:type="spellStart"/>
      <w:r w:rsidRPr="00C23BAC">
        <w:t>који</w:t>
      </w:r>
      <w:proofErr w:type="spellEnd"/>
      <w:r w:rsidRPr="00C23BAC">
        <w:t xml:space="preserve"> </w:t>
      </w:r>
      <w:proofErr w:type="spellStart"/>
      <w:r w:rsidRPr="00C23BAC">
        <w:t>пролази</w:t>
      </w:r>
      <w:proofErr w:type="spellEnd"/>
      <w:r w:rsidRPr="00C23BAC">
        <w:t xml:space="preserve"> </w:t>
      </w:r>
      <w:proofErr w:type="spellStart"/>
      <w:r w:rsidRPr="00C23BAC">
        <w:t>кроз</w:t>
      </w:r>
      <w:proofErr w:type="spellEnd"/>
      <w:r w:rsidRPr="00C23BAC">
        <w:t xml:space="preserve"> Прокупље.</w:t>
      </w:r>
    </w:p>
    <w:p w14:paraId="5433CD86" w14:textId="77777777" w:rsidR="00D930B3" w:rsidRPr="00C23BAC" w:rsidRDefault="00D930B3" w:rsidP="00D930B3">
      <w:pPr>
        <w:jc w:val="both"/>
      </w:pPr>
    </w:p>
    <w:p w14:paraId="6260765A" w14:textId="77777777" w:rsidR="00D930B3" w:rsidRPr="00C23BAC" w:rsidRDefault="00D930B3" w:rsidP="00D930B3">
      <w:pPr>
        <w:jc w:val="both"/>
      </w:pPr>
    </w:p>
    <w:p w14:paraId="29A95162"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val="sr-Cyrl-RS" w:eastAsia="zh-CN"/>
        </w:rPr>
      </w:pPr>
      <w:r w:rsidRPr="00C23BAC">
        <w:rPr>
          <w:b/>
        </w:rPr>
        <w:t>IV</w:t>
      </w:r>
      <w:r w:rsidRPr="00C23BAC">
        <w:rPr>
          <w:b/>
          <w:spacing w:val="-4"/>
          <w:kern w:val="1"/>
          <w:szCs w:val="22"/>
          <w:lang w:eastAsia="zh-CN"/>
        </w:rPr>
        <w:tab/>
      </w:r>
      <w:r w:rsidRPr="00C23BAC">
        <w:rPr>
          <w:b/>
        </w:rPr>
        <w:t xml:space="preserve">ПРЕДМЕТ ИЗРАДЕ </w:t>
      </w:r>
      <w:r w:rsidRPr="00C23BAC">
        <w:rPr>
          <w:b/>
          <w:lang w:val="sr-Cyrl-RS"/>
        </w:rPr>
        <w:t xml:space="preserve">ЧЕТВРТИХ </w:t>
      </w:r>
      <w:r w:rsidRPr="00C23BAC">
        <w:rPr>
          <w:b/>
        </w:rPr>
        <w:t>ИЗМЕНА И ДОПУНА</w:t>
      </w:r>
    </w:p>
    <w:p w14:paraId="5FA3EBA6" w14:textId="77777777" w:rsidR="00D930B3" w:rsidRPr="00C23BAC" w:rsidRDefault="00D930B3" w:rsidP="00D930B3"/>
    <w:p w14:paraId="2E943159" w14:textId="77777777" w:rsidR="00D930B3" w:rsidRPr="00C23BAC" w:rsidRDefault="00D930B3" w:rsidP="00D930B3">
      <w:pPr>
        <w:jc w:val="both"/>
        <w:rPr>
          <w:lang w:val="sr-Cyrl-RS"/>
        </w:rPr>
      </w:pPr>
      <w:proofErr w:type="spellStart"/>
      <w:r w:rsidRPr="00C23BAC">
        <w:t>Подручје</w:t>
      </w:r>
      <w:proofErr w:type="spellEnd"/>
      <w:r w:rsidRPr="00C23BAC">
        <w:t xml:space="preserve"> </w:t>
      </w:r>
      <w:r w:rsidRPr="00C23BAC">
        <w:rPr>
          <w:lang w:val="sr-Cyrl-RS"/>
        </w:rPr>
        <w:t xml:space="preserve">четвртих </w:t>
      </w:r>
      <w:proofErr w:type="spellStart"/>
      <w:r w:rsidRPr="00C23BAC">
        <w:t>измена</w:t>
      </w:r>
      <w:proofErr w:type="spellEnd"/>
      <w:r w:rsidRPr="00C23BAC">
        <w:t xml:space="preserve"> и </w:t>
      </w:r>
      <w:proofErr w:type="spellStart"/>
      <w:r w:rsidRPr="00C23BAC">
        <w:t>допуна</w:t>
      </w:r>
      <w:proofErr w:type="spellEnd"/>
      <w:r w:rsidRPr="00C23BAC">
        <w:t xml:space="preserve"> </w:t>
      </w:r>
      <w:r w:rsidRPr="00C23BAC">
        <w:rPr>
          <w:lang w:val="sr-Cyrl-RS"/>
        </w:rPr>
        <w:t xml:space="preserve">ПГР Прокупља </w:t>
      </w:r>
      <w:proofErr w:type="spellStart"/>
      <w:r w:rsidRPr="00C23BAC">
        <w:t>налази</w:t>
      </w:r>
      <w:proofErr w:type="spellEnd"/>
      <w:r w:rsidRPr="00C23BAC">
        <w:t xml:space="preserve"> </w:t>
      </w:r>
      <w:proofErr w:type="spellStart"/>
      <w:r w:rsidRPr="00C23BAC">
        <w:t>се</w:t>
      </w:r>
      <w:proofErr w:type="spellEnd"/>
      <w:r w:rsidRPr="00C23BAC">
        <w:t xml:space="preserve"> у </w:t>
      </w:r>
      <w:proofErr w:type="spellStart"/>
      <w:r w:rsidRPr="00C23BAC">
        <w:t>оквиру</w:t>
      </w:r>
      <w:proofErr w:type="spellEnd"/>
      <w:r w:rsidRPr="00C23BAC">
        <w:t xml:space="preserve"> </w:t>
      </w:r>
      <w:proofErr w:type="spellStart"/>
      <w:r w:rsidRPr="00C23BAC">
        <w:t>граница</w:t>
      </w:r>
      <w:proofErr w:type="spellEnd"/>
      <w:r w:rsidRPr="00C23BAC">
        <w:t xml:space="preserve"> </w:t>
      </w:r>
      <w:proofErr w:type="spellStart"/>
      <w:r w:rsidRPr="00C23BAC">
        <w:t>обухвата</w:t>
      </w:r>
      <w:proofErr w:type="spellEnd"/>
      <w:r w:rsidRPr="00C23BAC">
        <w:t xml:space="preserve"> </w:t>
      </w:r>
      <w:proofErr w:type="spellStart"/>
      <w:r w:rsidRPr="00C23BAC">
        <w:t>Плана</w:t>
      </w:r>
      <w:proofErr w:type="spellEnd"/>
      <w:r w:rsidRPr="00C23BAC">
        <w:t xml:space="preserve"> </w:t>
      </w:r>
      <w:proofErr w:type="spellStart"/>
      <w:r w:rsidRPr="00C23BAC">
        <w:t>генералне</w:t>
      </w:r>
      <w:proofErr w:type="spellEnd"/>
      <w:r w:rsidRPr="00C23BAC">
        <w:t xml:space="preserve"> </w:t>
      </w:r>
      <w:proofErr w:type="spellStart"/>
      <w:r w:rsidRPr="00C23BAC">
        <w:t>регулације</w:t>
      </w:r>
      <w:proofErr w:type="spellEnd"/>
      <w:r w:rsidRPr="00C23BAC">
        <w:t xml:space="preserve"> </w:t>
      </w:r>
      <w:proofErr w:type="spellStart"/>
      <w:r w:rsidRPr="00C23BAC">
        <w:t>Прокупља</w:t>
      </w:r>
      <w:proofErr w:type="spellEnd"/>
      <w:r w:rsidRPr="00C23BAC">
        <w:rPr>
          <w:lang w:val="sr-Cyrl-RS"/>
        </w:rPr>
        <w:t xml:space="preserve"> („Службени лист општине Прокупље“, бр. 3/2014 и „Службени лист града Прокупља“, бр. 36/2020,</w:t>
      </w:r>
      <w:r w:rsidRPr="00C23BAC">
        <w:rPr>
          <w:szCs w:val="22"/>
          <w:lang w:val="sr-Cyrl-RS"/>
        </w:rPr>
        <w:t xml:space="preserve"> 25/2023 и 44-1/2024</w:t>
      </w:r>
      <w:r w:rsidRPr="00C23BAC">
        <w:rPr>
          <w:lang w:val="sr-Cyrl-RS"/>
        </w:rPr>
        <w:t>) дефинисаних кроз 11 (једанаест) локација за измену и допуну</w:t>
      </w:r>
      <w:r w:rsidRPr="00C23BAC">
        <w:t xml:space="preserve"> </w:t>
      </w:r>
      <w:r w:rsidRPr="00C23BAC">
        <w:rPr>
          <w:lang w:val="sr-Cyrl-RS"/>
        </w:rPr>
        <w:t>дефинисаних одлуком о изради планск</w:t>
      </w:r>
      <w:proofErr w:type="spellStart"/>
      <w:r w:rsidRPr="00C23BAC">
        <w:t>og</w:t>
      </w:r>
      <w:proofErr w:type="spellEnd"/>
      <w:r w:rsidRPr="00C23BAC">
        <w:rPr>
          <w:lang w:val="sr-Cyrl-RS"/>
        </w:rPr>
        <w:t xml:space="preserve"> документа и пројектним задатком и додатних 6 (шест) локација, на основу прихваћених примедби са јавног увида по Извештају комисије о обављеном јавном увиду, број: 002953621 2026 06853 001 000 060 109 од 23.06.2026.године</w:t>
      </w:r>
      <w:r w:rsidRPr="00C23BAC">
        <w:t>.</w:t>
      </w:r>
      <w:r w:rsidRPr="00C23BAC">
        <w:rPr>
          <w:lang w:val="sr-Cyrl-RS"/>
        </w:rPr>
        <w:t xml:space="preserve"> </w:t>
      </w:r>
    </w:p>
    <w:p w14:paraId="0635E858" w14:textId="77777777" w:rsidR="00D930B3" w:rsidRPr="00C23BAC" w:rsidRDefault="00D930B3" w:rsidP="00D930B3">
      <w:pPr>
        <w:jc w:val="both"/>
        <w:rPr>
          <w:b/>
          <w:lang w:val="sr-Cyrl-RS"/>
        </w:rPr>
      </w:pPr>
      <w:r w:rsidRPr="00C23BAC">
        <w:rPr>
          <w:lang w:val="sr-Cyrl-RS"/>
        </w:rPr>
        <w:t xml:space="preserve">Површина целокупног планског подручја је </w:t>
      </w:r>
      <w:r w:rsidRPr="00C23BAC">
        <w:rPr>
          <w:b/>
          <w:lang w:val="sr-Cyrl-RS"/>
        </w:rPr>
        <w:t xml:space="preserve">6034,52 </w:t>
      </w:r>
      <w:proofErr w:type="spellStart"/>
      <w:r w:rsidRPr="00C23BAC">
        <w:rPr>
          <w:b/>
        </w:rPr>
        <w:t>hа</w:t>
      </w:r>
      <w:proofErr w:type="spellEnd"/>
      <w:r w:rsidRPr="00C23BAC">
        <w:rPr>
          <w:b/>
        </w:rPr>
        <w:t>.</w:t>
      </w:r>
      <w:r w:rsidRPr="00C23BAC">
        <w:rPr>
          <w:b/>
          <w:lang w:val="sr-Cyrl-RS"/>
        </w:rPr>
        <w:t xml:space="preserve"> </w:t>
      </w:r>
      <w:r w:rsidRPr="00C23BAC">
        <w:rPr>
          <w:lang w:val="sr-Cyrl-RS"/>
        </w:rPr>
        <w:t>П</w:t>
      </w:r>
      <w:proofErr w:type="spellStart"/>
      <w:r w:rsidRPr="00C23BAC">
        <w:t>овршина</w:t>
      </w:r>
      <w:proofErr w:type="spellEnd"/>
      <w:r w:rsidRPr="00C23BAC">
        <w:t xml:space="preserve"> </w:t>
      </w:r>
      <w:proofErr w:type="spellStart"/>
      <w:r w:rsidRPr="00C23BAC">
        <w:t>обухвата</w:t>
      </w:r>
      <w:proofErr w:type="spellEnd"/>
      <w:r w:rsidRPr="00C23BAC">
        <w:t xml:space="preserve"> </w:t>
      </w:r>
      <w:r w:rsidRPr="00C23BAC">
        <w:rPr>
          <w:lang w:val="sr-Cyrl-RS"/>
        </w:rPr>
        <w:t xml:space="preserve">локација за измену и допуну </w:t>
      </w:r>
      <w:proofErr w:type="spellStart"/>
      <w:r w:rsidRPr="00C23BAC">
        <w:t>износи</w:t>
      </w:r>
      <w:proofErr w:type="spellEnd"/>
      <w:r w:rsidRPr="00C23BAC">
        <w:t xml:space="preserve"> </w:t>
      </w:r>
      <w:r w:rsidRPr="00C23BAC">
        <w:rPr>
          <w:b/>
          <w:lang w:val="sr-Cyrl-RS"/>
        </w:rPr>
        <w:t>848,44</w:t>
      </w:r>
      <w:r w:rsidRPr="00C23BAC">
        <w:t xml:space="preserve"> </w:t>
      </w:r>
      <w:proofErr w:type="spellStart"/>
      <w:r w:rsidRPr="00C23BAC">
        <w:rPr>
          <w:b/>
        </w:rPr>
        <w:t>hа</w:t>
      </w:r>
      <w:proofErr w:type="spellEnd"/>
      <w:r w:rsidRPr="00C23BAC">
        <w:rPr>
          <w:b/>
        </w:rPr>
        <w:t>.</w:t>
      </w:r>
      <w:r w:rsidRPr="00C23BAC">
        <w:rPr>
          <w:lang w:val="sr-Cyrl-RS"/>
        </w:rPr>
        <w:t xml:space="preserve"> </w:t>
      </w:r>
      <w:proofErr w:type="spellStart"/>
      <w:r w:rsidRPr="00C23BAC">
        <w:t>Обухвати</w:t>
      </w:r>
      <w:proofErr w:type="spellEnd"/>
      <w:r w:rsidRPr="00C23BAC">
        <w:t xml:space="preserve"> </w:t>
      </w:r>
      <w:proofErr w:type="spellStart"/>
      <w:r w:rsidRPr="00C23BAC">
        <w:t>локација</w:t>
      </w:r>
      <w:proofErr w:type="spellEnd"/>
      <w:r w:rsidRPr="00C23BAC">
        <w:t xml:space="preserve"> </w:t>
      </w:r>
      <w:proofErr w:type="spellStart"/>
      <w:r w:rsidRPr="00C23BAC">
        <w:t>за</w:t>
      </w:r>
      <w:proofErr w:type="spellEnd"/>
      <w:r w:rsidRPr="00C23BAC">
        <w:t xml:space="preserve"> </w:t>
      </w:r>
      <w:proofErr w:type="spellStart"/>
      <w:r w:rsidRPr="00C23BAC">
        <w:t>измену</w:t>
      </w:r>
      <w:proofErr w:type="spellEnd"/>
      <w:r w:rsidRPr="00C23BAC">
        <w:t xml:space="preserve"> и </w:t>
      </w:r>
      <w:proofErr w:type="spellStart"/>
      <w:r w:rsidRPr="00C23BAC">
        <w:t>допуну</w:t>
      </w:r>
      <w:proofErr w:type="spellEnd"/>
      <w:r w:rsidRPr="00C23BAC">
        <w:t xml:space="preserve"> </w:t>
      </w:r>
      <w:proofErr w:type="spellStart"/>
      <w:r w:rsidRPr="00C23BAC">
        <w:t>се</w:t>
      </w:r>
      <w:proofErr w:type="spellEnd"/>
      <w:r w:rsidRPr="00C23BAC">
        <w:t xml:space="preserve"> </w:t>
      </w:r>
      <w:proofErr w:type="spellStart"/>
      <w:r w:rsidRPr="00C23BAC">
        <w:t>делимично</w:t>
      </w:r>
      <w:proofErr w:type="spellEnd"/>
      <w:r w:rsidRPr="00C23BAC">
        <w:t xml:space="preserve"> </w:t>
      </w:r>
      <w:proofErr w:type="spellStart"/>
      <w:r w:rsidRPr="00C23BAC">
        <w:t>преклапају</w:t>
      </w:r>
      <w:proofErr w:type="spellEnd"/>
      <w:r w:rsidRPr="00C23BAC">
        <w:t xml:space="preserve">, </w:t>
      </w:r>
      <w:proofErr w:type="spellStart"/>
      <w:r w:rsidRPr="00C23BAC">
        <w:t>како</w:t>
      </w:r>
      <w:proofErr w:type="spellEnd"/>
      <w:r w:rsidRPr="00C23BAC">
        <w:t xml:space="preserve"> </w:t>
      </w:r>
      <w:proofErr w:type="spellStart"/>
      <w:r w:rsidRPr="00C23BAC">
        <w:t>по</w:t>
      </w:r>
      <w:proofErr w:type="spellEnd"/>
      <w:r w:rsidRPr="00C23BAC">
        <w:t xml:space="preserve"> </w:t>
      </w:r>
      <w:proofErr w:type="spellStart"/>
      <w:r w:rsidRPr="00C23BAC">
        <w:t>својим</w:t>
      </w:r>
      <w:proofErr w:type="spellEnd"/>
      <w:r w:rsidRPr="00C23BAC">
        <w:t xml:space="preserve"> </w:t>
      </w:r>
      <w:proofErr w:type="spellStart"/>
      <w:r w:rsidRPr="00C23BAC">
        <w:t>границама</w:t>
      </w:r>
      <w:proofErr w:type="spellEnd"/>
      <w:r w:rsidRPr="00C23BAC">
        <w:t xml:space="preserve"> </w:t>
      </w:r>
      <w:proofErr w:type="spellStart"/>
      <w:r w:rsidRPr="00C23BAC">
        <w:t>тако</w:t>
      </w:r>
      <w:proofErr w:type="spellEnd"/>
      <w:r w:rsidRPr="00C23BAC">
        <w:t xml:space="preserve"> и </w:t>
      </w:r>
      <w:proofErr w:type="spellStart"/>
      <w:r w:rsidRPr="00C23BAC">
        <w:t>по</w:t>
      </w:r>
      <w:proofErr w:type="spellEnd"/>
      <w:r w:rsidRPr="00C23BAC">
        <w:t xml:space="preserve"> </w:t>
      </w:r>
      <w:proofErr w:type="spellStart"/>
      <w:r w:rsidRPr="00C23BAC">
        <w:t>површинама</w:t>
      </w:r>
      <w:proofErr w:type="spellEnd"/>
      <w:r w:rsidRPr="00C23BAC">
        <w:t xml:space="preserve">, </w:t>
      </w:r>
      <w:proofErr w:type="spellStart"/>
      <w:r w:rsidRPr="00C23BAC">
        <w:t>те</w:t>
      </w:r>
      <w:proofErr w:type="spellEnd"/>
      <w:r w:rsidRPr="00C23BAC">
        <w:t xml:space="preserve"> </w:t>
      </w:r>
      <w:proofErr w:type="spellStart"/>
      <w:r w:rsidRPr="00C23BAC">
        <w:t>је</w:t>
      </w:r>
      <w:proofErr w:type="spellEnd"/>
      <w:r w:rsidRPr="00C23BAC">
        <w:t xml:space="preserve"> </w:t>
      </w:r>
      <w:proofErr w:type="spellStart"/>
      <w:r w:rsidRPr="00C23BAC">
        <w:t>укупна</w:t>
      </w:r>
      <w:proofErr w:type="spellEnd"/>
      <w:r w:rsidRPr="00C23BAC">
        <w:t xml:space="preserve"> </w:t>
      </w:r>
      <w:proofErr w:type="spellStart"/>
      <w:r w:rsidRPr="00C23BAC">
        <w:t>површина</w:t>
      </w:r>
      <w:proofErr w:type="spellEnd"/>
      <w:r w:rsidRPr="00C23BAC">
        <w:t xml:space="preserve"> </w:t>
      </w:r>
      <w:proofErr w:type="spellStart"/>
      <w:r w:rsidRPr="00C23BAC">
        <w:t>исказана</w:t>
      </w:r>
      <w:proofErr w:type="spellEnd"/>
      <w:r w:rsidRPr="00C23BAC">
        <w:t xml:space="preserve"> </w:t>
      </w:r>
      <w:proofErr w:type="spellStart"/>
      <w:r w:rsidRPr="00C23BAC">
        <w:t>кроз</w:t>
      </w:r>
      <w:proofErr w:type="spellEnd"/>
      <w:r w:rsidRPr="00C23BAC">
        <w:t xml:space="preserve"> </w:t>
      </w:r>
      <w:proofErr w:type="spellStart"/>
      <w:r w:rsidRPr="00C23BAC">
        <w:t>јединствени</w:t>
      </w:r>
      <w:proofErr w:type="spellEnd"/>
      <w:r w:rsidRPr="00C23BAC">
        <w:t xml:space="preserve"> </w:t>
      </w:r>
      <w:proofErr w:type="spellStart"/>
      <w:r w:rsidRPr="00C23BAC">
        <w:t>обухват</w:t>
      </w:r>
      <w:proofErr w:type="spellEnd"/>
      <w:r w:rsidRPr="00C23BAC">
        <w:t xml:space="preserve">, </w:t>
      </w:r>
      <w:proofErr w:type="spellStart"/>
      <w:r w:rsidRPr="00C23BAC">
        <w:t>без</w:t>
      </w:r>
      <w:proofErr w:type="spellEnd"/>
      <w:r w:rsidRPr="00C23BAC">
        <w:t xml:space="preserve"> </w:t>
      </w:r>
      <w:proofErr w:type="spellStart"/>
      <w:r w:rsidRPr="00C23BAC">
        <w:t>двоструког</w:t>
      </w:r>
      <w:proofErr w:type="spellEnd"/>
      <w:r w:rsidRPr="00C23BAC">
        <w:t xml:space="preserve"> </w:t>
      </w:r>
      <w:proofErr w:type="spellStart"/>
      <w:r w:rsidRPr="00C23BAC">
        <w:t>обрачуна</w:t>
      </w:r>
      <w:proofErr w:type="spellEnd"/>
      <w:r w:rsidRPr="00C23BAC">
        <w:t xml:space="preserve"> </w:t>
      </w:r>
      <w:proofErr w:type="spellStart"/>
      <w:r w:rsidRPr="00C23BAC">
        <w:t>преклапајућих</w:t>
      </w:r>
      <w:proofErr w:type="spellEnd"/>
      <w:r w:rsidRPr="00C23BAC">
        <w:t xml:space="preserve"> </w:t>
      </w:r>
      <w:proofErr w:type="spellStart"/>
      <w:r w:rsidRPr="00C23BAC">
        <w:t>делова</w:t>
      </w:r>
      <w:proofErr w:type="spellEnd"/>
      <w:r w:rsidRPr="00C23BAC">
        <w:t>.</w:t>
      </w:r>
    </w:p>
    <w:p w14:paraId="5D1F369B" w14:textId="77777777" w:rsidR="00D930B3" w:rsidRPr="00C23BAC" w:rsidRDefault="00D930B3" w:rsidP="00D930B3">
      <w:pPr>
        <w:jc w:val="both"/>
      </w:pPr>
      <w:proofErr w:type="spellStart"/>
      <w:r w:rsidRPr="00C23BAC">
        <w:t>Површином</w:t>
      </w:r>
      <w:proofErr w:type="spellEnd"/>
      <w:r w:rsidRPr="00C23BAC">
        <w:t xml:space="preserve"> </w:t>
      </w:r>
      <w:proofErr w:type="spellStart"/>
      <w:r w:rsidRPr="00C23BAC">
        <w:t>грађевинског</w:t>
      </w:r>
      <w:proofErr w:type="spellEnd"/>
      <w:r w:rsidRPr="00C23BAC">
        <w:t xml:space="preserve"> </w:t>
      </w:r>
      <w:proofErr w:type="spellStart"/>
      <w:r w:rsidRPr="00C23BAC">
        <w:t>подручја</w:t>
      </w:r>
      <w:proofErr w:type="spellEnd"/>
      <w:r w:rsidRPr="00C23BAC">
        <w:t xml:space="preserve"> </w:t>
      </w:r>
      <w:proofErr w:type="spellStart"/>
      <w:r w:rsidRPr="00C23BAC">
        <w:t>обухваћене</w:t>
      </w:r>
      <w:proofErr w:type="spellEnd"/>
      <w:r w:rsidRPr="00C23BAC">
        <w:t xml:space="preserve"> </w:t>
      </w:r>
      <w:r w:rsidRPr="00C23BAC">
        <w:rPr>
          <w:lang w:val="sr-Cyrl-RS"/>
        </w:rPr>
        <w:t xml:space="preserve">су </w:t>
      </w:r>
      <w:proofErr w:type="spellStart"/>
      <w:r w:rsidRPr="00C23BAC">
        <w:t>површине</w:t>
      </w:r>
      <w:proofErr w:type="spellEnd"/>
      <w:r w:rsidRPr="00C23BAC">
        <w:t xml:space="preserve"> </w:t>
      </w:r>
      <w:proofErr w:type="spellStart"/>
      <w:r w:rsidRPr="00C23BAC">
        <w:t>јавних</w:t>
      </w:r>
      <w:proofErr w:type="spellEnd"/>
      <w:r w:rsidRPr="00C23BAC">
        <w:t xml:space="preserve"> </w:t>
      </w:r>
      <w:proofErr w:type="spellStart"/>
      <w:r w:rsidRPr="00C23BAC">
        <w:t>садржаја</w:t>
      </w:r>
      <w:proofErr w:type="spellEnd"/>
      <w:r w:rsidRPr="00C23BAC">
        <w:t xml:space="preserve">, </w:t>
      </w:r>
      <w:proofErr w:type="spellStart"/>
      <w:r w:rsidRPr="00C23BAC">
        <w:t>саобраћајнице</w:t>
      </w:r>
      <w:proofErr w:type="spellEnd"/>
      <w:r w:rsidRPr="00C23BAC">
        <w:t xml:space="preserve"> и </w:t>
      </w:r>
      <w:proofErr w:type="spellStart"/>
      <w:r w:rsidRPr="00C23BAC">
        <w:t>површине</w:t>
      </w:r>
      <w:proofErr w:type="spellEnd"/>
      <w:r w:rsidRPr="00C23BAC">
        <w:t xml:space="preserve"> </w:t>
      </w:r>
      <w:proofErr w:type="spellStart"/>
      <w:r w:rsidRPr="00C23BAC">
        <w:t>намењене</w:t>
      </w:r>
      <w:proofErr w:type="spellEnd"/>
      <w:r w:rsidRPr="00C23BAC">
        <w:t xml:space="preserve"> </w:t>
      </w:r>
      <w:r w:rsidRPr="00C23BAC">
        <w:rPr>
          <w:lang w:val="sr-Cyrl-RS"/>
        </w:rPr>
        <w:t xml:space="preserve">јавној и </w:t>
      </w:r>
      <w:proofErr w:type="spellStart"/>
      <w:r w:rsidRPr="00C23BAC">
        <w:t>комуналној</w:t>
      </w:r>
      <w:proofErr w:type="spellEnd"/>
      <w:r w:rsidRPr="00C23BAC">
        <w:t xml:space="preserve"> </w:t>
      </w:r>
      <w:proofErr w:type="spellStart"/>
      <w:r w:rsidRPr="00C23BAC">
        <w:t>инфраструктури</w:t>
      </w:r>
      <w:proofErr w:type="spellEnd"/>
      <w:r w:rsidRPr="00C23BAC">
        <w:t xml:space="preserve">, </w:t>
      </w:r>
      <w:proofErr w:type="spellStart"/>
      <w:r w:rsidRPr="00C23BAC">
        <w:t>становања</w:t>
      </w:r>
      <w:proofErr w:type="spellEnd"/>
      <w:r w:rsidRPr="00C23BAC">
        <w:t xml:space="preserve">, </w:t>
      </w:r>
      <w:proofErr w:type="spellStart"/>
      <w:r w:rsidRPr="00C23BAC">
        <w:t>трговине</w:t>
      </w:r>
      <w:proofErr w:type="spellEnd"/>
      <w:r w:rsidRPr="00C23BAC">
        <w:t xml:space="preserve">, </w:t>
      </w:r>
      <w:proofErr w:type="spellStart"/>
      <w:r w:rsidRPr="00C23BAC">
        <w:t>занатства</w:t>
      </w:r>
      <w:proofErr w:type="spellEnd"/>
      <w:r w:rsidRPr="00C23BAC">
        <w:t xml:space="preserve"> и </w:t>
      </w:r>
      <w:proofErr w:type="spellStart"/>
      <w:r w:rsidRPr="00C23BAC">
        <w:t>производње</w:t>
      </w:r>
      <w:proofErr w:type="spellEnd"/>
      <w:r w:rsidRPr="00C23BAC">
        <w:t>.</w:t>
      </w:r>
    </w:p>
    <w:p w14:paraId="117ED2D2" w14:textId="77777777" w:rsidR="00D930B3" w:rsidRPr="00C23BAC" w:rsidRDefault="00D930B3" w:rsidP="00D930B3">
      <w:pPr>
        <w:jc w:val="both"/>
        <w:rPr>
          <w:lang w:val="sr-Cyrl-RS"/>
        </w:rPr>
      </w:pPr>
      <w:proofErr w:type="spellStart"/>
      <w:r w:rsidRPr="00C23BAC">
        <w:t>Предмет</w:t>
      </w:r>
      <w:proofErr w:type="spellEnd"/>
      <w:r w:rsidRPr="00C23BAC">
        <w:t xml:space="preserve"> </w:t>
      </w:r>
      <w:r w:rsidRPr="00C23BAC">
        <w:rPr>
          <w:lang w:val="sr-Cyrl-RS"/>
        </w:rPr>
        <w:t xml:space="preserve">четвртих </w:t>
      </w:r>
      <w:proofErr w:type="spellStart"/>
      <w:r w:rsidRPr="00C23BAC">
        <w:t>измен</w:t>
      </w:r>
      <w:proofErr w:type="spellEnd"/>
      <w:r w:rsidRPr="00C23BAC">
        <w:rPr>
          <w:lang w:val="sr-Cyrl-RS"/>
        </w:rPr>
        <w:t>а</w:t>
      </w:r>
      <w:r w:rsidRPr="00C23BAC">
        <w:t xml:space="preserve"> и </w:t>
      </w:r>
      <w:proofErr w:type="spellStart"/>
      <w:r w:rsidRPr="00C23BAC">
        <w:t>допун</w:t>
      </w:r>
      <w:proofErr w:type="spellEnd"/>
      <w:r w:rsidRPr="00C23BAC">
        <w:rPr>
          <w:lang w:val="sr-Cyrl-RS"/>
        </w:rPr>
        <w:t>а</w:t>
      </w:r>
      <w:r w:rsidRPr="00C23BAC">
        <w:t xml:space="preserve"> ПГР</w:t>
      </w:r>
      <w:r w:rsidRPr="00C23BAC">
        <w:rPr>
          <w:lang w:val="sr-Cyrl-RS"/>
        </w:rPr>
        <w:t xml:space="preserve"> Прокупља</w:t>
      </w:r>
      <w:r w:rsidRPr="00C23BAC">
        <w:t xml:space="preserve"> </w:t>
      </w:r>
      <w:proofErr w:type="spellStart"/>
      <w:r w:rsidRPr="00C23BAC">
        <w:t>је</w:t>
      </w:r>
      <w:proofErr w:type="spellEnd"/>
      <w:r w:rsidRPr="00C23BAC">
        <w:rPr>
          <w:lang w:val="sr-Cyrl-RS"/>
        </w:rPr>
        <w:t xml:space="preserve"> у сегментима </w:t>
      </w:r>
      <w:proofErr w:type="spellStart"/>
      <w:r w:rsidRPr="00C23BAC">
        <w:t>графичк</w:t>
      </w:r>
      <w:proofErr w:type="spellEnd"/>
      <w:r w:rsidRPr="00C23BAC">
        <w:rPr>
          <w:lang w:val="sr-Cyrl-RS"/>
        </w:rPr>
        <w:t>ог</w:t>
      </w:r>
      <w:r w:rsidRPr="00C23BAC">
        <w:t xml:space="preserve"> </w:t>
      </w:r>
      <w:proofErr w:type="spellStart"/>
      <w:r w:rsidRPr="00C23BAC">
        <w:t>де</w:t>
      </w:r>
      <w:proofErr w:type="spellEnd"/>
      <w:r w:rsidRPr="00C23BAC">
        <w:rPr>
          <w:lang w:val="sr-Cyrl-RS"/>
        </w:rPr>
        <w:t>ла</w:t>
      </w:r>
      <w:r w:rsidRPr="00C23BAC">
        <w:t xml:space="preserve"> и</w:t>
      </w:r>
      <w:r w:rsidRPr="00C23BAC">
        <w:rPr>
          <w:lang w:val="sr-Cyrl-RS"/>
        </w:rPr>
        <w:t xml:space="preserve"> </w:t>
      </w:r>
      <w:proofErr w:type="spellStart"/>
      <w:r w:rsidRPr="00C23BAC">
        <w:t>текстуалн</w:t>
      </w:r>
      <w:proofErr w:type="spellEnd"/>
      <w:r w:rsidRPr="00C23BAC">
        <w:rPr>
          <w:lang w:val="sr-Cyrl-RS"/>
        </w:rPr>
        <w:t>ог</w:t>
      </w:r>
      <w:r w:rsidRPr="00C23BAC">
        <w:t xml:space="preserve"> </w:t>
      </w:r>
      <w:proofErr w:type="spellStart"/>
      <w:r w:rsidRPr="00C23BAC">
        <w:t>де</w:t>
      </w:r>
      <w:proofErr w:type="spellEnd"/>
      <w:r w:rsidRPr="00C23BAC">
        <w:rPr>
          <w:lang w:val="sr-Cyrl-RS"/>
        </w:rPr>
        <w:t>ла.</w:t>
      </w:r>
    </w:p>
    <w:p w14:paraId="496A7517" w14:textId="77777777" w:rsidR="00D930B3" w:rsidRPr="00C23BAC" w:rsidRDefault="00D930B3" w:rsidP="00D930B3">
      <w:pPr>
        <w:jc w:val="center"/>
      </w:pPr>
    </w:p>
    <w:p w14:paraId="141AD30B" w14:textId="77777777" w:rsidR="00D930B3" w:rsidRPr="00C23BAC" w:rsidRDefault="00D930B3">
      <w:pPr>
        <w:numPr>
          <w:ilvl w:val="0"/>
          <w:numId w:val="25"/>
        </w:numPr>
        <w:ind w:left="426" w:hanging="426"/>
        <w:jc w:val="both"/>
        <w:rPr>
          <w:b/>
          <w:szCs w:val="22"/>
          <w:lang w:val="sr-Cyrl-RS"/>
        </w:rPr>
      </w:pPr>
      <w:r w:rsidRPr="00C23BAC">
        <w:rPr>
          <w:b/>
          <w:szCs w:val="22"/>
          <w:lang w:val="sr-Cyrl-RS"/>
        </w:rPr>
        <w:t>ПРЕДМЕТ ИЗМЕНА И ДОПУНА ПО ЛОКАЦИЈАМА У ОКВИРУ ЧЕТВРТИХ ИЗМЕНА И ДОПУНА ПГР ПРОКУПЉА</w:t>
      </w:r>
    </w:p>
    <w:p w14:paraId="641EFEBF" w14:textId="77777777" w:rsidR="00D930B3" w:rsidRPr="00C23BAC" w:rsidRDefault="00D930B3" w:rsidP="00D930B3">
      <w:pPr>
        <w:jc w:val="center"/>
        <w:rPr>
          <w:szCs w:val="22"/>
          <w:lang w:val="sr-Cyrl-RS"/>
        </w:rPr>
      </w:pPr>
    </w:p>
    <w:p w14:paraId="141FD69B" w14:textId="77777777" w:rsidR="00D930B3" w:rsidRPr="00C23BAC" w:rsidRDefault="00D930B3" w:rsidP="00D930B3">
      <w:pPr>
        <w:rPr>
          <w:b/>
          <w:szCs w:val="22"/>
          <w:u w:val="single"/>
          <w:lang w:val="sr-Cyrl-RS"/>
        </w:rPr>
      </w:pPr>
      <w:r w:rsidRPr="00C23BAC">
        <w:rPr>
          <w:b/>
          <w:szCs w:val="22"/>
          <w:u w:val="single"/>
          <w:lang w:val="sr-Cyrl-RS"/>
        </w:rPr>
        <w:t>ЛОКАЦИЈА 1</w:t>
      </w:r>
    </w:p>
    <w:p w14:paraId="2478BD65" w14:textId="77777777" w:rsidR="00D930B3" w:rsidRPr="00C23BAC" w:rsidRDefault="00D930B3" w:rsidP="00D930B3">
      <w:pPr>
        <w:jc w:val="both"/>
        <w:rPr>
          <w:szCs w:val="22"/>
          <w:lang w:val="sr-Cyrl-RS"/>
        </w:rPr>
      </w:pPr>
      <w:r w:rsidRPr="00C23BAC">
        <w:rPr>
          <w:szCs w:val="22"/>
          <w:lang w:val="sr-Cyrl-RS"/>
        </w:rPr>
        <w:t>Предмет измена и допуна у оквиру локације 1 је:</w:t>
      </w:r>
    </w:p>
    <w:p w14:paraId="4706914D" w14:textId="77777777" w:rsidR="00D930B3" w:rsidRPr="00C23BAC" w:rsidRDefault="00D930B3">
      <w:pPr>
        <w:numPr>
          <w:ilvl w:val="0"/>
          <w:numId w:val="24"/>
        </w:numPr>
        <w:ind w:left="360" w:hanging="180"/>
        <w:jc w:val="both"/>
        <w:rPr>
          <w:b/>
          <w:szCs w:val="22"/>
          <w:lang w:val="sr-Cyrl-RS"/>
        </w:rPr>
      </w:pPr>
      <w:r w:rsidRPr="00C23BAC">
        <w:rPr>
          <w:szCs w:val="22"/>
          <w:lang w:val="sr-Cyrl-RS"/>
        </w:rPr>
        <w:t>усклађивање планских решења са планским документом вишег реда – Просторни план подручја посебне намене инфраструктурног коридора ауто-пута Е-80, деоница Ниш-Мердаре („Службени гласник РС“, број 102/2017, 55/2019, 62/2019 и 68/2025).</w:t>
      </w:r>
    </w:p>
    <w:p w14:paraId="620106FF" w14:textId="77777777" w:rsidR="00D930B3" w:rsidRPr="00C23BAC" w:rsidRDefault="00D930B3" w:rsidP="00D930B3">
      <w:pPr>
        <w:rPr>
          <w:highlight w:val="green"/>
        </w:rPr>
      </w:pPr>
    </w:p>
    <w:p w14:paraId="5C763E2D" w14:textId="77777777" w:rsidR="00D930B3" w:rsidRPr="00C23BAC" w:rsidRDefault="00D930B3" w:rsidP="00D930B3">
      <w:pPr>
        <w:jc w:val="both"/>
        <w:rPr>
          <w:b/>
          <w:u w:val="single"/>
          <w:lang w:val="sr-Cyrl-RS"/>
        </w:rPr>
      </w:pPr>
      <w:r w:rsidRPr="00C23BAC">
        <w:rPr>
          <w:b/>
          <w:u w:val="single"/>
          <w:lang w:val="sr-Cyrl-RS"/>
        </w:rPr>
        <w:t>ЛОКАЦИЈА 2 и 2а</w:t>
      </w:r>
    </w:p>
    <w:p w14:paraId="3F3C2083" w14:textId="77777777" w:rsidR="00D930B3" w:rsidRPr="00C23BAC" w:rsidRDefault="00D930B3" w:rsidP="00D930B3">
      <w:pPr>
        <w:jc w:val="both"/>
        <w:rPr>
          <w:szCs w:val="22"/>
          <w:lang w:val="sr-Cyrl-RS"/>
        </w:rPr>
      </w:pPr>
      <w:r w:rsidRPr="00C23BAC">
        <w:rPr>
          <w:szCs w:val="22"/>
          <w:lang w:val="sr-Cyrl-RS"/>
        </w:rPr>
        <w:t>Предмет измена и допуна у оквиру локације 2 и 2а је:</w:t>
      </w:r>
    </w:p>
    <w:p w14:paraId="00B8051B" w14:textId="77777777" w:rsidR="00D930B3" w:rsidRPr="00C23BAC" w:rsidRDefault="00D930B3">
      <w:pPr>
        <w:numPr>
          <w:ilvl w:val="0"/>
          <w:numId w:val="24"/>
        </w:numPr>
        <w:ind w:left="360" w:hanging="180"/>
        <w:jc w:val="both"/>
        <w:rPr>
          <w:szCs w:val="22"/>
          <w:lang w:val="sr-Cyrl-RS"/>
        </w:rPr>
      </w:pPr>
      <w:r w:rsidRPr="00C23BAC">
        <w:rPr>
          <w:szCs w:val="22"/>
          <w:lang w:val="sr-Cyrl-RS"/>
        </w:rPr>
        <w:t xml:space="preserve">усаглашавање концепције управљања отпадом у складу са Локалним планом управљања оптадом града Прокупља за период 2024-2034. („Службени лист града Прокупља“, број 10/2024) и усаглашавање планираних комуналних намена са новоуспостављеном концепијом у оквиру локације 2; </w:t>
      </w:r>
    </w:p>
    <w:p w14:paraId="2EA8832C" w14:textId="77777777" w:rsidR="00D930B3" w:rsidRPr="00C23BAC" w:rsidRDefault="00D930B3">
      <w:pPr>
        <w:numPr>
          <w:ilvl w:val="0"/>
          <w:numId w:val="24"/>
        </w:numPr>
        <w:ind w:left="360" w:hanging="180"/>
        <w:jc w:val="both"/>
        <w:rPr>
          <w:szCs w:val="22"/>
          <w:lang w:val="sr-Cyrl-RS"/>
        </w:rPr>
      </w:pPr>
      <w:r w:rsidRPr="00C23BAC">
        <w:rPr>
          <w:szCs w:val="22"/>
          <w:lang w:val="sr-Cyrl-RS"/>
        </w:rPr>
        <w:t>пренамена у оквиру комуналних делатности из локације за депонију у локацију за соларни парк са пратећом електроенергетском инфраструктуром који ће се даље разрађивати планом детаљне регулације у оквиру локације 2;</w:t>
      </w:r>
    </w:p>
    <w:p w14:paraId="11BD08D4" w14:textId="77777777" w:rsidR="00D930B3" w:rsidRPr="00C23BAC" w:rsidRDefault="00D930B3">
      <w:pPr>
        <w:numPr>
          <w:ilvl w:val="0"/>
          <w:numId w:val="24"/>
        </w:numPr>
        <w:ind w:left="360" w:hanging="180"/>
        <w:jc w:val="both"/>
        <w:rPr>
          <w:szCs w:val="22"/>
          <w:lang w:val="sr-Cyrl-RS"/>
        </w:rPr>
      </w:pPr>
      <w:r w:rsidRPr="00C23BAC">
        <w:rPr>
          <w:szCs w:val="22"/>
          <w:lang w:val="sr-Cyrl-RS"/>
        </w:rPr>
        <w:t>пренамена пољопривредног земљишта у комуналне делатности – ЕЕО (електроенергетски објекти) у функцији соларног парка са пратећом инфраструктуром (ПРП и трафостанице, складишта електричне енергије и соларне електране) у оквиру локације 2а, који ће се даље разрађивати урбанистичким пројектом;</w:t>
      </w:r>
    </w:p>
    <w:p w14:paraId="1C0863D4" w14:textId="77777777" w:rsidR="00D930B3" w:rsidRPr="00C23BAC" w:rsidRDefault="00D930B3">
      <w:pPr>
        <w:numPr>
          <w:ilvl w:val="0"/>
          <w:numId w:val="24"/>
        </w:numPr>
        <w:ind w:left="360" w:hanging="180"/>
        <w:jc w:val="both"/>
        <w:rPr>
          <w:szCs w:val="22"/>
          <w:lang w:val="sr-Cyrl-RS"/>
        </w:rPr>
      </w:pPr>
      <w:r w:rsidRPr="00C23BAC">
        <w:rPr>
          <w:lang w:val="sr-Cyrl-RS"/>
        </w:rPr>
        <w:t xml:space="preserve">израда урбанистичког пројекта дефинише се и за повезивање </w:t>
      </w:r>
      <w:proofErr w:type="spellStart"/>
      <w:r w:rsidRPr="00C23BAC">
        <w:t>кабловски</w:t>
      </w:r>
      <w:proofErr w:type="spellEnd"/>
      <w:r w:rsidRPr="00C23BAC">
        <w:rPr>
          <w:lang w:val="sr-Cyrl-RS"/>
        </w:rPr>
        <w:t>м</w:t>
      </w:r>
      <w:r w:rsidRPr="00C23BAC">
        <w:t xml:space="preserve"> </w:t>
      </w:r>
      <w:proofErr w:type="spellStart"/>
      <w:r w:rsidRPr="00C23BAC">
        <w:t>вод</w:t>
      </w:r>
      <w:proofErr w:type="spellEnd"/>
      <w:r w:rsidRPr="00C23BAC">
        <w:rPr>
          <w:lang w:val="sr-Cyrl-RS"/>
        </w:rPr>
        <w:t>ом</w:t>
      </w:r>
      <w:r w:rsidRPr="00C23BAC">
        <w:t xml:space="preserve"> </w:t>
      </w:r>
      <w:proofErr w:type="spellStart"/>
      <w:r w:rsidRPr="00C23BAC">
        <w:t>планиран</w:t>
      </w:r>
      <w:proofErr w:type="spellEnd"/>
      <w:r w:rsidRPr="00C23BAC">
        <w:rPr>
          <w:lang w:val="sr-Cyrl-RS"/>
        </w:rPr>
        <w:t>е</w:t>
      </w:r>
      <w:r w:rsidRPr="00C23BAC">
        <w:t xml:space="preserve"> </w:t>
      </w:r>
      <w:proofErr w:type="spellStart"/>
      <w:r w:rsidRPr="00C23BAC">
        <w:t>трансформаторск</w:t>
      </w:r>
      <w:proofErr w:type="spellEnd"/>
      <w:r w:rsidRPr="00C23BAC">
        <w:rPr>
          <w:lang w:val="sr-Cyrl-RS"/>
        </w:rPr>
        <w:t>е</w:t>
      </w:r>
      <w:r w:rsidRPr="00C23BAC">
        <w:t xml:space="preserve"> </w:t>
      </w:r>
      <w:proofErr w:type="spellStart"/>
      <w:r w:rsidRPr="00C23BAC">
        <w:t>станиц</w:t>
      </w:r>
      <w:proofErr w:type="spellEnd"/>
      <w:r w:rsidRPr="00C23BAC">
        <w:rPr>
          <w:lang w:val="sr-Cyrl-RS"/>
        </w:rPr>
        <w:t>е</w:t>
      </w:r>
      <w:r w:rsidRPr="00C23BAC">
        <w:t xml:space="preserve"> (ТС) </w:t>
      </w:r>
      <w:proofErr w:type="spellStart"/>
      <w:r w:rsidRPr="00C23BAC">
        <w:t>соларног</w:t>
      </w:r>
      <w:proofErr w:type="spellEnd"/>
      <w:r w:rsidRPr="00C23BAC">
        <w:t xml:space="preserve"> </w:t>
      </w:r>
      <w:proofErr w:type="spellStart"/>
      <w:r w:rsidRPr="00C23BAC">
        <w:t>парка</w:t>
      </w:r>
      <w:proofErr w:type="spellEnd"/>
      <w:r w:rsidRPr="00C23BAC">
        <w:t xml:space="preserve"> и </w:t>
      </w:r>
      <w:proofErr w:type="spellStart"/>
      <w:r w:rsidRPr="00C23BAC">
        <w:t>прикључно</w:t>
      </w:r>
      <w:proofErr w:type="spellEnd"/>
      <w:r w:rsidRPr="00C23BAC">
        <w:rPr>
          <w:lang w:val="sr-Cyrl-RS"/>
        </w:rPr>
        <w:t>г</w:t>
      </w:r>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w:t>
      </w:r>
      <w:r w:rsidRPr="00C23BAC">
        <w:rPr>
          <w:lang w:val="sr-Cyrl-RS"/>
        </w:rPr>
        <w:t xml:space="preserve">, као и за </w:t>
      </w:r>
      <w:proofErr w:type="spellStart"/>
      <w:r w:rsidRPr="00C23BAC">
        <w:t>повезивање</w:t>
      </w:r>
      <w:proofErr w:type="spellEnd"/>
      <w:r w:rsidRPr="00C23BAC">
        <w:t xml:space="preserve"> </w:t>
      </w:r>
      <w:proofErr w:type="spellStart"/>
      <w:r w:rsidRPr="00C23BAC">
        <w:t>прикључно</w:t>
      </w:r>
      <w:proofErr w:type="spellEnd"/>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 </w:t>
      </w:r>
      <w:proofErr w:type="spellStart"/>
      <w:r w:rsidRPr="00C23BAC">
        <w:t>по</w:t>
      </w:r>
      <w:proofErr w:type="spellEnd"/>
      <w:r w:rsidRPr="00C23BAC">
        <w:t xml:space="preserve"> </w:t>
      </w:r>
      <w:proofErr w:type="spellStart"/>
      <w:r w:rsidRPr="00C23BAC">
        <w:t>принципу</w:t>
      </w:r>
      <w:proofErr w:type="spellEnd"/>
      <w:r w:rsidRPr="00C23BAC">
        <w:t xml:space="preserve"> </w:t>
      </w:r>
      <w:proofErr w:type="spellStart"/>
      <w:r w:rsidRPr="00C23BAC">
        <w:t>улаз-излаз</w:t>
      </w:r>
      <w:proofErr w:type="spellEnd"/>
      <w:r w:rsidRPr="00C23BAC">
        <w:t xml:space="preserve"> </w:t>
      </w:r>
      <w:proofErr w:type="spellStart"/>
      <w:r w:rsidRPr="00C23BAC">
        <w:t>на</w:t>
      </w:r>
      <w:proofErr w:type="spellEnd"/>
      <w:r w:rsidRPr="00C23BAC">
        <w:t xml:space="preserve"> </w:t>
      </w:r>
      <w:proofErr w:type="spellStart"/>
      <w:r w:rsidRPr="00C23BAC">
        <w:t>далековод</w:t>
      </w:r>
      <w:proofErr w:type="spellEnd"/>
      <w:r w:rsidRPr="00C23BAC">
        <w:t xml:space="preserve"> ДВ 110kV </w:t>
      </w:r>
      <w:proofErr w:type="spellStart"/>
      <w:r w:rsidRPr="00C23BAC">
        <w:t>бр</w:t>
      </w:r>
      <w:proofErr w:type="spellEnd"/>
      <w:r w:rsidRPr="00C23BAC">
        <w:t xml:space="preserve">. 1245 ТС </w:t>
      </w:r>
      <w:proofErr w:type="spellStart"/>
      <w:r w:rsidRPr="00C23BAC">
        <w:t>Ниш</w:t>
      </w:r>
      <w:proofErr w:type="spellEnd"/>
      <w:r w:rsidRPr="00C23BAC">
        <w:t xml:space="preserve">-ТС </w:t>
      </w:r>
      <w:proofErr w:type="spellStart"/>
      <w:r w:rsidRPr="00C23BAC">
        <w:t>Прокупље</w:t>
      </w:r>
      <w:proofErr w:type="spellEnd"/>
      <w:r w:rsidRPr="00C23BAC">
        <w:rPr>
          <w:lang w:val="sr-Cyrl-RS"/>
        </w:rPr>
        <w:t>.</w:t>
      </w:r>
    </w:p>
    <w:p w14:paraId="08EA7DB2" w14:textId="77777777" w:rsidR="00D930B3" w:rsidRPr="00C23BAC" w:rsidRDefault="00D930B3" w:rsidP="00D930B3">
      <w:pPr>
        <w:jc w:val="both"/>
        <w:rPr>
          <w:b/>
          <w:u w:val="single"/>
          <w:lang w:val="sr-Cyrl-RS"/>
        </w:rPr>
      </w:pPr>
    </w:p>
    <w:p w14:paraId="26E4BDF1" w14:textId="77777777" w:rsidR="00D930B3" w:rsidRPr="00C23BAC" w:rsidRDefault="00D930B3" w:rsidP="00D930B3">
      <w:pPr>
        <w:jc w:val="both"/>
        <w:rPr>
          <w:b/>
          <w:u w:val="single"/>
          <w:lang w:val="sr-Cyrl-RS"/>
        </w:rPr>
      </w:pPr>
      <w:r w:rsidRPr="00C23BAC">
        <w:rPr>
          <w:b/>
          <w:u w:val="single"/>
          <w:lang w:val="sr-Cyrl-RS"/>
        </w:rPr>
        <w:t>ЛОКАЦИЈА 3</w:t>
      </w:r>
      <w:r w:rsidRPr="00C23BAC">
        <w:rPr>
          <w:b/>
          <w:u w:val="single"/>
        </w:rPr>
        <w:t>, 3a</w:t>
      </w:r>
      <w:r w:rsidRPr="00C23BAC">
        <w:rPr>
          <w:b/>
          <w:u w:val="single"/>
          <w:lang w:val="sr-Cyrl-RS"/>
        </w:rPr>
        <w:t xml:space="preserve"> и 3б</w:t>
      </w:r>
    </w:p>
    <w:p w14:paraId="30577F16" w14:textId="77777777" w:rsidR="00D930B3" w:rsidRPr="00C23BAC" w:rsidRDefault="00D930B3" w:rsidP="00D930B3">
      <w:pPr>
        <w:jc w:val="both"/>
        <w:rPr>
          <w:lang w:val="sr-Cyrl-RS"/>
        </w:rPr>
      </w:pPr>
      <w:r w:rsidRPr="00C23BAC">
        <w:rPr>
          <w:lang w:val="sr-Cyrl-RS"/>
        </w:rPr>
        <w:t xml:space="preserve">Предмет измена и допуна у оквиру локација 3, 3а и 3б је: </w:t>
      </w:r>
    </w:p>
    <w:p w14:paraId="27B3377D" w14:textId="77777777" w:rsidR="00D930B3" w:rsidRPr="00C23BAC" w:rsidRDefault="00D930B3">
      <w:pPr>
        <w:numPr>
          <w:ilvl w:val="0"/>
          <w:numId w:val="24"/>
        </w:numPr>
        <w:ind w:left="360" w:hanging="180"/>
        <w:jc w:val="both"/>
        <w:rPr>
          <w:lang w:val="sr-Cyrl-RS"/>
        </w:rPr>
      </w:pPr>
      <w:r w:rsidRPr="00C23BAC">
        <w:rPr>
          <w:lang w:val="sr-Cyrl-RS"/>
        </w:rPr>
        <w:t xml:space="preserve">пренамена комуналних површина у становање веће густине у оквиру локације 3, где се предвиђа да се приступ зони становања са северне стране државног пута </w:t>
      </w:r>
      <w:r w:rsidRPr="00C23BAC">
        <w:t xml:space="preserve">IIA </w:t>
      </w:r>
      <w:r w:rsidRPr="00C23BAC">
        <w:rPr>
          <w:lang w:val="sr-Cyrl-RS"/>
        </w:rPr>
        <w:t>број</w:t>
      </w:r>
      <w:r w:rsidRPr="00C23BAC">
        <w:t xml:space="preserve"> 216</w:t>
      </w:r>
      <w:r w:rsidRPr="00C23BAC">
        <w:rPr>
          <w:lang w:val="sr-Cyrl-RS"/>
        </w:rPr>
        <w:t xml:space="preserve"> остварује са локалне саобраћајнице а не директно са државног пута обзиром да је локација у близине кривине и где се очекује већи број возила која приступају том комплексу;</w:t>
      </w:r>
    </w:p>
    <w:p w14:paraId="216472FE" w14:textId="77777777" w:rsidR="00D930B3" w:rsidRPr="00C23BAC" w:rsidRDefault="00D930B3">
      <w:pPr>
        <w:numPr>
          <w:ilvl w:val="0"/>
          <w:numId w:val="24"/>
        </w:numPr>
        <w:ind w:left="360" w:hanging="180"/>
        <w:jc w:val="both"/>
        <w:rPr>
          <w:lang w:val="sr-Cyrl-RS"/>
        </w:rPr>
      </w:pPr>
      <w:r w:rsidRPr="00C23BAC">
        <w:rPr>
          <w:lang w:val="sr-Cyrl-RS"/>
        </w:rPr>
        <w:t xml:space="preserve">пренамена становања средње густине (општа стамбена зона) у становање веће густине у оквиру локације 3, где се предвиђа да се се приступ зони становања са јужне стране државног пута </w:t>
      </w:r>
      <w:r w:rsidRPr="00C23BAC">
        <w:t xml:space="preserve">IIA </w:t>
      </w:r>
      <w:r w:rsidRPr="00C23BAC">
        <w:rPr>
          <w:lang w:val="sr-Cyrl-RS"/>
        </w:rPr>
        <w:t>број</w:t>
      </w:r>
      <w:r w:rsidRPr="00C23BAC">
        <w:t xml:space="preserve"> 216</w:t>
      </w:r>
      <w:r w:rsidRPr="00C23BAC">
        <w:rPr>
          <w:lang w:val="sr-Cyrl-RS"/>
        </w:rPr>
        <w:t xml:space="preserve"> остварује са локалне саобраћајнице а не директно са државног пута обзиром да је локација у близине кривине и где се очекује већи број возила која приступају том комплексу;</w:t>
      </w:r>
    </w:p>
    <w:p w14:paraId="259C3B6D" w14:textId="77777777" w:rsidR="00D930B3" w:rsidRPr="00C23BAC" w:rsidRDefault="00D930B3">
      <w:pPr>
        <w:numPr>
          <w:ilvl w:val="0"/>
          <w:numId w:val="24"/>
        </w:numPr>
        <w:ind w:left="360" w:hanging="180"/>
        <w:jc w:val="both"/>
        <w:rPr>
          <w:lang w:val="sr-Cyrl-RS"/>
        </w:rPr>
      </w:pPr>
      <w:r w:rsidRPr="00C23BAC">
        <w:rPr>
          <w:lang w:val="sr-Cyrl-RS"/>
        </w:rPr>
        <w:t>проширење зоне комуналних површина Прихватилиште (азил) за напуштене животиње (у оквиру локације 3а) на рачун пренамењених комуналних површина у оквиру локације 3 са задржавањем заступљености намене за Прихватилиште (азил) за напуштене животиње од 70% у односу на друге комуналне намене и дефинисање локације као могућност за одређивање простора не мањег од 10 ари за формирање сточних гробаља и јама, искључиво и у изузетним случајевима (епидемије, неповољне епизоотиолошке ситуације,...) под условима прописаним посебним прописима</w:t>
      </w:r>
    </w:p>
    <w:p w14:paraId="75A088D1" w14:textId="77777777" w:rsidR="00D930B3" w:rsidRPr="00C23BAC" w:rsidRDefault="00D930B3">
      <w:pPr>
        <w:numPr>
          <w:ilvl w:val="0"/>
          <w:numId w:val="24"/>
        </w:numPr>
        <w:ind w:left="360" w:hanging="180"/>
        <w:jc w:val="both"/>
        <w:rPr>
          <w:lang w:val="sr-Cyrl-RS"/>
        </w:rPr>
      </w:pPr>
      <w:r w:rsidRPr="00C23BAC">
        <w:rPr>
          <w:lang w:val="sr-Cyrl-RS"/>
        </w:rPr>
        <w:t>пренамена површине за казнено поправни дом у остале комуналне делатности</w:t>
      </w:r>
      <w:r w:rsidRPr="00C23BAC">
        <w:rPr>
          <w:szCs w:val="22"/>
          <w:lang w:val="sr-Cyrl-RS"/>
        </w:rPr>
        <w:t>.</w:t>
      </w:r>
    </w:p>
    <w:p w14:paraId="2AADB5AC" w14:textId="77777777" w:rsidR="00D930B3" w:rsidRPr="00C23BAC" w:rsidRDefault="00D930B3" w:rsidP="00D930B3">
      <w:pPr>
        <w:rPr>
          <w:highlight w:val="green"/>
          <w:lang w:val="sr-Cyrl-RS"/>
        </w:rPr>
      </w:pPr>
    </w:p>
    <w:p w14:paraId="651F4D64" w14:textId="77777777" w:rsidR="00D930B3" w:rsidRPr="00C23BAC" w:rsidRDefault="00D930B3" w:rsidP="00D930B3">
      <w:pPr>
        <w:jc w:val="both"/>
        <w:rPr>
          <w:b/>
          <w:u w:val="single"/>
          <w:lang w:val="sr-Cyrl-RS"/>
        </w:rPr>
      </w:pPr>
      <w:r w:rsidRPr="00C23BAC">
        <w:rPr>
          <w:b/>
          <w:u w:val="single"/>
          <w:lang w:val="sr-Cyrl-RS"/>
        </w:rPr>
        <w:t>ЛОКАЦИЈА 4</w:t>
      </w:r>
    </w:p>
    <w:p w14:paraId="7CE8E139" w14:textId="77777777" w:rsidR="00D930B3" w:rsidRPr="00C23BAC" w:rsidRDefault="00D930B3" w:rsidP="00D930B3">
      <w:pPr>
        <w:jc w:val="both"/>
        <w:rPr>
          <w:lang w:val="sr-Cyrl-RS"/>
        </w:rPr>
      </w:pPr>
      <w:r w:rsidRPr="00C23BAC">
        <w:rPr>
          <w:lang w:val="sr-Cyrl-RS"/>
        </w:rPr>
        <w:t>Предмет измена и допуна у оквиру локације 4 је:</w:t>
      </w:r>
    </w:p>
    <w:p w14:paraId="0D153721" w14:textId="77777777" w:rsidR="00D930B3" w:rsidRPr="00C23BAC" w:rsidRDefault="00D930B3">
      <w:pPr>
        <w:numPr>
          <w:ilvl w:val="0"/>
          <w:numId w:val="24"/>
        </w:numPr>
        <w:ind w:left="360" w:hanging="180"/>
        <w:jc w:val="both"/>
        <w:rPr>
          <w:lang w:val="sr-Cyrl-RS"/>
        </w:rPr>
      </w:pPr>
      <w:r w:rsidRPr="00C23BAC">
        <w:rPr>
          <w:lang w:val="sr-Cyrl-RS"/>
        </w:rPr>
        <w:t>формирање коридора атмосферске каналаизације на локацији Велићког потока и осталим локацијама - у улици Милене Јовановић и улици Арсенија Чарнојевића на основу пројекта изведеног објекта</w:t>
      </w:r>
      <w:r w:rsidRPr="00C23BAC">
        <w:rPr>
          <w:szCs w:val="22"/>
          <w:lang w:val="sr-Cyrl-RS"/>
        </w:rPr>
        <w:t>.</w:t>
      </w:r>
    </w:p>
    <w:p w14:paraId="01F0A45D" w14:textId="77777777" w:rsidR="00D930B3" w:rsidRPr="00C23BAC" w:rsidRDefault="00D930B3" w:rsidP="00D930B3">
      <w:pPr>
        <w:rPr>
          <w:szCs w:val="22"/>
          <w:highlight w:val="green"/>
          <w:lang w:val="sr-Cyrl-RS"/>
        </w:rPr>
      </w:pPr>
    </w:p>
    <w:p w14:paraId="07DE402E" w14:textId="77777777" w:rsidR="00D930B3" w:rsidRPr="00C23BAC" w:rsidRDefault="00D930B3" w:rsidP="00D930B3">
      <w:pPr>
        <w:rPr>
          <w:b/>
          <w:szCs w:val="22"/>
          <w:u w:val="single"/>
          <w:lang w:val="sr-Cyrl-RS"/>
        </w:rPr>
      </w:pPr>
      <w:r w:rsidRPr="00C23BAC">
        <w:rPr>
          <w:b/>
          <w:szCs w:val="22"/>
          <w:u w:val="single"/>
          <w:lang w:val="sr-Cyrl-RS"/>
        </w:rPr>
        <w:t>ЛОКАЦИЈА 5</w:t>
      </w:r>
    </w:p>
    <w:p w14:paraId="7450E79F" w14:textId="77777777" w:rsidR="00D930B3" w:rsidRPr="00C23BAC" w:rsidRDefault="00D930B3" w:rsidP="00D930B3">
      <w:pPr>
        <w:jc w:val="both"/>
        <w:rPr>
          <w:szCs w:val="22"/>
          <w:lang w:val="sr-Cyrl-RS"/>
        </w:rPr>
      </w:pPr>
      <w:r w:rsidRPr="00C23BAC">
        <w:rPr>
          <w:szCs w:val="22"/>
          <w:lang w:val="sr-Cyrl-RS"/>
        </w:rPr>
        <w:t xml:space="preserve">Предмет измена и допуна у оквиру локације 5 је: </w:t>
      </w:r>
    </w:p>
    <w:p w14:paraId="5ED2B776" w14:textId="77777777" w:rsidR="00D930B3" w:rsidRPr="00C23BAC" w:rsidRDefault="00D930B3">
      <w:pPr>
        <w:numPr>
          <w:ilvl w:val="0"/>
          <w:numId w:val="24"/>
        </w:numPr>
        <w:ind w:left="360" w:hanging="180"/>
        <w:jc w:val="both"/>
        <w:rPr>
          <w:szCs w:val="22"/>
          <w:lang w:val="sr-Cyrl-RS"/>
        </w:rPr>
      </w:pPr>
      <w:r w:rsidRPr="00C23BAC">
        <w:rPr>
          <w:lang w:val="sr-Cyrl-RS"/>
        </w:rPr>
        <w:t xml:space="preserve">пренамена привредне зоне у становање веће густине. </w:t>
      </w:r>
    </w:p>
    <w:p w14:paraId="54D50C66" w14:textId="77777777" w:rsidR="00D930B3" w:rsidRPr="00C23BAC" w:rsidRDefault="00D930B3" w:rsidP="00D930B3">
      <w:pPr>
        <w:rPr>
          <w:b/>
          <w:u w:val="single"/>
          <w:lang w:val="sr-Cyrl-RS"/>
        </w:rPr>
      </w:pPr>
    </w:p>
    <w:p w14:paraId="0C49796D" w14:textId="77777777" w:rsidR="00D930B3" w:rsidRPr="00C23BAC" w:rsidRDefault="00D930B3" w:rsidP="00D930B3">
      <w:pPr>
        <w:rPr>
          <w:b/>
          <w:u w:val="single"/>
          <w:lang w:val="sr-Cyrl-RS"/>
        </w:rPr>
      </w:pPr>
      <w:r w:rsidRPr="00C23BAC">
        <w:rPr>
          <w:b/>
          <w:u w:val="single"/>
          <w:lang w:val="sr-Cyrl-RS"/>
        </w:rPr>
        <w:t>ЛОКАЦИЈА 6</w:t>
      </w:r>
    </w:p>
    <w:p w14:paraId="79C4124D" w14:textId="77777777" w:rsidR="00D930B3" w:rsidRPr="00C23BAC" w:rsidRDefault="00D930B3" w:rsidP="00D930B3">
      <w:pPr>
        <w:jc w:val="both"/>
        <w:rPr>
          <w:lang w:val="sr-Cyrl-RS"/>
        </w:rPr>
      </w:pPr>
      <w:r w:rsidRPr="00C23BAC">
        <w:rPr>
          <w:szCs w:val="22"/>
          <w:lang w:val="sr-Cyrl-RS"/>
        </w:rPr>
        <w:t xml:space="preserve">Предмет измена и допуна у оквиру локације 6 је: </w:t>
      </w:r>
    </w:p>
    <w:p w14:paraId="71FF0DA7" w14:textId="77777777" w:rsidR="00D930B3" w:rsidRPr="00C23BAC" w:rsidRDefault="00D930B3">
      <w:pPr>
        <w:numPr>
          <w:ilvl w:val="0"/>
          <w:numId w:val="24"/>
        </w:numPr>
        <w:ind w:left="360" w:hanging="180"/>
        <w:jc w:val="both"/>
        <w:rPr>
          <w:szCs w:val="22"/>
          <w:lang w:val="sr-Cyrl-RS"/>
        </w:rPr>
      </w:pPr>
      <w:r w:rsidRPr="00C23BAC">
        <w:rPr>
          <w:lang w:val="sr-Cyrl-RS"/>
        </w:rPr>
        <w:t>пренамена становања средње густине (општа стамбена зона)</w:t>
      </w:r>
      <w:r w:rsidRPr="00C23BAC">
        <w:t xml:space="preserve"> </w:t>
      </w:r>
      <w:r w:rsidRPr="00C23BAC">
        <w:rPr>
          <w:lang w:val="sr-Cyrl-RS"/>
        </w:rPr>
        <w:t xml:space="preserve">у становање веће густине. </w:t>
      </w:r>
    </w:p>
    <w:p w14:paraId="60BBBF45" w14:textId="77777777" w:rsidR="00D930B3" w:rsidRPr="00C23BAC" w:rsidRDefault="00D930B3" w:rsidP="00D930B3">
      <w:pPr>
        <w:rPr>
          <w:szCs w:val="22"/>
          <w:lang w:val="sr-Cyrl-RS"/>
        </w:rPr>
      </w:pPr>
    </w:p>
    <w:p w14:paraId="1DA5A0CC" w14:textId="77777777" w:rsidR="00D930B3" w:rsidRPr="00C23BAC" w:rsidRDefault="00D930B3" w:rsidP="00D930B3">
      <w:pPr>
        <w:jc w:val="both"/>
        <w:rPr>
          <w:b/>
          <w:szCs w:val="22"/>
          <w:u w:val="single"/>
          <w:lang w:val="sr-Cyrl-RS"/>
        </w:rPr>
      </w:pPr>
      <w:r w:rsidRPr="00C23BAC">
        <w:rPr>
          <w:b/>
          <w:szCs w:val="22"/>
          <w:u w:val="single"/>
          <w:lang w:val="sr-Cyrl-RS"/>
        </w:rPr>
        <w:t>ЛОКАЦИЈА 7</w:t>
      </w:r>
    </w:p>
    <w:p w14:paraId="761666B5" w14:textId="77777777" w:rsidR="00D930B3" w:rsidRPr="00C23BAC" w:rsidRDefault="00D930B3" w:rsidP="00D930B3">
      <w:pPr>
        <w:jc w:val="both"/>
        <w:rPr>
          <w:szCs w:val="22"/>
          <w:lang w:val="sr-Cyrl-RS"/>
        </w:rPr>
      </w:pPr>
      <w:r w:rsidRPr="00C23BAC">
        <w:rPr>
          <w:szCs w:val="22"/>
          <w:lang w:val="sr-Cyrl-RS"/>
        </w:rPr>
        <w:t xml:space="preserve">Предмет измена и допуна у оквиру локације 7 је: </w:t>
      </w:r>
    </w:p>
    <w:p w14:paraId="546F1B39" w14:textId="77777777" w:rsidR="00D930B3" w:rsidRPr="00C23BAC" w:rsidRDefault="00D930B3">
      <w:pPr>
        <w:numPr>
          <w:ilvl w:val="0"/>
          <w:numId w:val="24"/>
        </w:numPr>
        <w:ind w:left="360" w:hanging="180"/>
        <w:jc w:val="both"/>
        <w:rPr>
          <w:szCs w:val="22"/>
          <w:lang w:val="sr-Cyrl-RS"/>
        </w:rPr>
      </w:pPr>
      <w:r w:rsidRPr="00C23BAC">
        <w:rPr>
          <w:szCs w:val="22"/>
          <w:lang w:val="sr-Cyrl-RS"/>
        </w:rPr>
        <w:t xml:space="preserve">формирање пешачко-бициклистичког коридора (пешачки мост) преко реке Топлице у правцу улице Милоша Обилића. </w:t>
      </w:r>
    </w:p>
    <w:p w14:paraId="45744215" w14:textId="77777777" w:rsidR="00D930B3" w:rsidRPr="00C23BAC" w:rsidRDefault="00D930B3" w:rsidP="00D930B3">
      <w:pPr>
        <w:pStyle w:val="ListParagraph"/>
        <w:rPr>
          <w:lang w:val="sr-Cyrl-RS"/>
        </w:rPr>
      </w:pPr>
    </w:p>
    <w:p w14:paraId="1817FA72" w14:textId="77777777" w:rsidR="00D930B3" w:rsidRPr="00C23BAC" w:rsidRDefault="00D930B3" w:rsidP="00D930B3">
      <w:pPr>
        <w:jc w:val="both"/>
        <w:rPr>
          <w:b/>
          <w:u w:val="single"/>
          <w:lang w:val="sr-Cyrl-RS"/>
        </w:rPr>
      </w:pPr>
      <w:r w:rsidRPr="00C23BAC">
        <w:rPr>
          <w:b/>
          <w:u w:val="single"/>
          <w:lang w:val="sr-Cyrl-RS"/>
        </w:rPr>
        <w:t>ЛОКАЦИЈА 8</w:t>
      </w:r>
    </w:p>
    <w:p w14:paraId="6AEFA095" w14:textId="77777777" w:rsidR="00D930B3" w:rsidRPr="00C23BAC" w:rsidRDefault="00D930B3" w:rsidP="00D930B3">
      <w:pPr>
        <w:jc w:val="both"/>
        <w:rPr>
          <w:lang w:val="sr-Cyrl-RS"/>
        </w:rPr>
      </w:pPr>
      <w:r w:rsidRPr="00C23BAC">
        <w:rPr>
          <w:lang w:val="sr-Cyrl-RS"/>
        </w:rPr>
        <w:t>Предмет измена и допуна у оквиру локације 8 је:</w:t>
      </w:r>
    </w:p>
    <w:p w14:paraId="05F064AD" w14:textId="77777777" w:rsidR="00D930B3" w:rsidRPr="00C23BAC" w:rsidRDefault="00D930B3">
      <w:pPr>
        <w:numPr>
          <w:ilvl w:val="0"/>
          <w:numId w:val="24"/>
        </w:numPr>
        <w:ind w:left="360" w:hanging="180"/>
        <w:jc w:val="both"/>
        <w:rPr>
          <w:lang w:val="sr-Cyrl-RS"/>
        </w:rPr>
      </w:pPr>
      <w:r w:rsidRPr="00C23BAC">
        <w:rPr>
          <w:lang w:val="sr-Cyrl-RS"/>
        </w:rPr>
        <w:t>пренамена становања средње густине (општа стамбена зона) у становање веће густине и усаглашавање саобраћајног решења са просторним могућностима и ограничењима</w:t>
      </w:r>
    </w:p>
    <w:p w14:paraId="7252EDBA" w14:textId="77777777" w:rsidR="00D930B3" w:rsidRPr="00852BC5" w:rsidRDefault="00D930B3">
      <w:pPr>
        <w:numPr>
          <w:ilvl w:val="0"/>
          <w:numId w:val="24"/>
        </w:numPr>
        <w:ind w:left="360" w:hanging="180"/>
        <w:jc w:val="both"/>
        <w:rPr>
          <w:lang w:val="sr-Cyrl-RS"/>
        </w:rPr>
      </w:pPr>
      <w:r w:rsidRPr="00C23BAC">
        <w:rPr>
          <w:lang w:val="sr-Cyrl-RS"/>
        </w:rPr>
        <w:t>корекција трасе планске попречне саобраћајнице транслаторним померањем према североистоку; траса саобраћајнице која је претежно пратила границу између кп бр. 466 и 465/1, 464 КО Појате помера се тако да будућа траса и регулациони појас попречне саобраћајнице прате југозападну границу кп бр. 465/2 КО Појате</w:t>
      </w:r>
      <w:r w:rsidRPr="00C23BAC">
        <w:rPr>
          <w:szCs w:val="22"/>
          <w:lang w:val="sr-Cyrl-RS"/>
        </w:rPr>
        <w:t>.</w:t>
      </w:r>
    </w:p>
    <w:p w14:paraId="51CEDBAF" w14:textId="77777777" w:rsidR="00852BC5" w:rsidRPr="00C23BAC" w:rsidRDefault="00852BC5">
      <w:pPr>
        <w:numPr>
          <w:ilvl w:val="0"/>
          <w:numId w:val="24"/>
        </w:numPr>
        <w:ind w:left="360" w:hanging="180"/>
        <w:jc w:val="both"/>
        <w:rPr>
          <w:lang w:val="sr-Cyrl-RS"/>
        </w:rPr>
      </w:pPr>
    </w:p>
    <w:p w14:paraId="7276F134" w14:textId="77777777" w:rsidR="00D930B3" w:rsidRPr="00C23BAC" w:rsidRDefault="00D930B3" w:rsidP="00D930B3">
      <w:pPr>
        <w:pStyle w:val="ListParagraph"/>
        <w:rPr>
          <w:lang w:val="sr-Cyrl-RS"/>
        </w:rPr>
      </w:pPr>
    </w:p>
    <w:p w14:paraId="581042D0" w14:textId="77777777" w:rsidR="00D930B3" w:rsidRPr="00C23BAC" w:rsidRDefault="00D930B3" w:rsidP="00D930B3">
      <w:pPr>
        <w:jc w:val="both"/>
        <w:rPr>
          <w:b/>
          <w:u w:val="single"/>
          <w:lang w:val="sr-Cyrl-RS"/>
        </w:rPr>
      </w:pPr>
      <w:r w:rsidRPr="00C23BAC">
        <w:rPr>
          <w:b/>
          <w:u w:val="single"/>
          <w:lang w:val="sr-Cyrl-RS"/>
        </w:rPr>
        <w:lastRenderedPageBreak/>
        <w:t>ЛОКАЦИЈА 9</w:t>
      </w:r>
    </w:p>
    <w:p w14:paraId="02E00733" w14:textId="77777777" w:rsidR="00D930B3" w:rsidRPr="00C23BAC" w:rsidRDefault="00D930B3" w:rsidP="00D930B3">
      <w:pPr>
        <w:jc w:val="both"/>
        <w:rPr>
          <w:lang w:val="sr-Cyrl-RS"/>
        </w:rPr>
      </w:pPr>
      <w:r w:rsidRPr="00C23BAC">
        <w:rPr>
          <w:lang w:val="sr-Cyrl-RS"/>
        </w:rPr>
        <w:t>Предмет измена и допуна у оквиру локације 9 је:</w:t>
      </w:r>
    </w:p>
    <w:p w14:paraId="6780D6A3" w14:textId="77777777" w:rsidR="00D930B3" w:rsidRPr="00C23BAC" w:rsidRDefault="00D930B3">
      <w:pPr>
        <w:numPr>
          <w:ilvl w:val="0"/>
          <w:numId w:val="24"/>
        </w:numPr>
        <w:ind w:left="360" w:hanging="180"/>
        <w:jc w:val="both"/>
        <w:rPr>
          <w:lang w:val="sr-Cyrl-RS"/>
        </w:rPr>
      </w:pPr>
      <w:r w:rsidRPr="00C23BAC">
        <w:rPr>
          <w:lang w:val="sr-Cyrl-RS"/>
        </w:rPr>
        <w:t>пренамена северног дела површине за социјалну заштиту (геронтолошки центар) у становање средње густине (општа стамбена зона) и пренамена јужног дела у парковско зеленило;</w:t>
      </w:r>
    </w:p>
    <w:p w14:paraId="54B72460" w14:textId="77777777" w:rsidR="00D930B3" w:rsidRPr="00C23BAC" w:rsidRDefault="00D930B3">
      <w:pPr>
        <w:numPr>
          <w:ilvl w:val="0"/>
          <w:numId w:val="24"/>
        </w:numPr>
        <w:ind w:left="360" w:hanging="180"/>
        <w:jc w:val="both"/>
        <w:rPr>
          <w:lang w:val="sr-Cyrl-RS"/>
        </w:rPr>
      </w:pPr>
      <w:r w:rsidRPr="00C23BAC">
        <w:rPr>
          <w:lang w:val="sr-Cyrl-RS"/>
        </w:rPr>
        <w:t>пренамена блокова за становање средње густине (општа стамбена зона) и блока за спорт и рекреацију северно од паркинга изнад здравственог центра у основно и средње образовање које је компатибилно и са наменом дечије заштите;</w:t>
      </w:r>
    </w:p>
    <w:p w14:paraId="10FB5CB5" w14:textId="77777777" w:rsidR="00D930B3" w:rsidRPr="00C23BAC" w:rsidRDefault="00D930B3">
      <w:pPr>
        <w:numPr>
          <w:ilvl w:val="0"/>
          <w:numId w:val="24"/>
        </w:numPr>
        <w:ind w:left="360" w:hanging="180"/>
        <w:jc w:val="both"/>
        <w:rPr>
          <w:lang w:val="sr-Cyrl-RS"/>
        </w:rPr>
      </w:pPr>
      <w:r w:rsidRPr="00C23BAC">
        <w:rPr>
          <w:lang w:val="sr-Cyrl-RS"/>
        </w:rPr>
        <w:t>пренамена парковског зеленила са северне стране здравственог центра у заштитно зеленило;</w:t>
      </w:r>
    </w:p>
    <w:p w14:paraId="16203977" w14:textId="77777777" w:rsidR="00D930B3" w:rsidRPr="00C23BAC" w:rsidRDefault="00D930B3">
      <w:pPr>
        <w:numPr>
          <w:ilvl w:val="0"/>
          <w:numId w:val="24"/>
        </w:numPr>
        <w:ind w:left="360" w:hanging="180"/>
        <w:jc w:val="both"/>
        <w:rPr>
          <w:lang w:val="sr-Cyrl-RS"/>
        </w:rPr>
      </w:pPr>
      <w:r w:rsidRPr="00C23BAC">
        <w:rPr>
          <w:lang w:val="sr-Cyrl-RS"/>
        </w:rPr>
        <w:t>промена границе намена између парковског зеленила и комплекса здравственог центра;</w:t>
      </w:r>
    </w:p>
    <w:p w14:paraId="6D493610" w14:textId="77777777" w:rsidR="00D930B3" w:rsidRPr="00C23BAC" w:rsidRDefault="00D930B3">
      <w:pPr>
        <w:numPr>
          <w:ilvl w:val="0"/>
          <w:numId w:val="24"/>
        </w:numPr>
        <w:ind w:left="360" w:hanging="180"/>
        <w:jc w:val="both"/>
        <w:rPr>
          <w:lang w:val="sr-Cyrl-RS"/>
        </w:rPr>
      </w:pPr>
      <w:r w:rsidRPr="00C23BAC">
        <w:rPr>
          <w:lang w:val="sr-Cyrl-RS"/>
        </w:rPr>
        <w:t>преиспитивање регулационих и грађевинских линија у ширем подручју око пренамењених блокова</w:t>
      </w:r>
      <w:r w:rsidRPr="00C23BAC">
        <w:t>;</w:t>
      </w:r>
    </w:p>
    <w:p w14:paraId="2CABE79E" w14:textId="77777777" w:rsidR="00D930B3" w:rsidRPr="00C23BAC" w:rsidRDefault="00D930B3">
      <w:pPr>
        <w:numPr>
          <w:ilvl w:val="0"/>
          <w:numId w:val="24"/>
        </w:numPr>
        <w:ind w:left="360" w:hanging="180"/>
        <w:jc w:val="both"/>
        <w:rPr>
          <w:lang w:val="sr-Cyrl-RS"/>
        </w:rPr>
      </w:pPr>
      <w:r w:rsidRPr="00C23BAC">
        <w:rPr>
          <w:lang w:val="sr-Cyrl-RS"/>
        </w:rPr>
        <w:t>корекција регулационог појаса уз комплекс вишег образовања и усклађивање грађевинске линије.</w:t>
      </w:r>
    </w:p>
    <w:p w14:paraId="59E17023" w14:textId="77777777" w:rsidR="00D930B3" w:rsidRPr="00C23BAC" w:rsidRDefault="00D930B3" w:rsidP="00D930B3">
      <w:pPr>
        <w:pStyle w:val="ListParagraph"/>
        <w:rPr>
          <w:lang w:val="sr-Cyrl-RS"/>
        </w:rPr>
      </w:pPr>
    </w:p>
    <w:p w14:paraId="3897E374" w14:textId="77777777" w:rsidR="00D930B3" w:rsidRPr="00C23BAC" w:rsidRDefault="00D930B3" w:rsidP="00D930B3">
      <w:pPr>
        <w:jc w:val="both"/>
        <w:rPr>
          <w:b/>
          <w:u w:val="single"/>
          <w:lang w:val="sr-Cyrl-RS"/>
        </w:rPr>
      </w:pPr>
      <w:r w:rsidRPr="00C23BAC">
        <w:rPr>
          <w:b/>
          <w:u w:val="single"/>
          <w:lang w:val="sr-Cyrl-RS"/>
        </w:rPr>
        <w:t>ЛОКАЦИЈА 10</w:t>
      </w:r>
    </w:p>
    <w:p w14:paraId="35FDB2D5" w14:textId="77777777" w:rsidR="00D930B3" w:rsidRPr="00C23BAC" w:rsidRDefault="00D930B3" w:rsidP="00D930B3">
      <w:pPr>
        <w:jc w:val="both"/>
        <w:rPr>
          <w:lang w:val="sr-Cyrl-RS"/>
        </w:rPr>
      </w:pPr>
      <w:r w:rsidRPr="00C23BAC">
        <w:rPr>
          <w:lang w:val="sr-Cyrl-RS"/>
        </w:rPr>
        <w:t>Предмет измена и допуна у оквиру локације 10 је:</w:t>
      </w:r>
    </w:p>
    <w:p w14:paraId="60C2591D" w14:textId="77777777" w:rsidR="00D930B3" w:rsidRPr="00C23BAC" w:rsidRDefault="00D930B3">
      <w:pPr>
        <w:numPr>
          <w:ilvl w:val="0"/>
          <w:numId w:val="24"/>
        </w:numPr>
        <w:ind w:left="360" w:hanging="180"/>
        <w:jc w:val="both"/>
        <w:rPr>
          <w:lang w:val="sr-Cyrl-RS"/>
        </w:rPr>
      </w:pPr>
      <w:r w:rsidRPr="00C23BAC">
        <w:rPr>
          <w:lang w:val="sr-Cyrl-RS"/>
        </w:rPr>
        <w:t>детаљнија разрада саобраћајне матрице у оквиру блокова за с</w:t>
      </w:r>
      <w:r w:rsidRPr="00C23BAC">
        <w:rPr>
          <w:szCs w:val="22"/>
          <w:lang w:val="sr-Cyrl-RS"/>
        </w:rPr>
        <w:t xml:space="preserve">тановање веће густине </w:t>
      </w:r>
      <w:r w:rsidRPr="00C23BAC">
        <w:rPr>
          <w:lang w:val="sr-Cyrl-RS"/>
        </w:rPr>
        <w:t>према спроведеној пре/парцелације за јавне саобраћајне површине;</w:t>
      </w:r>
    </w:p>
    <w:p w14:paraId="1AE18F2B" w14:textId="77777777" w:rsidR="00D930B3" w:rsidRPr="00C23BAC" w:rsidRDefault="00D930B3">
      <w:pPr>
        <w:numPr>
          <w:ilvl w:val="0"/>
          <w:numId w:val="24"/>
        </w:numPr>
        <w:ind w:left="360" w:hanging="180"/>
        <w:jc w:val="both"/>
        <w:rPr>
          <w:lang w:val="sr-Cyrl-RS"/>
        </w:rPr>
      </w:pPr>
      <w:r w:rsidRPr="00C23BAC">
        <w:rPr>
          <w:lang w:val="sr-Cyrl-RS"/>
        </w:rPr>
        <w:t>пренамена дела површине за становање веће густине у парковско зеленило;</w:t>
      </w:r>
    </w:p>
    <w:p w14:paraId="5A3E3218" w14:textId="77777777" w:rsidR="00D930B3" w:rsidRPr="00C23BAC" w:rsidRDefault="00D930B3">
      <w:pPr>
        <w:numPr>
          <w:ilvl w:val="0"/>
          <w:numId w:val="24"/>
        </w:numPr>
        <w:ind w:left="360" w:hanging="180"/>
        <w:jc w:val="both"/>
        <w:rPr>
          <w:lang w:val="sr-Cyrl-RS"/>
        </w:rPr>
      </w:pPr>
      <w:r w:rsidRPr="00C23BAC">
        <w:rPr>
          <w:lang w:val="sr-Cyrl-RS"/>
        </w:rPr>
        <w:t>пренамена дела блока за с</w:t>
      </w:r>
      <w:r w:rsidRPr="00C23BAC">
        <w:rPr>
          <w:szCs w:val="22"/>
          <w:lang w:val="sr-Cyrl-RS"/>
        </w:rPr>
        <w:t>тановање веће густине у дечију заштиту на кп 307 КО Прокупље град.</w:t>
      </w:r>
    </w:p>
    <w:p w14:paraId="1F14BBE1" w14:textId="77777777" w:rsidR="00D930B3" w:rsidRPr="00C23BAC" w:rsidRDefault="00D930B3" w:rsidP="00D930B3">
      <w:pPr>
        <w:pStyle w:val="ListParagraph"/>
        <w:rPr>
          <w:lang w:val="sr-Cyrl-RS"/>
        </w:rPr>
      </w:pPr>
    </w:p>
    <w:p w14:paraId="7978758F" w14:textId="77777777" w:rsidR="00D930B3" w:rsidRPr="00C23BAC" w:rsidRDefault="00D930B3" w:rsidP="00D930B3">
      <w:pPr>
        <w:jc w:val="both"/>
        <w:rPr>
          <w:b/>
          <w:u w:val="single"/>
          <w:lang w:val="sr-Cyrl-RS"/>
        </w:rPr>
      </w:pPr>
      <w:r w:rsidRPr="00C23BAC">
        <w:rPr>
          <w:b/>
          <w:u w:val="single"/>
          <w:lang w:val="sr-Cyrl-RS"/>
        </w:rPr>
        <w:t>ЛОКАЦИЈА 11</w:t>
      </w:r>
    </w:p>
    <w:p w14:paraId="1D42F273" w14:textId="77777777" w:rsidR="00D930B3" w:rsidRPr="00C23BAC" w:rsidRDefault="00D930B3" w:rsidP="00D930B3">
      <w:pPr>
        <w:jc w:val="both"/>
        <w:rPr>
          <w:lang w:val="sr-Cyrl-RS"/>
        </w:rPr>
      </w:pPr>
      <w:r w:rsidRPr="00C23BAC">
        <w:rPr>
          <w:lang w:val="sr-Cyrl-RS"/>
        </w:rPr>
        <w:t>Предмет измена и допуна у оквиру локације 11 је:</w:t>
      </w:r>
    </w:p>
    <w:p w14:paraId="2C5BF73A" w14:textId="77777777" w:rsidR="00D930B3" w:rsidRPr="00C23BAC" w:rsidRDefault="00D930B3">
      <w:pPr>
        <w:numPr>
          <w:ilvl w:val="0"/>
          <w:numId w:val="24"/>
        </w:numPr>
        <w:ind w:left="360" w:hanging="180"/>
        <w:jc w:val="both"/>
        <w:rPr>
          <w:lang w:val="sr-Cyrl-RS"/>
        </w:rPr>
      </w:pPr>
      <w:r w:rsidRPr="00C23BAC">
        <w:rPr>
          <w:lang w:val="sr-Cyrl-RS"/>
        </w:rPr>
        <w:t>усаглашавање регулационе и грађевинске линије на више локација;</w:t>
      </w:r>
    </w:p>
    <w:p w14:paraId="5F28308E" w14:textId="77777777" w:rsidR="00D930B3" w:rsidRPr="00C23BAC" w:rsidRDefault="00D930B3">
      <w:pPr>
        <w:numPr>
          <w:ilvl w:val="0"/>
          <w:numId w:val="24"/>
        </w:numPr>
        <w:ind w:left="360" w:hanging="180"/>
        <w:jc w:val="both"/>
        <w:rPr>
          <w:lang w:val="sr-Cyrl-RS"/>
        </w:rPr>
      </w:pPr>
      <w:r w:rsidRPr="00C23BAC">
        <w:rPr>
          <w:lang w:val="sr-Cyrl-RS"/>
        </w:rPr>
        <w:t>усклађивање коридора и заштитних појасева енергетске инфраструктуре са подацима имаоца јавних овлашћења и важећом законском регулативом</w:t>
      </w:r>
      <w:r w:rsidRPr="00C23BAC">
        <w:rPr>
          <w:szCs w:val="22"/>
          <w:lang w:val="sr-Cyrl-RS"/>
        </w:rPr>
        <w:t>.</w:t>
      </w:r>
    </w:p>
    <w:p w14:paraId="23DB922D" w14:textId="77777777" w:rsidR="00D930B3" w:rsidRPr="00C23BAC" w:rsidRDefault="00D930B3" w:rsidP="00D930B3">
      <w:pPr>
        <w:jc w:val="both"/>
        <w:rPr>
          <w:lang w:val="sr-Cyrl-RS"/>
        </w:rPr>
      </w:pPr>
    </w:p>
    <w:p w14:paraId="398392FA" w14:textId="77777777" w:rsidR="00D930B3" w:rsidRPr="00C23BAC" w:rsidRDefault="00D930B3" w:rsidP="00D930B3">
      <w:pPr>
        <w:jc w:val="both"/>
        <w:rPr>
          <w:b/>
          <w:u w:val="single"/>
          <w:lang w:val="sr-Cyrl-RS"/>
        </w:rPr>
      </w:pPr>
      <w:r w:rsidRPr="00C23BAC">
        <w:rPr>
          <w:b/>
          <w:u w:val="single"/>
          <w:lang w:val="sr-Cyrl-RS"/>
        </w:rPr>
        <w:t>ЛОКАЦИЈА 12</w:t>
      </w:r>
    </w:p>
    <w:p w14:paraId="07AA575E" w14:textId="77777777" w:rsidR="00D930B3" w:rsidRPr="00C23BAC" w:rsidRDefault="00D930B3" w:rsidP="00D930B3">
      <w:pPr>
        <w:jc w:val="both"/>
        <w:rPr>
          <w:lang w:val="sr-Cyrl-RS"/>
        </w:rPr>
      </w:pPr>
      <w:r w:rsidRPr="00C23BAC">
        <w:rPr>
          <w:lang w:val="sr-Cyrl-RS"/>
        </w:rPr>
        <w:t>Предмет измена и допуна у оквиру локације 12 је:</w:t>
      </w:r>
    </w:p>
    <w:p w14:paraId="2CE65CC2" w14:textId="77777777" w:rsidR="00D930B3" w:rsidRPr="00C23BAC" w:rsidRDefault="00D930B3">
      <w:pPr>
        <w:numPr>
          <w:ilvl w:val="0"/>
          <w:numId w:val="24"/>
        </w:numPr>
        <w:ind w:left="360" w:hanging="180"/>
        <w:jc w:val="both"/>
        <w:rPr>
          <w:lang w:val="sr-Cyrl-RS"/>
        </w:rPr>
      </w:pPr>
      <w:r w:rsidRPr="00C23BAC">
        <w:rPr>
          <w:lang w:val="sr-Cyrl-RS"/>
        </w:rPr>
        <w:t>пренамена дела индустријске зоне у становање веће густине</w:t>
      </w:r>
    </w:p>
    <w:p w14:paraId="1C814D61" w14:textId="77777777" w:rsidR="00D930B3" w:rsidRPr="00C23BAC" w:rsidRDefault="00D930B3">
      <w:pPr>
        <w:numPr>
          <w:ilvl w:val="0"/>
          <w:numId w:val="24"/>
        </w:numPr>
        <w:ind w:left="360" w:hanging="180"/>
        <w:jc w:val="both"/>
        <w:rPr>
          <w:lang w:val="sr-Cyrl-RS"/>
        </w:rPr>
      </w:pPr>
      <w:r w:rsidRPr="00C23BAC">
        <w:rPr>
          <w:lang w:val="sr-Cyrl-RS"/>
        </w:rPr>
        <w:t>усаглашавање грађевинске линије на делу где је извршена пренамена.</w:t>
      </w:r>
    </w:p>
    <w:p w14:paraId="27823FFB" w14:textId="77777777" w:rsidR="00D930B3" w:rsidRPr="00C23BAC" w:rsidRDefault="00D930B3" w:rsidP="00D930B3">
      <w:pPr>
        <w:pStyle w:val="ListParagraph"/>
        <w:rPr>
          <w:highlight w:val="yellow"/>
          <w:lang w:val="sr-Cyrl-RS"/>
        </w:rPr>
      </w:pPr>
    </w:p>
    <w:p w14:paraId="4ADD4D6F" w14:textId="77777777" w:rsidR="00D930B3" w:rsidRPr="00C23BAC" w:rsidRDefault="00D930B3" w:rsidP="00D930B3">
      <w:pPr>
        <w:jc w:val="both"/>
        <w:rPr>
          <w:b/>
          <w:u w:val="single"/>
          <w:lang w:val="sr-Cyrl-RS"/>
        </w:rPr>
      </w:pPr>
      <w:r w:rsidRPr="00C23BAC">
        <w:rPr>
          <w:b/>
          <w:u w:val="single"/>
          <w:lang w:val="sr-Cyrl-RS"/>
        </w:rPr>
        <w:t>ЛОКАЦИЈА 13</w:t>
      </w:r>
    </w:p>
    <w:p w14:paraId="26F07F95" w14:textId="77777777" w:rsidR="00D930B3" w:rsidRPr="00C23BAC" w:rsidRDefault="00D930B3" w:rsidP="00D930B3">
      <w:pPr>
        <w:jc w:val="both"/>
        <w:rPr>
          <w:lang w:val="sr-Cyrl-RS"/>
        </w:rPr>
      </w:pPr>
      <w:r w:rsidRPr="00C23BAC">
        <w:rPr>
          <w:lang w:val="sr-Cyrl-RS"/>
        </w:rPr>
        <w:t>Предмет измена и допуна у оквиру локације 13 је:</w:t>
      </w:r>
    </w:p>
    <w:p w14:paraId="735B2BF3" w14:textId="77777777" w:rsidR="00D930B3" w:rsidRPr="00C23BAC" w:rsidRDefault="00D930B3">
      <w:pPr>
        <w:numPr>
          <w:ilvl w:val="0"/>
          <w:numId w:val="24"/>
        </w:numPr>
        <w:ind w:left="360" w:hanging="180"/>
        <w:jc w:val="both"/>
        <w:rPr>
          <w:lang w:val="sr-Cyrl-RS"/>
        </w:rPr>
      </w:pPr>
      <w:r w:rsidRPr="00C23BAC">
        <w:rPr>
          <w:lang w:val="sr-Cyrl-RS"/>
        </w:rPr>
        <w:t>пренамена дела привредне зоне у становања средње густине (општа стамбена зона);</w:t>
      </w:r>
    </w:p>
    <w:p w14:paraId="0BB20BA8" w14:textId="77777777" w:rsidR="00D930B3" w:rsidRPr="00C23BAC" w:rsidRDefault="00D930B3">
      <w:pPr>
        <w:numPr>
          <w:ilvl w:val="0"/>
          <w:numId w:val="24"/>
        </w:numPr>
        <w:ind w:left="360" w:hanging="180"/>
        <w:jc w:val="both"/>
        <w:rPr>
          <w:lang w:val="sr-Cyrl-RS"/>
        </w:rPr>
      </w:pPr>
      <w:r w:rsidRPr="00C23BAC">
        <w:rPr>
          <w:lang w:val="sr-Cyrl-RS"/>
        </w:rPr>
        <w:t>промена начина спровођења на делу где је извршена пренамена кроз обавезну израду урбанистичког пројекта уз прецизирање обавеза и смерница у текстуалном делу плана;</w:t>
      </w:r>
    </w:p>
    <w:p w14:paraId="4875E19B" w14:textId="77777777" w:rsidR="00D930B3" w:rsidRDefault="00D930B3">
      <w:pPr>
        <w:numPr>
          <w:ilvl w:val="0"/>
          <w:numId w:val="24"/>
        </w:numPr>
        <w:ind w:left="360" w:hanging="180"/>
        <w:jc w:val="both"/>
        <w:rPr>
          <w:lang w:val="sr-Cyrl-RS"/>
        </w:rPr>
      </w:pPr>
      <w:r w:rsidRPr="00C23BAC">
        <w:rPr>
          <w:lang w:val="sr-Cyrl-RS"/>
        </w:rPr>
        <w:t xml:space="preserve">прописује се обавеза израде елабората о </w:t>
      </w:r>
      <w:proofErr w:type="spellStart"/>
      <w:r w:rsidRPr="00C23BAC">
        <w:t>инжењерскогеолошким-геотехничким</w:t>
      </w:r>
      <w:proofErr w:type="spellEnd"/>
      <w:r w:rsidRPr="00C23BAC">
        <w:t xml:space="preserve"> </w:t>
      </w:r>
      <w:proofErr w:type="spellStart"/>
      <w:r w:rsidRPr="00C23BAC">
        <w:t>карактеристикама</w:t>
      </w:r>
      <w:proofErr w:type="spellEnd"/>
      <w:r w:rsidRPr="00C23BAC">
        <w:t xml:space="preserve"> </w:t>
      </w:r>
      <w:proofErr w:type="spellStart"/>
      <w:r w:rsidRPr="00C23BAC">
        <w:t>терена</w:t>
      </w:r>
      <w:proofErr w:type="spellEnd"/>
      <w:r w:rsidRPr="00C23BAC">
        <w:t xml:space="preserve"> </w:t>
      </w:r>
      <w:proofErr w:type="spellStart"/>
      <w:r w:rsidRPr="00C23BAC">
        <w:t>са</w:t>
      </w:r>
      <w:proofErr w:type="spellEnd"/>
      <w:r w:rsidRPr="00C23BAC">
        <w:t xml:space="preserve"> </w:t>
      </w:r>
      <w:proofErr w:type="spellStart"/>
      <w:r w:rsidRPr="00C23BAC">
        <w:t>аспекта</w:t>
      </w:r>
      <w:proofErr w:type="spellEnd"/>
      <w:r w:rsidRPr="00C23BAC">
        <w:t xml:space="preserve"> </w:t>
      </w:r>
      <w:proofErr w:type="spellStart"/>
      <w:r w:rsidRPr="00C23BAC">
        <w:t>утврђивања</w:t>
      </w:r>
      <w:proofErr w:type="spellEnd"/>
      <w:r w:rsidRPr="00C23BAC">
        <w:t xml:space="preserve"> </w:t>
      </w:r>
      <w:r w:rsidRPr="00C23BAC">
        <w:rPr>
          <w:lang w:val="sr-Cyrl-RS"/>
        </w:rPr>
        <w:t>могућности</w:t>
      </w:r>
      <w:r w:rsidRPr="00C23BAC">
        <w:t xml:space="preserve"> и </w:t>
      </w:r>
      <w:proofErr w:type="spellStart"/>
      <w:r w:rsidRPr="00C23BAC">
        <w:t>оправданости</w:t>
      </w:r>
      <w:proofErr w:type="spellEnd"/>
      <w:r w:rsidRPr="00C23BAC">
        <w:t xml:space="preserve"> </w:t>
      </w:r>
      <w:proofErr w:type="spellStart"/>
      <w:r w:rsidRPr="00C23BAC">
        <w:t>изградње</w:t>
      </w:r>
      <w:proofErr w:type="spellEnd"/>
      <w:r w:rsidRPr="00C23BAC">
        <w:t xml:space="preserve"> </w:t>
      </w:r>
      <w:r w:rsidRPr="00C23BAC">
        <w:rPr>
          <w:lang w:val="sr-Cyrl-RS"/>
        </w:rPr>
        <w:t xml:space="preserve">и темељења </w:t>
      </w:r>
      <w:proofErr w:type="spellStart"/>
      <w:r w:rsidRPr="00C23BAC">
        <w:t>објек</w:t>
      </w:r>
      <w:proofErr w:type="spellEnd"/>
      <w:r w:rsidRPr="00C23BAC">
        <w:rPr>
          <w:lang w:val="sr-Cyrl-RS"/>
        </w:rPr>
        <w:t>а</w:t>
      </w:r>
      <w:proofErr w:type="spellStart"/>
      <w:r w:rsidRPr="00C23BAC">
        <w:t>та</w:t>
      </w:r>
      <w:proofErr w:type="spellEnd"/>
      <w:r w:rsidRPr="00C23BAC">
        <w:rPr>
          <w:lang w:val="sr-Cyrl-RS"/>
        </w:rPr>
        <w:t xml:space="preserve">, </w:t>
      </w:r>
      <w:proofErr w:type="spellStart"/>
      <w:r w:rsidRPr="00C23BAC">
        <w:t>утврђивања</w:t>
      </w:r>
      <w:proofErr w:type="spellEnd"/>
      <w:r w:rsidRPr="00C23BAC">
        <w:t xml:space="preserve"> </w:t>
      </w:r>
      <w:proofErr w:type="spellStart"/>
      <w:r w:rsidRPr="00C23BAC">
        <w:t>носивости</w:t>
      </w:r>
      <w:proofErr w:type="spellEnd"/>
      <w:r w:rsidRPr="00C23BAC">
        <w:t xml:space="preserve"> и </w:t>
      </w:r>
      <w:proofErr w:type="spellStart"/>
      <w:r w:rsidRPr="00C23BAC">
        <w:t>стабилности</w:t>
      </w:r>
      <w:proofErr w:type="spellEnd"/>
      <w:r w:rsidRPr="00C23BAC">
        <w:t xml:space="preserve"> </w:t>
      </w:r>
      <w:proofErr w:type="spellStart"/>
      <w:r w:rsidRPr="00C23BAC">
        <w:t>терена</w:t>
      </w:r>
      <w:proofErr w:type="spellEnd"/>
      <w:r w:rsidRPr="00C23BAC">
        <w:t xml:space="preserve">, </w:t>
      </w:r>
      <w:proofErr w:type="spellStart"/>
      <w:r w:rsidRPr="00C23BAC">
        <w:t>као</w:t>
      </w:r>
      <w:proofErr w:type="spellEnd"/>
      <w:r w:rsidRPr="00C23BAC">
        <w:t xml:space="preserve"> и </w:t>
      </w:r>
      <w:proofErr w:type="spellStart"/>
      <w:r w:rsidRPr="00C23BAC">
        <w:t>процене</w:t>
      </w:r>
      <w:proofErr w:type="spellEnd"/>
      <w:r w:rsidRPr="00C23BAC">
        <w:t xml:space="preserve"> </w:t>
      </w:r>
      <w:proofErr w:type="spellStart"/>
      <w:r w:rsidRPr="00C23BAC">
        <w:t>утицаја</w:t>
      </w:r>
      <w:proofErr w:type="spellEnd"/>
      <w:r w:rsidRPr="00C23BAC">
        <w:t xml:space="preserve"> </w:t>
      </w:r>
      <w:proofErr w:type="spellStart"/>
      <w:r w:rsidRPr="00C23BAC">
        <w:t>планиране</w:t>
      </w:r>
      <w:proofErr w:type="spellEnd"/>
      <w:r w:rsidRPr="00C23BAC">
        <w:t xml:space="preserve"> </w:t>
      </w:r>
      <w:proofErr w:type="spellStart"/>
      <w:r w:rsidRPr="00C23BAC">
        <w:t>изградње</w:t>
      </w:r>
      <w:proofErr w:type="spellEnd"/>
      <w:r w:rsidRPr="00C23BAC">
        <w:t xml:space="preserve"> </w:t>
      </w:r>
      <w:proofErr w:type="spellStart"/>
      <w:r w:rsidRPr="00C23BAC">
        <w:t>на</w:t>
      </w:r>
      <w:proofErr w:type="spellEnd"/>
      <w:r w:rsidRPr="00C23BAC">
        <w:t xml:space="preserve"> </w:t>
      </w:r>
      <w:proofErr w:type="spellStart"/>
      <w:r w:rsidRPr="00C23BAC">
        <w:t>безбедност</w:t>
      </w:r>
      <w:proofErr w:type="spellEnd"/>
      <w:r w:rsidRPr="00C23BAC">
        <w:t xml:space="preserve"> </w:t>
      </w:r>
      <w:proofErr w:type="spellStart"/>
      <w:r w:rsidRPr="00C23BAC">
        <w:t>постојећих</w:t>
      </w:r>
      <w:proofErr w:type="spellEnd"/>
      <w:r w:rsidRPr="00C23BAC">
        <w:t xml:space="preserve"> </w:t>
      </w:r>
      <w:proofErr w:type="spellStart"/>
      <w:r w:rsidRPr="00C23BAC">
        <w:t>објеката</w:t>
      </w:r>
      <w:proofErr w:type="spellEnd"/>
      <w:r w:rsidRPr="00C23BAC">
        <w:t xml:space="preserve">, </w:t>
      </w:r>
      <w:proofErr w:type="spellStart"/>
      <w:r w:rsidRPr="00C23BAC">
        <w:t>потпорних</w:t>
      </w:r>
      <w:proofErr w:type="spellEnd"/>
      <w:r w:rsidRPr="00C23BAC">
        <w:t xml:space="preserve"> </w:t>
      </w:r>
      <w:proofErr w:type="spellStart"/>
      <w:r w:rsidRPr="00C23BAC">
        <w:t>конструкција</w:t>
      </w:r>
      <w:proofErr w:type="spellEnd"/>
      <w:r w:rsidRPr="00C23BAC">
        <w:t xml:space="preserve"> и </w:t>
      </w:r>
      <w:proofErr w:type="spellStart"/>
      <w:r w:rsidRPr="00C23BAC">
        <w:t>инфраструктуре</w:t>
      </w:r>
      <w:proofErr w:type="spellEnd"/>
      <w:r w:rsidRPr="00C23BAC">
        <w:t xml:space="preserve"> у </w:t>
      </w:r>
      <w:proofErr w:type="spellStart"/>
      <w:r w:rsidRPr="00C23BAC">
        <w:t>окружењу</w:t>
      </w:r>
      <w:proofErr w:type="spellEnd"/>
      <w:r w:rsidRPr="00C23BAC">
        <w:rPr>
          <w:lang w:val="sr-Cyrl-RS"/>
        </w:rPr>
        <w:t>, јер се предмет</w:t>
      </w:r>
      <w:proofErr w:type="spellStart"/>
      <w:r w:rsidRPr="00C23BAC">
        <w:t>на</w:t>
      </w:r>
      <w:proofErr w:type="spellEnd"/>
      <w:r w:rsidRPr="00C23BAC">
        <w:t xml:space="preserve"> </w:t>
      </w:r>
      <w:proofErr w:type="spellStart"/>
      <w:r w:rsidRPr="00C23BAC">
        <w:t>локација</w:t>
      </w:r>
      <w:proofErr w:type="spellEnd"/>
      <w:r w:rsidRPr="00C23BAC">
        <w:t xml:space="preserve"> </w:t>
      </w:r>
      <w:proofErr w:type="spellStart"/>
      <w:r w:rsidRPr="00C23BAC">
        <w:t>налази</w:t>
      </w:r>
      <w:proofErr w:type="spellEnd"/>
      <w:r w:rsidRPr="00C23BAC">
        <w:t xml:space="preserve"> </w:t>
      </w:r>
      <w:proofErr w:type="spellStart"/>
      <w:r w:rsidRPr="00C23BAC">
        <w:t>на</w:t>
      </w:r>
      <w:proofErr w:type="spellEnd"/>
      <w:r w:rsidRPr="00C23BAC">
        <w:t xml:space="preserve"> </w:t>
      </w:r>
      <w:proofErr w:type="spellStart"/>
      <w:r w:rsidRPr="00C23BAC">
        <w:t>терену</w:t>
      </w:r>
      <w:proofErr w:type="spellEnd"/>
      <w:r w:rsidRPr="00C23BAC">
        <w:t xml:space="preserve"> </w:t>
      </w:r>
      <w:proofErr w:type="spellStart"/>
      <w:r w:rsidRPr="00C23BAC">
        <w:t>са</w:t>
      </w:r>
      <w:proofErr w:type="spellEnd"/>
      <w:r w:rsidRPr="00C23BAC">
        <w:t xml:space="preserve"> </w:t>
      </w:r>
      <w:proofErr w:type="spellStart"/>
      <w:r w:rsidRPr="00C23BAC">
        <w:t>израженом</w:t>
      </w:r>
      <w:proofErr w:type="spellEnd"/>
      <w:r w:rsidRPr="00C23BAC">
        <w:t xml:space="preserve"> </w:t>
      </w:r>
      <w:proofErr w:type="spellStart"/>
      <w:r w:rsidRPr="00C23BAC">
        <w:t>денивелацијом</w:t>
      </w:r>
      <w:proofErr w:type="spellEnd"/>
      <w:r w:rsidRPr="00C23BAC">
        <w:rPr>
          <w:lang w:val="sr-Cyrl-RS"/>
        </w:rPr>
        <w:t xml:space="preserve"> и вишом котом у односу на</w:t>
      </w:r>
      <w:r w:rsidRPr="00C23BAC">
        <w:t xml:space="preserve"> </w:t>
      </w:r>
      <w:r w:rsidRPr="00C23BAC">
        <w:rPr>
          <w:lang w:val="sr-Cyrl-RS"/>
        </w:rPr>
        <w:t>изграђени</w:t>
      </w:r>
      <w:r w:rsidRPr="00C23BAC">
        <w:t xml:space="preserve"> </w:t>
      </w:r>
      <w:proofErr w:type="spellStart"/>
      <w:r w:rsidRPr="00C23BAC">
        <w:t>постојећ</w:t>
      </w:r>
      <w:proofErr w:type="spellEnd"/>
      <w:r w:rsidRPr="00C23BAC">
        <w:rPr>
          <w:lang w:val="sr-Cyrl-RS"/>
        </w:rPr>
        <w:t>и</w:t>
      </w:r>
      <w:r w:rsidRPr="00C23BAC">
        <w:t xml:space="preserve"> </w:t>
      </w:r>
      <w:proofErr w:type="spellStart"/>
      <w:r w:rsidRPr="00C23BAC">
        <w:t>објек</w:t>
      </w:r>
      <w:proofErr w:type="spellEnd"/>
      <w:r w:rsidRPr="00C23BAC">
        <w:rPr>
          <w:lang w:val="sr-Cyrl-RS"/>
        </w:rPr>
        <w:t>ат</w:t>
      </w:r>
      <w:r w:rsidRPr="00C23BAC">
        <w:t xml:space="preserve"> </w:t>
      </w:r>
      <w:r w:rsidRPr="00C23BAC">
        <w:rPr>
          <w:lang w:val="sr-Cyrl-RS"/>
        </w:rPr>
        <w:t xml:space="preserve">станице за снабдевање горивом </w:t>
      </w:r>
      <w:proofErr w:type="spellStart"/>
      <w:r w:rsidRPr="00C23BAC">
        <w:t>на</w:t>
      </w:r>
      <w:proofErr w:type="spellEnd"/>
      <w:r w:rsidRPr="00C23BAC">
        <w:t xml:space="preserve"> </w:t>
      </w:r>
      <w:proofErr w:type="spellStart"/>
      <w:r w:rsidRPr="00C23BAC">
        <w:t>нижој</w:t>
      </w:r>
      <w:proofErr w:type="spellEnd"/>
      <w:r w:rsidRPr="00C23BAC">
        <w:t xml:space="preserve"> </w:t>
      </w:r>
      <w:r w:rsidRPr="00C23BAC">
        <w:rPr>
          <w:lang w:val="sr-Cyrl-RS"/>
        </w:rPr>
        <w:t xml:space="preserve">коти, на катастарској </w:t>
      </w:r>
      <w:proofErr w:type="spellStart"/>
      <w:r w:rsidRPr="00C23BAC">
        <w:t>парцел</w:t>
      </w:r>
      <w:proofErr w:type="spellEnd"/>
      <w:r w:rsidRPr="00C23BAC">
        <w:rPr>
          <w:lang w:val="sr-Cyrl-RS"/>
        </w:rPr>
        <w:t>и 3572/22 КО Прокупље град</w:t>
      </w:r>
      <w:r w:rsidRPr="00C23BAC">
        <w:t xml:space="preserve"> </w:t>
      </w:r>
      <w:r w:rsidRPr="00C23BAC">
        <w:rPr>
          <w:lang w:val="sr-Cyrl-RS"/>
        </w:rPr>
        <w:t>где су</w:t>
      </w:r>
      <w:r w:rsidRPr="00C23BAC">
        <w:t xml:space="preserve"> </w:t>
      </w:r>
      <w:proofErr w:type="spellStart"/>
      <w:r w:rsidRPr="00C23BAC">
        <w:t>изведени</w:t>
      </w:r>
      <w:proofErr w:type="spellEnd"/>
      <w:r w:rsidRPr="00C23BAC">
        <w:t xml:space="preserve"> </w:t>
      </w:r>
      <w:proofErr w:type="spellStart"/>
      <w:r w:rsidRPr="00C23BAC">
        <w:t>земљани</w:t>
      </w:r>
      <w:proofErr w:type="spellEnd"/>
      <w:r w:rsidRPr="00C23BAC">
        <w:t xml:space="preserve"> </w:t>
      </w:r>
      <w:proofErr w:type="spellStart"/>
      <w:r w:rsidRPr="00C23BAC">
        <w:t>радови</w:t>
      </w:r>
      <w:proofErr w:type="spellEnd"/>
      <w:r w:rsidRPr="00C23BAC">
        <w:t xml:space="preserve"> </w:t>
      </w:r>
      <w:proofErr w:type="spellStart"/>
      <w:r w:rsidRPr="00C23BAC">
        <w:t>условили</w:t>
      </w:r>
      <w:proofErr w:type="spellEnd"/>
      <w:r w:rsidRPr="00C23BAC">
        <w:t xml:space="preserve"> </w:t>
      </w:r>
      <w:proofErr w:type="spellStart"/>
      <w:r w:rsidRPr="00C23BAC">
        <w:t>су</w:t>
      </w:r>
      <w:proofErr w:type="spellEnd"/>
      <w:r w:rsidRPr="00C23BAC">
        <w:t xml:space="preserve"> </w:t>
      </w:r>
      <w:proofErr w:type="spellStart"/>
      <w:r w:rsidRPr="00C23BAC">
        <w:t>нарушавање</w:t>
      </w:r>
      <w:proofErr w:type="spellEnd"/>
      <w:r w:rsidRPr="00C23BAC">
        <w:t xml:space="preserve"> </w:t>
      </w:r>
      <w:proofErr w:type="spellStart"/>
      <w:r w:rsidRPr="00C23BAC">
        <w:t>природне</w:t>
      </w:r>
      <w:proofErr w:type="spellEnd"/>
      <w:r w:rsidRPr="00C23BAC">
        <w:t xml:space="preserve"> </w:t>
      </w:r>
      <w:proofErr w:type="spellStart"/>
      <w:r w:rsidRPr="00C23BAC">
        <w:t>стабилности</w:t>
      </w:r>
      <w:proofErr w:type="spellEnd"/>
      <w:r w:rsidRPr="00C23BAC">
        <w:t xml:space="preserve"> </w:t>
      </w:r>
      <w:proofErr w:type="spellStart"/>
      <w:r w:rsidRPr="00C23BAC">
        <w:t>падине</w:t>
      </w:r>
      <w:proofErr w:type="spellEnd"/>
      <w:r w:rsidRPr="00C23BAC">
        <w:t xml:space="preserve">, </w:t>
      </w:r>
      <w:proofErr w:type="spellStart"/>
      <w:r w:rsidRPr="00C23BAC">
        <w:t>која</w:t>
      </w:r>
      <w:proofErr w:type="spellEnd"/>
      <w:r w:rsidRPr="00C23BAC">
        <w:t xml:space="preserve"> </w:t>
      </w:r>
      <w:proofErr w:type="spellStart"/>
      <w:r w:rsidRPr="00C23BAC">
        <w:t>је</w:t>
      </w:r>
      <w:proofErr w:type="spellEnd"/>
      <w:r w:rsidRPr="00C23BAC">
        <w:t xml:space="preserve"> </w:t>
      </w:r>
      <w:proofErr w:type="spellStart"/>
      <w:r w:rsidRPr="00C23BAC">
        <w:t>накнадно</w:t>
      </w:r>
      <w:proofErr w:type="spellEnd"/>
      <w:r w:rsidRPr="00C23BAC">
        <w:t xml:space="preserve"> </w:t>
      </w:r>
      <w:proofErr w:type="spellStart"/>
      <w:r w:rsidRPr="00C23BAC">
        <w:t>обезбеђена</w:t>
      </w:r>
      <w:proofErr w:type="spellEnd"/>
      <w:r w:rsidRPr="00C23BAC">
        <w:t xml:space="preserve"> </w:t>
      </w:r>
      <w:proofErr w:type="spellStart"/>
      <w:r w:rsidRPr="00C23BAC">
        <w:t>потпорним</w:t>
      </w:r>
      <w:proofErr w:type="spellEnd"/>
      <w:r w:rsidRPr="00C23BAC">
        <w:t xml:space="preserve"> </w:t>
      </w:r>
      <w:proofErr w:type="spellStart"/>
      <w:r w:rsidRPr="00C23BAC">
        <w:t>конструкцијама</w:t>
      </w:r>
      <w:proofErr w:type="spellEnd"/>
      <w:r w:rsidRPr="00C23BAC">
        <w:t xml:space="preserve">. </w:t>
      </w:r>
    </w:p>
    <w:p w14:paraId="28095A2D" w14:textId="77777777" w:rsidR="00852BC5" w:rsidRPr="00C23BAC" w:rsidRDefault="00852BC5">
      <w:pPr>
        <w:numPr>
          <w:ilvl w:val="0"/>
          <w:numId w:val="24"/>
        </w:numPr>
        <w:ind w:left="360" w:hanging="180"/>
        <w:jc w:val="both"/>
        <w:rPr>
          <w:lang w:val="sr-Cyrl-RS"/>
        </w:rPr>
      </w:pPr>
    </w:p>
    <w:p w14:paraId="6D5CCC46" w14:textId="77777777" w:rsidR="00D930B3" w:rsidRPr="00C23BAC" w:rsidRDefault="00D930B3" w:rsidP="00D930B3">
      <w:pPr>
        <w:jc w:val="both"/>
        <w:rPr>
          <w:lang w:val="sr-Cyrl-RS"/>
        </w:rPr>
      </w:pPr>
    </w:p>
    <w:p w14:paraId="1C1598E3" w14:textId="77777777" w:rsidR="00D930B3" w:rsidRPr="00C23BAC" w:rsidRDefault="00D930B3" w:rsidP="00D930B3">
      <w:pPr>
        <w:jc w:val="both"/>
        <w:rPr>
          <w:b/>
          <w:u w:val="single"/>
          <w:lang w:val="sr-Cyrl-RS"/>
        </w:rPr>
      </w:pPr>
      <w:r w:rsidRPr="00C23BAC">
        <w:rPr>
          <w:b/>
          <w:u w:val="single"/>
          <w:lang w:val="sr-Cyrl-RS"/>
        </w:rPr>
        <w:t>ЛОКАЦИЈА 14</w:t>
      </w:r>
    </w:p>
    <w:p w14:paraId="0396EEE5" w14:textId="77777777" w:rsidR="00D930B3" w:rsidRPr="00C23BAC" w:rsidRDefault="00D930B3" w:rsidP="00D930B3">
      <w:pPr>
        <w:jc w:val="both"/>
        <w:rPr>
          <w:lang w:val="sr-Cyrl-RS"/>
        </w:rPr>
      </w:pPr>
      <w:r w:rsidRPr="00C23BAC">
        <w:rPr>
          <w:lang w:val="sr-Cyrl-RS"/>
        </w:rPr>
        <w:t>Предмет измена и допуна у оквиру локације 14 је:</w:t>
      </w:r>
    </w:p>
    <w:p w14:paraId="50578408" w14:textId="77777777" w:rsidR="00D930B3" w:rsidRPr="00C23BAC" w:rsidRDefault="00D930B3">
      <w:pPr>
        <w:numPr>
          <w:ilvl w:val="0"/>
          <w:numId w:val="24"/>
        </w:numPr>
        <w:ind w:left="360" w:hanging="180"/>
        <w:jc w:val="both"/>
        <w:rPr>
          <w:lang w:val="sr-Cyrl-RS"/>
        </w:rPr>
      </w:pPr>
      <w:r w:rsidRPr="00C23BAC">
        <w:rPr>
          <w:lang w:val="sr-Cyrl-RS"/>
        </w:rPr>
        <w:t>корекција регулационе линије на фактичко стање потпорног зида уз тротоар у складу са достављеним катастарско-топографским планом</w:t>
      </w:r>
    </w:p>
    <w:p w14:paraId="487113A1" w14:textId="77777777" w:rsidR="00D930B3" w:rsidRPr="00C23BAC" w:rsidRDefault="00D930B3">
      <w:pPr>
        <w:numPr>
          <w:ilvl w:val="0"/>
          <w:numId w:val="24"/>
        </w:numPr>
        <w:ind w:left="360" w:hanging="180"/>
        <w:jc w:val="both"/>
        <w:rPr>
          <w:lang w:val="sr-Cyrl-RS"/>
        </w:rPr>
      </w:pPr>
      <w:r w:rsidRPr="00C23BAC">
        <w:rPr>
          <w:lang w:val="sr-Cyrl-RS"/>
        </w:rPr>
        <w:t>усаглашавање грађевинске линије на делу где је извршена корекција регулационе линије.</w:t>
      </w:r>
    </w:p>
    <w:p w14:paraId="350AD078" w14:textId="77777777" w:rsidR="00D930B3" w:rsidRPr="00C23BAC" w:rsidRDefault="00D930B3" w:rsidP="00D930B3">
      <w:pPr>
        <w:jc w:val="both"/>
        <w:rPr>
          <w:lang w:val="sr-Cyrl-RS"/>
        </w:rPr>
      </w:pPr>
    </w:p>
    <w:p w14:paraId="7AEC6248" w14:textId="77777777" w:rsidR="00D930B3" w:rsidRPr="00C23BAC" w:rsidRDefault="00D930B3" w:rsidP="00D930B3">
      <w:pPr>
        <w:jc w:val="both"/>
        <w:rPr>
          <w:b/>
          <w:u w:val="single"/>
          <w:lang w:val="sr-Cyrl-RS"/>
        </w:rPr>
      </w:pPr>
      <w:r w:rsidRPr="00C23BAC">
        <w:rPr>
          <w:b/>
          <w:u w:val="single"/>
          <w:lang w:val="sr-Cyrl-RS"/>
        </w:rPr>
        <w:t>ЛОКАЦИЈА 15</w:t>
      </w:r>
    </w:p>
    <w:p w14:paraId="59836A6D" w14:textId="77777777" w:rsidR="00D930B3" w:rsidRPr="00C23BAC" w:rsidRDefault="00D930B3" w:rsidP="00D930B3">
      <w:pPr>
        <w:jc w:val="both"/>
        <w:rPr>
          <w:lang w:val="sr-Cyrl-RS"/>
        </w:rPr>
      </w:pPr>
      <w:r w:rsidRPr="00C23BAC">
        <w:rPr>
          <w:lang w:val="sr-Cyrl-RS"/>
        </w:rPr>
        <w:t>Предмет измена и допуна у оквиру локације 15 је:</w:t>
      </w:r>
    </w:p>
    <w:p w14:paraId="2196C49F" w14:textId="77777777" w:rsidR="00D930B3" w:rsidRPr="00C23BAC" w:rsidRDefault="00D930B3">
      <w:pPr>
        <w:numPr>
          <w:ilvl w:val="0"/>
          <w:numId w:val="24"/>
        </w:numPr>
        <w:ind w:left="360" w:hanging="180"/>
        <w:jc w:val="both"/>
        <w:rPr>
          <w:lang w:val="sr-Cyrl-RS"/>
        </w:rPr>
      </w:pPr>
      <w:r w:rsidRPr="00C23BAC">
        <w:rPr>
          <w:lang w:val="sr-Cyrl-RS"/>
        </w:rPr>
        <w:t>пренамена дела заштитног зеленила и привредне зоне у зону ретких насеља и породичне градње (становање ниске густине) за потребе израде туристичког комплекса;</w:t>
      </w:r>
    </w:p>
    <w:p w14:paraId="3001C641" w14:textId="77777777" w:rsidR="00D930B3" w:rsidRPr="00C23BAC" w:rsidRDefault="00D930B3">
      <w:pPr>
        <w:numPr>
          <w:ilvl w:val="0"/>
          <w:numId w:val="24"/>
        </w:numPr>
        <w:ind w:left="360" w:hanging="180"/>
        <w:jc w:val="both"/>
        <w:rPr>
          <w:lang w:val="sr-Cyrl-RS"/>
        </w:rPr>
      </w:pPr>
      <w:r w:rsidRPr="00C23BAC">
        <w:rPr>
          <w:lang w:val="sr-Cyrl-RS"/>
        </w:rPr>
        <w:t>дефинисање обавезе израде урбанистичког пројекта ради дефинисања урбанистичких параметара, капацитета и садржаја;</w:t>
      </w:r>
    </w:p>
    <w:p w14:paraId="4F1F71D2" w14:textId="77777777" w:rsidR="00D930B3" w:rsidRPr="00C23BAC" w:rsidRDefault="00D930B3">
      <w:pPr>
        <w:numPr>
          <w:ilvl w:val="0"/>
          <w:numId w:val="24"/>
        </w:numPr>
        <w:ind w:left="360" w:hanging="180"/>
        <w:jc w:val="both"/>
        <w:rPr>
          <w:lang w:val="sr-Cyrl-RS"/>
        </w:rPr>
      </w:pPr>
      <w:r w:rsidRPr="00C23BAC">
        <w:rPr>
          <w:lang w:val="sr-Cyrl-RS"/>
        </w:rPr>
        <w:t>усаглашавање грађевинске линије на делу где је извршена пренамена простора.</w:t>
      </w:r>
    </w:p>
    <w:p w14:paraId="045E66B3" w14:textId="77777777" w:rsidR="00D930B3" w:rsidRPr="00C23BAC" w:rsidRDefault="00D930B3" w:rsidP="00D930B3">
      <w:pPr>
        <w:jc w:val="both"/>
        <w:rPr>
          <w:lang w:val="sr-Cyrl-RS"/>
        </w:rPr>
      </w:pPr>
    </w:p>
    <w:p w14:paraId="34969999" w14:textId="77777777" w:rsidR="00D930B3" w:rsidRPr="00C23BAC" w:rsidRDefault="00D930B3" w:rsidP="00D930B3">
      <w:pPr>
        <w:jc w:val="both"/>
        <w:rPr>
          <w:b/>
          <w:u w:val="single"/>
          <w:lang w:val="sr-Cyrl-RS"/>
        </w:rPr>
      </w:pPr>
      <w:r w:rsidRPr="00C23BAC">
        <w:rPr>
          <w:b/>
          <w:u w:val="single"/>
          <w:lang w:val="sr-Cyrl-RS"/>
        </w:rPr>
        <w:t>ЛОКАЦИЈА 16</w:t>
      </w:r>
    </w:p>
    <w:p w14:paraId="108F61BF" w14:textId="77777777" w:rsidR="00D930B3" w:rsidRPr="00C23BAC" w:rsidRDefault="00D930B3" w:rsidP="00D930B3">
      <w:pPr>
        <w:jc w:val="both"/>
        <w:rPr>
          <w:lang w:val="sr-Cyrl-RS"/>
        </w:rPr>
      </w:pPr>
      <w:r w:rsidRPr="00C23BAC">
        <w:rPr>
          <w:lang w:val="sr-Cyrl-RS"/>
        </w:rPr>
        <w:t>Предмет измена и допуна у оквиру локације 16 је:</w:t>
      </w:r>
    </w:p>
    <w:p w14:paraId="67A583B9" w14:textId="77777777" w:rsidR="00D930B3" w:rsidRPr="00C23BAC" w:rsidRDefault="00D930B3">
      <w:pPr>
        <w:numPr>
          <w:ilvl w:val="0"/>
          <w:numId w:val="24"/>
        </w:numPr>
        <w:ind w:left="360" w:hanging="180"/>
        <w:jc w:val="both"/>
        <w:rPr>
          <w:lang w:val="sr-Cyrl-RS"/>
        </w:rPr>
      </w:pPr>
      <w:r w:rsidRPr="00C23BAC">
        <w:rPr>
          <w:lang w:val="sr-Cyrl-RS"/>
        </w:rPr>
        <w:t>корекција регулационе линије у складу са катастарским стањем парцеле пута</w:t>
      </w:r>
    </w:p>
    <w:p w14:paraId="53BB37E8" w14:textId="77777777" w:rsidR="00D930B3" w:rsidRPr="00C23BAC" w:rsidRDefault="00D930B3">
      <w:pPr>
        <w:numPr>
          <w:ilvl w:val="0"/>
          <w:numId w:val="24"/>
        </w:numPr>
        <w:ind w:left="360" w:hanging="180"/>
        <w:jc w:val="both"/>
        <w:rPr>
          <w:lang w:val="sr-Cyrl-RS"/>
        </w:rPr>
      </w:pPr>
      <w:r w:rsidRPr="00C23BAC">
        <w:rPr>
          <w:lang w:val="sr-Cyrl-RS"/>
        </w:rPr>
        <w:t>усаглашавање грађевинске линије на делу где је извршена корекција регулационе линије.</w:t>
      </w:r>
    </w:p>
    <w:p w14:paraId="505CA81B" w14:textId="77777777" w:rsidR="00D930B3" w:rsidRPr="00C23BAC" w:rsidRDefault="00D930B3" w:rsidP="00D930B3">
      <w:pPr>
        <w:jc w:val="both"/>
        <w:rPr>
          <w:lang w:val="sr-Cyrl-RS"/>
        </w:rPr>
      </w:pPr>
    </w:p>
    <w:p w14:paraId="0DA9F212" w14:textId="77777777" w:rsidR="00D930B3" w:rsidRPr="00C23BAC" w:rsidRDefault="00D930B3" w:rsidP="00D930B3">
      <w:pPr>
        <w:jc w:val="both"/>
        <w:rPr>
          <w:b/>
          <w:u w:val="single"/>
          <w:lang w:val="sr-Cyrl-RS"/>
        </w:rPr>
      </w:pPr>
      <w:r w:rsidRPr="00C23BAC">
        <w:rPr>
          <w:b/>
          <w:u w:val="single"/>
          <w:lang w:val="sr-Cyrl-RS"/>
        </w:rPr>
        <w:t>ЛОКАЦИЈА 17</w:t>
      </w:r>
    </w:p>
    <w:p w14:paraId="4BB86359" w14:textId="77777777" w:rsidR="00D930B3" w:rsidRPr="00C23BAC" w:rsidRDefault="00D930B3" w:rsidP="00D930B3">
      <w:pPr>
        <w:jc w:val="both"/>
        <w:rPr>
          <w:lang w:val="sr-Cyrl-RS"/>
        </w:rPr>
      </w:pPr>
      <w:r w:rsidRPr="00C23BAC">
        <w:rPr>
          <w:lang w:val="sr-Cyrl-RS"/>
        </w:rPr>
        <w:t>Предмет измена и допуна у оквиру локације 17 је:</w:t>
      </w:r>
    </w:p>
    <w:p w14:paraId="7BC819C1" w14:textId="77777777" w:rsidR="00D930B3" w:rsidRPr="00C23BAC" w:rsidRDefault="00D930B3">
      <w:pPr>
        <w:numPr>
          <w:ilvl w:val="0"/>
          <w:numId w:val="24"/>
        </w:numPr>
        <w:ind w:left="360" w:hanging="180"/>
        <w:jc w:val="both"/>
        <w:rPr>
          <w:lang w:val="sr-Cyrl-RS"/>
        </w:rPr>
      </w:pPr>
      <w:r w:rsidRPr="00C23BAC">
        <w:rPr>
          <w:lang w:val="sr-Cyrl-RS"/>
        </w:rPr>
        <w:t>корекција планског саобраћајног прикључка код моста на реци Топлици.</w:t>
      </w:r>
    </w:p>
    <w:p w14:paraId="46910BCE" w14:textId="77777777" w:rsidR="00D930B3" w:rsidRDefault="00D930B3" w:rsidP="00D930B3">
      <w:pPr>
        <w:jc w:val="both"/>
        <w:rPr>
          <w:lang w:val="sr-Cyrl-RS"/>
        </w:rPr>
      </w:pPr>
    </w:p>
    <w:p w14:paraId="457EC011" w14:textId="77777777" w:rsidR="00D930B3" w:rsidRDefault="00D930B3" w:rsidP="00D930B3">
      <w:pPr>
        <w:jc w:val="both"/>
        <w:rPr>
          <w:lang w:val="sr-Cyrl-RS"/>
        </w:rPr>
      </w:pPr>
    </w:p>
    <w:p w14:paraId="2A9B2B09" w14:textId="77777777" w:rsidR="00D930B3" w:rsidRPr="00C23BAC" w:rsidRDefault="00D930B3" w:rsidP="00D930B3">
      <w:pPr>
        <w:jc w:val="both"/>
        <w:rPr>
          <w:lang w:val="sr-Cyrl-RS"/>
        </w:rPr>
      </w:pPr>
    </w:p>
    <w:p w14:paraId="1DCED076" w14:textId="77777777" w:rsidR="00D930B3" w:rsidRPr="00C23BAC" w:rsidRDefault="00D930B3">
      <w:pPr>
        <w:numPr>
          <w:ilvl w:val="0"/>
          <w:numId w:val="19"/>
        </w:numPr>
        <w:tabs>
          <w:tab w:val="left" w:pos="426"/>
        </w:tabs>
        <w:rPr>
          <w:b/>
        </w:rPr>
      </w:pPr>
      <w:r w:rsidRPr="00C23BAC">
        <w:rPr>
          <w:b/>
        </w:rPr>
        <w:t>ИЗМЕНЕ И ДОПУНЕ У ГРАФИЧКОМ ДЕЛУ ПЛАНА</w:t>
      </w:r>
    </w:p>
    <w:p w14:paraId="222010B1" w14:textId="77777777" w:rsidR="00D930B3" w:rsidRPr="00C23BAC" w:rsidRDefault="00D930B3" w:rsidP="00D930B3"/>
    <w:p w14:paraId="432D1744" w14:textId="77777777" w:rsidR="00D930B3" w:rsidRPr="00C23BAC" w:rsidRDefault="00D930B3" w:rsidP="00D930B3">
      <w:proofErr w:type="spellStart"/>
      <w:r w:rsidRPr="00C23BAC">
        <w:t>Графички</w:t>
      </w:r>
      <w:proofErr w:type="spellEnd"/>
      <w:r w:rsidRPr="00C23BAC">
        <w:t xml:space="preserve"> </w:t>
      </w:r>
      <w:proofErr w:type="spellStart"/>
      <w:r w:rsidRPr="00C23BAC">
        <w:t>прилози</w:t>
      </w:r>
      <w:proofErr w:type="spellEnd"/>
      <w:r w:rsidRPr="00C23BAC">
        <w:t xml:space="preserve"> „2. ПЛАНСКА РЕШЕЊА“ </w:t>
      </w:r>
      <w:proofErr w:type="spellStart"/>
      <w:r w:rsidRPr="00C23BAC">
        <w:t>се</w:t>
      </w:r>
      <w:proofErr w:type="spellEnd"/>
      <w:r w:rsidRPr="00C23BAC">
        <w:t xml:space="preserve"> </w:t>
      </w:r>
      <w:proofErr w:type="spellStart"/>
      <w:r w:rsidRPr="00C23BAC">
        <w:t>мењају</w:t>
      </w:r>
      <w:proofErr w:type="spellEnd"/>
      <w:r w:rsidRPr="00C23BAC">
        <w:t xml:space="preserve"> у </w:t>
      </w:r>
      <w:r w:rsidRPr="00C23BAC">
        <w:rPr>
          <w:lang w:val="sr-Cyrl-RS"/>
        </w:rPr>
        <w:t>сегментима који су дефинисани границом измена и допуна и приказани су на</w:t>
      </w:r>
      <w:r w:rsidRPr="00C23BAC">
        <w:t>:</w:t>
      </w:r>
    </w:p>
    <w:tbl>
      <w:tblPr>
        <w:tblW w:w="0" w:type="auto"/>
        <w:tblLayout w:type="fixed"/>
        <w:tblCellMar>
          <w:left w:w="0" w:type="dxa"/>
          <w:right w:w="0" w:type="dxa"/>
        </w:tblCellMar>
        <w:tblLook w:val="0000" w:firstRow="0" w:lastRow="0" w:firstColumn="0" w:lastColumn="0" w:noHBand="0" w:noVBand="0"/>
      </w:tblPr>
      <w:tblGrid>
        <w:gridCol w:w="567"/>
        <w:gridCol w:w="460"/>
        <w:gridCol w:w="8045"/>
        <w:gridCol w:w="851"/>
        <w:gridCol w:w="9"/>
      </w:tblGrid>
      <w:tr w:rsidR="00D930B3" w:rsidRPr="00C23BAC" w14:paraId="047FC996" w14:textId="77777777" w:rsidTr="00143182">
        <w:trPr>
          <w:trHeight w:val="262"/>
        </w:trPr>
        <w:tc>
          <w:tcPr>
            <w:tcW w:w="567" w:type="dxa"/>
            <w:vMerge w:val="restart"/>
          </w:tcPr>
          <w:p w14:paraId="33E251B0" w14:textId="77777777" w:rsidR="00D930B3" w:rsidRPr="00C23BAC" w:rsidRDefault="00D930B3" w:rsidP="00143182">
            <w:pPr>
              <w:rPr>
                <w:szCs w:val="22"/>
              </w:rPr>
            </w:pPr>
            <w:r w:rsidRPr="00C23BAC">
              <w:rPr>
                <w:szCs w:val="22"/>
              </w:rPr>
              <w:t>П.1.</w:t>
            </w:r>
          </w:p>
        </w:tc>
        <w:tc>
          <w:tcPr>
            <w:tcW w:w="8505" w:type="dxa"/>
            <w:gridSpan w:val="2"/>
            <w:vAlign w:val="center"/>
          </w:tcPr>
          <w:p w14:paraId="0C649971" w14:textId="77777777" w:rsidR="00D930B3" w:rsidRPr="00C23BAC" w:rsidRDefault="00D930B3" w:rsidP="00143182">
            <w:pPr>
              <w:rPr>
                <w:szCs w:val="22"/>
              </w:rPr>
            </w:pPr>
            <w:proofErr w:type="spellStart"/>
            <w:r w:rsidRPr="00C23BAC">
              <w:rPr>
                <w:szCs w:val="22"/>
              </w:rPr>
              <w:t>Граница</w:t>
            </w:r>
            <w:proofErr w:type="spellEnd"/>
            <w:r w:rsidRPr="00C23BAC">
              <w:rPr>
                <w:szCs w:val="22"/>
              </w:rPr>
              <w:t xml:space="preserve"> </w:t>
            </w:r>
            <w:proofErr w:type="spellStart"/>
            <w:r w:rsidRPr="00C23BAC">
              <w:rPr>
                <w:szCs w:val="22"/>
              </w:rPr>
              <w:t>Плана</w:t>
            </w:r>
            <w:proofErr w:type="spellEnd"/>
            <w:r w:rsidRPr="00C23BAC">
              <w:rPr>
                <w:szCs w:val="22"/>
              </w:rPr>
              <w:t xml:space="preserve"> и </w:t>
            </w:r>
            <w:proofErr w:type="spellStart"/>
            <w:r w:rsidRPr="00C23BAC">
              <w:rPr>
                <w:szCs w:val="22"/>
              </w:rPr>
              <w:t>граница</w:t>
            </w:r>
            <w:proofErr w:type="spellEnd"/>
            <w:r w:rsidRPr="00C23BAC">
              <w:rPr>
                <w:szCs w:val="22"/>
              </w:rPr>
              <w:t xml:space="preserve"> </w:t>
            </w:r>
            <w:proofErr w:type="spellStart"/>
            <w:r w:rsidRPr="00C23BAC">
              <w:rPr>
                <w:szCs w:val="22"/>
              </w:rPr>
              <w:t>планираног</w:t>
            </w:r>
            <w:proofErr w:type="spellEnd"/>
            <w:r w:rsidRPr="00C23BAC">
              <w:rPr>
                <w:szCs w:val="22"/>
              </w:rPr>
              <w:t xml:space="preserve"> </w:t>
            </w:r>
            <w:proofErr w:type="spellStart"/>
            <w:r w:rsidRPr="00C23BAC">
              <w:rPr>
                <w:szCs w:val="22"/>
              </w:rPr>
              <w:t>грађевинског</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претежном</w:t>
            </w:r>
            <w:proofErr w:type="spellEnd"/>
            <w:r w:rsidRPr="00C23BAC">
              <w:rPr>
                <w:szCs w:val="22"/>
              </w:rPr>
              <w:t xml:space="preserve"> </w:t>
            </w:r>
            <w:proofErr w:type="spellStart"/>
            <w:r w:rsidRPr="00C23BAC">
              <w:rPr>
                <w:szCs w:val="22"/>
              </w:rPr>
              <w:t>наменом</w:t>
            </w:r>
            <w:proofErr w:type="spellEnd"/>
          </w:p>
        </w:tc>
        <w:tc>
          <w:tcPr>
            <w:tcW w:w="860" w:type="dxa"/>
            <w:gridSpan w:val="2"/>
            <w:vAlign w:val="center"/>
          </w:tcPr>
          <w:p w14:paraId="0A5F48FD" w14:textId="77777777" w:rsidR="00D930B3" w:rsidRPr="00C23BAC" w:rsidRDefault="00D930B3" w:rsidP="00143182">
            <w:pPr>
              <w:rPr>
                <w:szCs w:val="22"/>
              </w:rPr>
            </w:pPr>
          </w:p>
        </w:tc>
      </w:tr>
      <w:tr w:rsidR="00D930B3" w:rsidRPr="00C23BAC" w14:paraId="4E1E662F" w14:textId="77777777" w:rsidTr="00143182">
        <w:trPr>
          <w:trHeight w:val="281"/>
        </w:trPr>
        <w:tc>
          <w:tcPr>
            <w:tcW w:w="567" w:type="dxa"/>
            <w:vMerge/>
            <w:vAlign w:val="center"/>
          </w:tcPr>
          <w:p w14:paraId="35653165" w14:textId="77777777" w:rsidR="00D930B3" w:rsidRPr="00C23BAC" w:rsidRDefault="00D930B3" w:rsidP="00143182">
            <w:pPr>
              <w:rPr>
                <w:szCs w:val="22"/>
              </w:rPr>
            </w:pPr>
          </w:p>
        </w:tc>
        <w:tc>
          <w:tcPr>
            <w:tcW w:w="8505" w:type="dxa"/>
            <w:gridSpan w:val="2"/>
            <w:vAlign w:val="center"/>
          </w:tcPr>
          <w:p w14:paraId="0624C87C" w14:textId="77777777" w:rsidR="00D930B3" w:rsidRPr="00C23BAC" w:rsidRDefault="00D930B3" w:rsidP="00143182">
            <w:pPr>
              <w:rPr>
                <w:szCs w:val="22"/>
              </w:rPr>
            </w:pPr>
            <w:r w:rsidRPr="00C23BAC">
              <w:rPr>
                <w:szCs w:val="22"/>
              </w:rPr>
              <w:t>површина.......................................................................................................................................</w:t>
            </w:r>
          </w:p>
        </w:tc>
        <w:tc>
          <w:tcPr>
            <w:tcW w:w="860" w:type="dxa"/>
            <w:gridSpan w:val="2"/>
            <w:vAlign w:val="center"/>
          </w:tcPr>
          <w:p w14:paraId="4C2BF9E3" w14:textId="77777777" w:rsidR="00D930B3" w:rsidRPr="00C23BAC" w:rsidRDefault="00D930B3" w:rsidP="00143182">
            <w:pPr>
              <w:rPr>
                <w:szCs w:val="22"/>
              </w:rPr>
            </w:pPr>
            <w:r w:rsidRPr="00C23BAC">
              <w:rPr>
                <w:szCs w:val="22"/>
              </w:rPr>
              <w:t>1:  5000</w:t>
            </w:r>
          </w:p>
        </w:tc>
      </w:tr>
      <w:tr w:rsidR="00D930B3" w:rsidRPr="00C23BAC" w14:paraId="01B1943D" w14:textId="77777777" w:rsidTr="00143182">
        <w:trPr>
          <w:trHeight w:val="265"/>
        </w:trPr>
        <w:tc>
          <w:tcPr>
            <w:tcW w:w="567" w:type="dxa"/>
            <w:vMerge w:val="restart"/>
          </w:tcPr>
          <w:p w14:paraId="7F43086A" w14:textId="77777777" w:rsidR="00D930B3" w:rsidRPr="00C23BAC" w:rsidRDefault="00D930B3" w:rsidP="00143182">
            <w:pPr>
              <w:rPr>
                <w:szCs w:val="22"/>
              </w:rPr>
            </w:pPr>
            <w:r w:rsidRPr="00C23BAC">
              <w:rPr>
                <w:szCs w:val="22"/>
              </w:rPr>
              <w:t>П.2.</w:t>
            </w:r>
          </w:p>
        </w:tc>
        <w:tc>
          <w:tcPr>
            <w:tcW w:w="8505" w:type="dxa"/>
            <w:gridSpan w:val="2"/>
            <w:vAlign w:val="bottom"/>
          </w:tcPr>
          <w:p w14:paraId="49A6C790" w14:textId="77777777" w:rsidR="00D930B3" w:rsidRPr="00C23BAC" w:rsidRDefault="00D930B3" w:rsidP="00143182">
            <w:pPr>
              <w:rPr>
                <w:szCs w:val="22"/>
              </w:rPr>
            </w:pPr>
            <w:proofErr w:type="spellStart"/>
            <w:r w:rsidRPr="00C23BAC">
              <w:rPr>
                <w:szCs w:val="22"/>
              </w:rPr>
              <w:t>Саобраћајно</w:t>
            </w:r>
            <w:proofErr w:type="spellEnd"/>
            <w:r w:rsidRPr="00C23BAC">
              <w:rPr>
                <w:szCs w:val="22"/>
              </w:rPr>
              <w:t xml:space="preserve"> </w:t>
            </w:r>
            <w:proofErr w:type="spellStart"/>
            <w:r w:rsidRPr="00C23BAC">
              <w:rPr>
                <w:szCs w:val="22"/>
              </w:rPr>
              <w:t>решење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регулационим</w:t>
            </w:r>
            <w:proofErr w:type="spellEnd"/>
            <w:r w:rsidRPr="00C23BAC">
              <w:rPr>
                <w:szCs w:val="22"/>
              </w:rPr>
              <w:t xml:space="preserve"> </w:t>
            </w:r>
            <w:proofErr w:type="spellStart"/>
            <w:r w:rsidRPr="00C23BAC">
              <w:rPr>
                <w:szCs w:val="22"/>
              </w:rPr>
              <w:t>линијама</w:t>
            </w:r>
            <w:proofErr w:type="spellEnd"/>
            <w:r w:rsidRPr="00C23BAC">
              <w:rPr>
                <w:szCs w:val="22"/>
              </w:rPr>
              <w:t xml:space="preserve"> </w:t>
            </w:r>
            <w:proofErr w:type="spellStart"/>
            <w:r w:rsidRPr="00C23BAC">
              <w:rPr>
                <w:szCs w:val="22"/>
              </w:rPr>
              <w:t>улица</w:t>
            </w:r>
            <w:proofErr w:type="spellEnd"/>
            <w:r w:rsidRPr="00C23BAC">
              <w:rPr>
                <w:szCs w:val="22"/>
              </w:rPr>
              <w:t xml:space="preserve"> и </w:t>
            </w:r>
            <w:proofErr w:type="spellStart"/>
            <w:r w:rsidRPr="00C23BAC">
              <w:rPr>
                <w:szCs w:val="22"/>
              </w:rPr>
              <w:t>површина</w:t>
            </w:r>
            <w:proofErr w:type="spellEnd"/>
            <w:r w:rsidRPr="00C23BAC">
              <w:rPr>
                <w:szCs w:val="22"/>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намене</w:t>
            </w:r>
            <w:proofErr w:type="spellEnd"/>
            <w:r w:rsidRPr="00C23BAC">
              <w:rPr>
                <w:szCs w:val="22"/>
              </w:rPr>
              <w:t xml:space="preserve"> и</w:t>
            </w:r>
          </w:p>
        </w:tc>
        <w:tc>
          <w:tcPr>
            <w:tcW w:w="860" w:type="dxa"/>
            <w:gridSpan w:val="2"/>
            <w:vAlign w:val="center"/>
          </w:tcPr>
          <w:p w14:paraId="1E42BF4C" w14:textId="77777777" w:rsidR="00D930B3" w:rsidRPr="00C23BAC" w:rsidRDefault="00D930B3" w:rsidP="00143182">
            <w:pPr>
              <w:rPr>
                <w:szCs w:val="22"/>
              </w:rPr>
            </w:pPr>
          </w:p>
        </w:tc>
      </w:tr>
      <w:tr w:rsidR="00D930B3" w:rsidRPr="00C23BAC" w14:paraId="54CFE8BC" w14:textId="77777777" w:rsidTr="00143182">
        <w:trPr>
          <w:trHeight w:val="254"/>
        </w:trPr>
        <w:tc>
          <w:tcPr>
            <w:tcW w:w="567" w:type="dxa"/>
            <w:vMerge/>
          </w:tcPr>
          <w:p w14:paraId="1490A288" w14:textId="77777777" w:rsidR="00D930B3" w:rsidRPr="00C23BAC" w:rsidRDefault="00D930B3" w:rsidP="00143182">
            <w:pPr>
              <w:rPr>
                <w:szCs w:val="22"/>
              </w:rPr>
            </w:pPr>
          </w:p>
        </w:tc>
        <w:tc>
          <w:tcPr>
            <w:tcW w:w="8505" w:type="dxa"/>
            <w:gridSpan w:val="2"/>
            <w:vAlign w:val="center"/>
          </w:tcPr>
          <w:p w14:paraId="0BB801FF" w14:textId="77777777" w:rsidR="00D930B3" w:rsidRPr="00C23BAC" w:rsidRDefault="00D930B3" w:rsidP="00143182">
            <w:pPr>
              <w:rPr>
                <w:szCs w:val="22"/>
              </w:rPr>
            </w:pPr>
            <w:proofErr w:type="spellStart"/>
            <w:r w:rsidRPr="00C23BAC">
              <w:rPr>
                <w:szCs w:val="22"/>
              </w:rPr>
              <w:t>нивелационим</w:t>
            </w:r>
            <w:proofErr w:type="spellEnd"/>
            <w:r w:rsidRPr="00C23BAC">
              <w:rPr>
                <w:szCs w:val="22"/>
              </w:rPr>
              <w:t xml:space="preserve"> планом.................................................................................................................</w:t>
            </w:r>
          </w:p>
        </w:tc>
        <w:tc>
          <w:tcPr>
            <w:tcW w:w="860" w:type="dxa"/>
            <w:gridSpan w:val="2"/>
            <w:vAlign w:val="center"/>
          </w:tcPr>
          <w:p w14:paraId="2D313BCD" w14:textId="77777777" w:rsidR="00D930B3" w:rsidRPr="00C23BAC" w:rsidRDefault="00D930B3" w:rsidP="00143182">
            <w:pPr>
              <w:rPr>
                <w:szCs w:val="22"/>
              </w:rPr>
            </w:pPr>
            <w:r w:rsidRPr="00C23BAC">
              <w:rPr>
                <w:szCs w:val="22"/>
              </w:rPr>
              <w:t>1:  2500</w:t>
            </w:r>
          </w:p>
        </w:tc>
      </w:tr>
      <w:tr w:rsidR="00D930B3" w:rsidRPr="00C23BAC" w14:paraId="62989FFA" w14:textId="77777777" w:rsidTr="00143182">
        <w:trPr>
          <w:trHeight w:val="443"/>
        </w:trPr>
        <w:tc>
          <w:tcPr>
            <w:tcW w:w="567" w:type="dxa"/>
            <w:vAlign w:val="center"/>
          </w:tcPr>
          <w:p w14:paraId="47205627" w14:textId="77777777" w:rsidR="00D930B3" w:rsidRPr="00C23BAC" w:rsidRDefault="00D930B3" w:rsidP="00143182">
            <w:pPr>
              <w:rPr>
                <w:szCs w:val="22"/>
              </w:rPr>
            </w:pPr>
            <w:r w:rsidRPr="00C23BAC">
              <w:rPr>
                <w:szCs w:val="22"/>
              </w:rPr>
              <w:t>П.3.</w:t>
            </w:r>
          </w:p>
        </w:tc>
        <w:tc>
          <w:tcPr>
            <w:tcW w:w="8505" w:type="dxa"/>
            <w:gridSpan w:val="2"/>
            <w:vAlign w:val="center"/>
          </w:tcPr>
          <w:p w14:paraId="3E95F88D" w14:textId="77777777" w:rsidR="00D930B3" w:rsidRPr="00C23BAC" w:rsidRDefault="00D930B3" w:rsidP="00143182">
            <w:pPr>
              <w:rPr>
                <w:szCs w:val="22"/>
              </w:rPr>
            </w:pPr>
            <w:proofErr w:type="spellStart"/>
            <w:r w:rsidRPr="00C23BAC">
              <w:rPr>
                <w:szCs w:val="22"/>
              </w:rPr>
              <w:t>Урбанистичка</w:t>
            </w:r>
            <w:proofErr w:type="spellEnd"/>
            <w:r w:rsidRPr="00C23BAC">
              <w:rPr>
                <w:szCs w:val="22"/>
              </w:rPr>
              <w:t xml:space="preserve"> </w:t>
            </w:r>
            <w:proofErr w:type="spellStart"/>
            <w:r w:rsidRPr="00C23BAC">
              <w:rPr>
                <w:szCs w:val="22"/>
              </w:rPr>
              <w:t>регулација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грађевинским</w:t>
            </w:r>
            <w:proofErr w:type="spellEnd"/>
            <w:r w:rsidRPr="00C23BAC">
              <w:rPr>
                <w:szCs w:val="22"/>
              </w:rPr>
              <w:t xml:space="preserve"> линијама..............................................................</w:t>
            </w:r>
          </w:p>
        </w:tc>
        <w:tc>
          <w:tcPr>
            <w:tcW w:w="860" w:type="dxa"/>
            <w:gridSpan w:val="2"/>
            <w:vAlign w:val="center"/>
          </w:tcPr>
          <w:p w14:paraId="1A6CFFA8" w14:textId="77777777" w:rsidR="00D930B3" w:rsidRPr="00C23BAC" w:rsidRDefault="00D930B3" w:rsidP="00143182">
            <w:pPr>
              <w:rPr>
                <w:szCs w:val="22"/>
              </w:rPr>
            </w:pPr>
            <w:r w:rsidRPr="00C23BAC">
              <w:rPr>
                <w:szCs w:val="22"/>
              </w:rPr>
              <w:t>1:  2500</w:t>
            </w:r>
          </w:p>
        </w:tc>
      </w:tr>
      <w:tr w:rsidR="00D930B3" w:rsidRPr="00C23BAC" w14:paraId="33C0AA0D" w14:textId="77777777" w:rsidTr="00143182">
        <w:trPr>
          <w:trHeight w:val="289"/>
        </w:trPr>
        <w:tc>
          <w:tcPr>
            <w:tcW w:w="567" w:type="dxa"/>
            <w:vMerge w:val="restart"/>
          </w:tcPr>
          <w:p w14:paraId="143E32C2" w14:textId="77777777" w:rsidR="00D930B3" w:rsidRPr="00C23BAC" w:rsidRDefault="00D930B3" w:rsidP="00143182">
            <w:pPr>
              <w:rPr>
                <w:szCs w:val="22"/>
              </w:rPr>
            </w:pPr>
            <w:r w:rsidRPr="00C23BAC">
              <w:rPr>
                <w:szCs w:val="22"/>
              </w:rPr>
              <w:t>П.4.</w:t>
            </w:r>
          </w:p>
        </w:tc>
        <w:tc>
          <w:tcPr>
            <w:tcW w:w="8505" w:type="dxa"/>
            <w:gridSpan w:val="2"/>
            <w:vAlign w:val="bottom"/>
          </w:tcPr>
          <w:p w14:paraId="312DF666" w14:textId="77777777" w:rsidR="00D930B3" w:rsidRPr="00C23BAC" w:rsidRDefault="00D930B3" w:rsidP="00143182">
            <w:pPr>
              <w:rPr>
                <w:szCs w:val="22"/>
              </w:rPr>
            </w:pPr>
            <w:proofErr w:type="spellStart"/>
            <w:r w:rsidRPr="00C23BAC">
              <w:rPr>
                <w:szCs w:val="22"/>
              </w:rPr>
              <w:t>Постојећа</w:t>
            </w:r>
            <w:proofErr w:type="spellEnd"/>
            <w:r w:rsidRPr="00C23BAC">
              <w:rPr>
                <w:szCs w:val="22"/>
              </w:rPr>
              <w:t xml:space="preserve"> и </w:t>
            </w:r>
            <w:proofErr w:type="spellStart"/>
            <w:r w:rsidRPr="00C23BAC">
              <w:rPr>
                <w:szCs w:val="22"/>
              </w:rPr>
              <w:t>планирана</w:t>
            </w:r>
            <w:proofErr w:type="spellEnd"/>
            <w:r w:rsidRPr="00C23BAC">
              <w:rPr>
                <w:szCs w:val="22"/>
              </w:rPr>
              <w:t xml:space="preserve"> </w:t>
            </w:r>
            <w:proofErr w:type="spellStart"/>
            <w:r w:rsidRPr="00C23BAC">
              <w:rPr>
                <w:szCs w:val="22"/>
              </w:rPr>
              <w:t>генерална</w:t>
            </w:r>
            <w:proofErr w:type="spellEnd"/>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трасе</w:t>
            </w:r>
            <w:proofErr w:type="spellEnd"/>
            <w:r w:rsidRPr="00C23BAC">
              <w:rPr>
                <w:szCs w:val="22"/>
              </w:rPr>
              <w:t xml:space="preserve">, </w:t>
            </w:r>
            <w:proofErr w:type="spellStart"/>
            <w:r w:rsidRPr="00C23BAC">
              <w:rPr>
                <w:szCs w:val="22"/>
              </w:rPr>
              <w:t>коридоре</w:t>
            </w:r>
            <w:proofErr w:type="spellEnd"/>
            <w:r w:rsidRPr="00C23BAC">
              <w:rPr>
                <w:szCs w:val="22"/>
              </w:rPr>
              <w:t xml:space="preserve"> и </w:t>
            </w:r>
            <w:proofErr w:type="spellStart"/>
            <w:r w:rsidRPr="00C23BAC">
              <w:rPr>
                <w:szCs w:val="22"/>
              </w:rPr>
              <w:t>капацитете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енергетску</w:t>
            </w:r>
            <w:proofErr w:type="spellEnd"/>
            <w:r w:rsidRPr="00C23BAC">
              <w:rPr>
                <w:szCs w:val="22"/>
              </w:rPr>
              <w:t>,</w:t>
            </w:r>
          </w:p>
        </w:tc>
        <w:tc>
          <w:tcPr>
            <w:tcW w:w="860" w:type="dxa"/>
            <w:gridSpan w:val="2"/>
            <w:vAlign w:val="center"/>
          </w:tcPr>
          <w:p w14:paraId="4B526A31" w14:textId="77777777" w:rsidR="00D930B3" w:rsidRPr="00C23BAC" w:rsidRDefault="00D930B3" w:rsidP="00143182">
            <w:pPr>
              <w:rPr>
                <w:szCs w:val="22"/>
              </w:rPr>
            </w:pPr>
          </w:p>
        </w:tc>
      </w:tr>
      <w:tr w:rsidR="00D930B3" w:rsidRPr="00C23BAC" w14:paraId="3F024FD2" w14:textId="77777777" w:rsidTr="00143182">
        <w:trPr>
          <w:trHeight w:val="283"/>
        </w:trPr>
        <w:tc>
          <w:tcPr>
            <w:tcW w:w="567" w:type="dxa"/>
            <w:vMerge/>
            <w:vAlign w:val="center"/>
          </w:tcPr>
          <w:p w14:paraId="01487CCF" w14:textId="77777777" w:rsidR="00D930B3" w:rsidRPr="00C23BAC" w:rsidRDefault="00D930B3" w:rsidP="00143182">
            <w:pPr>
              <w:rPr>
                <w:szCs w:val="22"/>
              </w:rPr>
            </w:pPr>
          </w:p>
        </w:tc>
        <w:tc>
          <w:tcPr>
            <w:tcW w:w="8505" w:type="dxa"/>
            <w:gridSpan w:val="2"/>
          </w:tcPr>
          <w:p w14:paraId="54E8BAA2" w14:textId="77777777" w:rsidR="00D930B3" w:rsidRPr="00C23BAC" w:rsidRDefault="00D930B3" w:rsidP="00143182">
            <w:pPr>
              <w:rPr>
                <w:szCs w:val="22"/>
              </w:rPr>
            </w:pPr>
            <w:proofErr w:type="spellStart"/>
            <w:r w:rsidRPr="00C23BAC">
              <w:rPr>
                <w:szCs w:val="22"/>
              </w:rPr>
              <w:t>комуналну</w:t>
            </w:r>
            <w:proofErr w:type="spellEnd"/>
            <w:r w:rsidRPr="00C23BAC">
              <w:rPr>
                <w:szCs w:val="22"/>
              </w:rPr>
              <w:t xml:space="preserve"> и </w:t>
            </w:r>
            <w:proofErr w:type="spellStart"/>
            <w:r w:rsidRPr="00C23BAC">
              <w:rPr>
                <w:szCs w:val="22"/>
              </w:rPr>
              <w:t>другу</w:t>
            </w:r>
            <w:proofErr w:type="spellEnd"/>
            <w:r w:rsidRPr="00C23BAC">
              <w:rPr>
                <w:szCs w:val="22"/>
              </w:rPr>
              <w:t xml:space="preserve"> </w:t>
            </w:r>
            <w:proofErr w:type="spellStart"/>
            <w:r w:rsidRPr="00C23BAC">
              <w:rPr>
                <w:szCs w:val="22"/>
              </w:rPr>
              <w:t>ифраструктуру</w:t>
            </w:r>
            <w:proofErr w:type="spellEnd"/>
          </w:p>
        </w:tc>
        <w:tc>
          <w:tcPr>
            <w:tcW w:w="860" w:type="dxa"/>
            <w:gridSpan w:val="2"/>
            <w:vAlign w:val="center"/>
          </w:tcPr>
          <w:p w14:paraId="7F4CC3D9" w14:textId="77777777" w:rsidR="00D930B3" w:rsidRPr="00C23BAC" w:rsidRDefault="00D930B3" w:rsidP="00143182">
            <w:pPr>
              <w:rPr>
                <w:szCs w:val="22"/>
              </w:rPr>
            </w:pPr>
          </w:p>
        </w:tc>
      </w:tr>
      <w:tr w:rsidR="00D930B3" w:rsidRPr="00C23BAC" w14:paraId="2C232B97" w14:textId="77777777" w:rsidTr="00143182">
        <w:trPr>
          <w:gridAfter w:val="1"/>
          <w:wAfter w:w="9" w:type="dxa"/>
          <w:trHeight w:val="253"/>
        </w:trPr>
        <w:tc>
          <w:tcPr>
            <w:tcW w:w="567" w:type="dxa"/>
            <w:vMerge w:val="restart"/>
            <w:vAlign w:val="center"/>
          </w:tcPr>
          <w:p w14:paraId="56BD0C05" w14:textId="77777777" w:rsidR="00D930B3" w:rsidRPr="00C23BAC" w:rsidRDefault="00D930B3" w:rsidP="00143182">
            <w:pPr>
              <w:rPr>
                <w:szCs w:val="22"/>
              </w:rPr>
            </w:pPr>
          </w:p>
        </w:tc>
        <w:tc>
          <w:tcPr>
            <w:tcW w:w="460" w:type="dxa"/>
            <w:vAlign w:val="center"/>
          </w:tcPr>
          <w:p w14:paraId="2D8308C3" w14:textId="77777777" w:rsidR="00D930B3" w:rsidRPr="00C23BAC" w:rsidRDefault="00D930B3" w:rsidP="00143182">
            <w:pPr>
              <w:rPr>
                <w:szCs w:val="22"/>
              </w:rPr>
            </w:pPr>
            <w:r w:rsidRPr="00C23BAC">
              <w:rPr>
                <w:szCs w:val="22"/>
              </w:rPr>
              <w:t>4.1.</w:t>
            </w:r>
          </w:p>
        </w:tc>
        <w:tc>
          <w:tcPr>
            <w:tcW w:w="8045" w:type="dxa"/>
            <w:vAlign w:val="center"/>
          </w:tcPr>
          <w:p w14:paraId="16F3FEBA" w14:textId="77777777" w:rsidR="00D930B3" w:rsidRPr="00C23BAC" w:rsidRDefault="00D930B3" w:rsidP="00143182">
            <w:pPr>
              <w:rPr>
                <w:szCs w:val="22"/>
              </w:rPr>
            </w:pPr>
            <w:proofErr w:type="spellStart"/>
            <w:r w:rsidRPr="00C23BAC">
              <w:rPr>
                <w:szCs w:val="22"/>
              </w:rPr>
              <w:t>Електроенергетска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топлификација</w:t>
            </w:r>
            <w:proofErr w:type="spellEnd"/>
            <w:r w:rsidRPr="00C23BAC">
              <w:rPr>
                <w:szCs w:val="22"/>
              </w:rPr>
              <w:t xml:space="preserve">, </w:t>
            </w:r>
            <w:proofErr w:type="spellStart"/>
            <w:r w:rsidRPr="00C23BAC">
              <w:rPr>
                <w:szCs w:val="22"/>
              </w:rPr>
              <w:t>гасификација</w:t>
            </w:r>
            <w:proofErr w:type="spellEnd"/>
            <w:r w:rsidRPr="00C23BAC">
              <w:rPr>
                <w:szCs w:val="22"/>
              </w:rPr>
              <w:t xml:space="preserve"> и </w:t>
            </w:r>
            <w:proofErr w:type="spellStart"/>
            <w:r w:rsidRPr="00C23BAC">
              <w:rPr>
                <w:szCs w:val="22"/>
              </w:rPr>
              <w:t>телекомуникациона</w:t>
            </w:r>
            <w:proofErr w:type="spellEnd"/>
          </w:p>
        </w:tc>
        <w:tc>
          <w:tcPr>
            <w:tcW w:w="851" w:type="dxa"/>
            <w:vAlign w:val="center"/>
          </w:tcPr>
          <w:p w14:paraId="297FEFE7" w14:textId="77777777" w:rsidR="00D930B3" w:rsidRPr="00C23BAC" w:rsidRDefault="00D930B3" w:rsidP="00143182">
            <w:pPr>
              <w:rPr>
                <w:szCs w:val="22"/>
              </w:rPr>
            </w:pPr>
          </w:p>
        </w:tc>
      </w:tr>
      <w:tr w:rsidR="00D930B3" w:rsidRPr="00C23BAC" w14:paraId="001A6B95" w14:textId="77777777" w:rsidTr="00143182">
        <w:trPr>
          <w:gridAfter w:val="1"/>
          <w:wAfter w:w="9" w:type="dxa"/>
          <w:trHeight w:val="254"/>
        </w:trPr>
        <w:tc>
          <w:tcPr>
            <w:tcW w:w="567" w:type="dxa"/>
            <w:vMerge/>
            <w:vAlign w:val="center"/>
          </w:tcPr>
          <w:p w14:paraId="5C4BFBF2" w14:textId="77777777" w:rsidR="00D930B3" w:rsidRPr="00C23BAC" w:rsidRDefault="00D930B3" w:rsidP="00143182">
            <w:pPr>
              <w:rPr>
                <w:szCs w:val="22"/>
              </w:rPr>
            </w:pPr>
          </w:p>
        </w:tc>
        <w:tc>
          <w:tcPr>
            <w:tcW w:w="8505" w:type="dxa"/>
            <w:gridSpan w:val="2"/>
            <w:vAlign w:val="center"/>
          </w:tcPr>
          <w:p w14:paraId="6A0D66AD" w14:textId="77777777" w:rsidR="00D930B3" w:rsidRPr="00C23BAC" w:rsidRDefault="00D930B3" w:rsidP="00143182">
            <w:pPr>
              <w:rPr>
                <w:szCs w:val="22"/>
              </w:rPr>
            </w:pPr>
            <w:r w:rsidRPr="00C23BAC">
              <w:rPr>
                <w:szCs w:val="22"/>
              </w:rPr>
              <w:t>мрежа..............................................................................................................................................</w:t>
            </w:r>
          </w:p>
        </w:tc>
        <w:tc>
          <w:tcPr>
            <w:tcW w:w="851" w:type="dxa"/>
            <w:vAlign w:val="center"/>
          </w:tcPr>
          <w:p w14:paraId="1F28ED0A" w14:textId="77777777" w:rsidR="00D930B3" w:rsidRPr="00C23BAC" w:rsidRDefault="00D930B3" w:rsidP="00143182">
            <w:pPr>
              <w:rPr>
                <w:szCs w:val="22"/>
              </w:rPr>
            </w:pPr>
            <w:r w:rsidRPr="00C23BAC">
              <w:rPr>
                <w:szCs w:val="22"/>
              </w:rPr>
              <w:t>1:  5000</w:t>
            </w:r>
          </w:p>
        </w:tc>
      </w:tr>
      <w:tr w:rsidR="00D930B3" w:rsidRPr="00C23BAC" w14:paraId="7DA4902E" w14:textId="77777777" w:rsidTr="00143182">
        <w:trPr>
          <w:gridAfter w:val="1"/>
          <w:wAfter w:w="9" w:type="dxa"/>
          <w:trHeight w:val="351"/>
        </w:trPr>
        <w:tc>
          <w:tcPr>
            <w:tcW w:w="567" w:type="dxa"/>
            <w:vAlign w:val="center"/>
          </w:tcPr>
          <w:p w14:paraId="109DE988" w14:textId="77777777" w:rsidR="00D930B3" w:rsidRPr="00C23BAC" w:rsidRDefault="00D930B3" w:rsidP="00143182">
            <w:pPr>
              <w:rPr>
                <w:szCs w:val="22"/>
              </w:rPr>
            </w:pPr>
          </w:p>
        </w:tc>
        <w:tc>
          <w:tcPr>
            <w:tcW w:w="460" w:type="dxa"/>
            <w:vAlign w:val="center"/>
          </w:tcPr>
          <w:p w14:paraId="1514B4F1" w14:textId="77777777" w:rsidR="00D930B3" w:rsidRPr="00C23BAC" w:rsidRDefault="00D930B3" w:rsidP="00143182">
            <w:pPr>
              <w:rPr>
                <w:szCs w:val="22"/>
              </w:rPr>
            </w:pPr>
            <w:r w:rsidRPr="00C23BAC">
              <w:rPr>
                <w:szCs w:val="22"/>
              </w:rPr>
              <w:t>4.2.</w:t>
            </w:r>
          </w:p>
        </w:tc>
        <w:tc>
          <w:tcPr>
            <w:tcW w:w="8045" w:type="dxa"/>
            <w:vAlign w:val="center"/>
          </w:tcPr>
          <w:p w14:paraId="566E3BAD" w14:textId="77777777" w:rsidR="00D930B3" w:rsidRPr="00C23BAC" w:rsidRDefault="00D930B3" w:rsidP="00143182">
            <w:pPr>
              <w:rPr>
                <w:szCs w:val="22"/>
              </w:rPr>
            </w:pPr>
            <w:proofErr w:type="spellStart"/>
            <w:r w:rsidRPr="00C23BAC">
              <w:rPr>
                <w:szCs w:val="22"/>
              </w:rPr>
              <w:t>Водоводна</w:t>
            </w:r>
            <w:proofErr w:type="spellEnd"/>
            <w:r w:rsidRPr="00C23BAC">
              <w:rPr>
                <w:szCs w:val="22"/>
              </w:rPr>
              <w:t xml:space="preserve"> и </w:t>
            </w:r>
            <w:proofErr w:type="spellStart"/>
            <w:r w:rsidRPr="00C23BAC">
              <w:rPr>
                <w:szCs w:val="22"/>
              </w:rPr>
              <w:t>канализациона</w:t>
            </w:r>
            <w:proofErr w:type="spellEnd"/>
            <w:r w:rsidRPr="00C23BAC">
              <w:rPr>
                <w:szCs w:val="22"/>
              </w:rPr>
              <w:t xml:space="preserve"> мрежа.....................................................................................</w:t>
            </w:r>
          </w:p>
        </w:tc>
        <w:tc>
          <w:tcPr>
            <w:tcW w:w="851" w:type="dxa"/>
            <w:vAlign w:val="center"/>
          </w:tcPr>
          <w:p w14:paraId="5DF43BBC" w14:textId="77777777" w:rsidR="00D930B3" w:rsidRPr="00C23BAC" w:rsidRDefault="00D930B3" w:rsidP="00143182">
            <w:pPr>
              <w:rPr>
                <w:szCs w:val="22"/>
              </w:rPr>
            </w:pPr>
            <w:r w:rsidRPr="00C23BAC">
              <w:rPr>
                <w:szCs w:val="22"/>
              </w:rPr>
              <w:t>1:  5000</w:t>
            </w:r>
          </w:p>
        </w:tc>
      </w:tr>
      <w:tr w:rsidR="00D930B3" w:rsidRPr="00C23BAC" w14:paraId="23AF2386" w14:textId="77777777" w:rsidTr="00143182">
        <w:trPr>
          <w:gridAfter w:val="1"/>
          <w:wAfter w:w="9" w:type="dxa"/>
          <w:trHeight w:val="413"/>
        </w:trPr>
        <w:tc>
          <w:tcPr>
            <w:tcW w:w="567" w:type="dxa"/>
            <w:vAlign w:val="center"/>
          </w:tcPr>
          <w:p w14:paraId="2D3C42B4" w14:textId="77777777" w:rsidR="00D930B3" w:rsidRPr="00C23BAC" w:rsidRDefault="00D930B3" w:rsidP="00143182">
            <w:pPr>
              <w:rPr>
                <w:szCs w:val="22"/>
              </w:rPr>
            </w:pPr>
            <w:r w:rsidRPr="00C23BAC">
              <w:rPr>
                <w:szCs w:val="22"/>
              </w:rPr>
              <w:t>П.5.</w:t>
            </w:r>
          </w:p>
        </w:tc>
        <w:tc>
          <w:tcPr>
            <w:tcW w:w="8505" w:type="dxa"/>
            <w:gridSpan w:val="2"/>
            <w:vAlign w:val="center"/>
          </w:tcPr>
          <w:p w14:paraId="7BD7AEF5" w14:textId="77777777" w:rsidR="00D930B3" w:rsidRPr="00C23BAC" w:rsidRDefault="00D930B3" w:rsidP="00143182">
            <w:pPr>
              <w:rPr>
                <w:szCs w:val="22"/>
              </w:rPr>
            </w:pPr>
            <w:proofErr w:type="spellStart"/>
            <w:r w:rsidRPr="00C23BAC">
              <w:rPr>
                <w:szCs w:val="22"/>
              </w:rPr>
              <w:t>Начин</w:t>
            </w:r>
            <w:proofErr w:type="spellEnd"/>
            <w:r w:rsidRPr="00C23BAC">
              <w:rPr>
                <w:szCs w:val="22"/>
              </w:rPr>
              <w:t xml:space="preserve"> </w:t>
            </w:r>
            <w:proofErr w:type="spellStart"/>
            <w:r w:rsidRPr="00C23BAC">
              <w:rPr>
                <w:szCs w:val="22"/>
              </w:rPr>
              <w:t>спровођења</w:t>
            </w:r>
            <w:proofErr w:type="spellEnd"/>
            <w:r w:rsidRPr="00C23BAC">
              <w:rPr>
                <w:szCs w:val="22"/>
              </w:rPr>
              <w:t xml:space="preserve"> Плана............................................................................................................</w:t>
            </w:r>
          </w:p>
        </w:tc>
        <w:tc>
          <w:tcPr>
            <w:tcW w:w="851" w:type="dxa"/>
            <w:vAlign w:val="center"/>
          </w:tcPr>
          <w:p w14:paraId="1C5FD65B" w14:textId="77777777" w:rsidR="00D930B3" w:rsidRPr="00C23BAC" w:rsidRDefault="00D930B3" w:rsidP="00143182">
            <w:pPr>
              <w:rPr>
                <w:szCs w:val="22"/>
              </w:rPr>
            </w:pPr>
            <w:r w:rsidRPr="00C23BAC">
              <w:rPr>
                <w:szCs w:val="22"/>
              </w:rPr>
              <w:t>1:10000</w:t>
            </w:r>
          </w:p>
        </w:tc>
      </w:tr>
      <w:tr w:rsidR="00D930B3" w:rsidRPr="00C23BAC" w14:paraId="0ECF7359" w14:textId="77777777" w:rsidTr="00143182">
        <w:trPr>
          <w:gridAfter w:val="1"/>
          <w:wAfter w:w="9" w:type="dxa"/>
          <w:trHeight w:val="415"/>
        </w:trPr>
        <w:tc>
          <w:tcPr>
            <w:tcW w:w="567" w:type="dxa"/>
            <w:vAlign w:val="center"/>
          </w:tcPr>
          <w:p w14:paraId="10F28394" w14:textId="77777777" w:rsidR="00D930B3" w:rsidRPr="00C23BAC" w:rsidRDefault="00D930B3" w:rsidP="00143182">
            <w:pPr>
              <w:rPr>
                <w:szCs w:val="22"/>
              </w:rPr>
            </w:pPr>
            <w:r w:rsidRPr="00C23BAC">
              <w:rPr>
                <w:szCs w:val="22"/>
              </w:rPr>
              <w:lastRenderedPageBreak/>
              <w:t>П.6.</w:t>
            </w:r>
          </w:p>
        </w:tc>
        <w:tc>
          <w:tcPr>
            <w:tcW w:w="8505" w:type="dxa"/>
            <w:gridSpan w:val="2"/>
            <w:vAlign w:val="center"/>
          </w:tcPr>
          <w:p w14:paraId="42AE8B93" w14:textId="77777777" w:rsidR="00D930B3" w:rsidRPr="00C23BAC" w:rsidRDefault="00D930B3" w:rsidP="00143182">
            <w:pPr>
              <w:rPr>
                <w:szCs w:val="22"/>
              </w:rPr>
            </w:pPr>
            <w:proofErr w:type="spellStart"/>
            <w:r w:rsidRPr="00C23BAC">
              <w:rPr>
                <w:szCs w:val="22"/>
              </w:rPr>
              <w:t>Објекти</w:t>
            </w:r>
            <w:proofErr w:type="spellEnd"/>
            <w:r w:rsidRPr="00C23BAC">
              <w:rPr>
                <w:szCs w:val="22"/>
              </w:rPr>
              <w:t xml:space="preserve"> и </w:t>
            </w:r>
            <w:proofErr w:type="spellStart"/>
            <w:r w:rsidRPr="00C23BAC">
              <w:rPr>
                <w:szCs w:val="22"/>
              </w:rPr>
              <w:t>зоне</w:t>
            </w:r>
            <w:proofErr w:type="spellEnd"/>
            <w:r w:rsidRPr="00C23BAC">
              <w:rPr>
                <w:szCs w:val="22"/>
              </w:rPr>
              <w:t xml:space="preserve"> заштите................................................................................................................</w:t>
            </w:r>
          </w:p>
        </w:tc>
        <w:tc>
          <w:tcPr>
            <w:tcW w:w="851" w:type="dxa"/>
            <w:vAlign w:val="center"/>
          </w:tcPr>
          <w:p w14:paraId="3D2D52D4" w14:textId="77777777" w:rsidR="00D930B3" w:rsidRPr="00C23BAC" w:rsidRDefault="00D930B3" w:rsidP="00143182">
            <w:pPr>
              <w:rPr>
                <w:szCs w:val="22"/>
              </w:rPr>
            </w:pPr>
            <w:r w:rsidRPr="00C23BAC">
              <w:rPr>
                <w:szCs w:val="22"/>
              </w:rPr>
              <w:t>1:10000</w:t>
            </w:r>
          </w:p>
        </w:tc>
      </w:tr>
    </w:tbl>
    <w:p w14:paraId="4788D920" w14:textId="77777777" w:rsidR="00D930B3" w:rsidRPr="00C23BAC" w:rsidRDefault="00D930B3" w:rsidP="00D930B3">
      <w:bookmarkStart w:id="1" w:name="page5"/>
      <w:bookmarkEnd w:id="1"/>
    </w:p>
    <w:p w14:paraId="67FE7884" w14:textId="77777777" w:rsidR="00D930B3" w:rsidRPr="00C23BAC" w:rsidRDefault="00D930B3" w:rsidP="00D930B3"/>
    <w:p w14:paraId="28623C44" w14:textId="77777777" w:rsidR="00D930B3" w:rsidRPr="00C23BAC" w:rsidRDefault="00D930B3">
      <w:pPr>
        <w:numPr>
          <w:ilvl w:val="0"/>
          <w:numId w:val="29"/>
        </w:numPr>
        <w:tabs>
          <w:tab w:val="left" w:pos="426"/>
        </w:tabs>
        <w:rPr>
          <w:b/>
        </w:rPr>
      </w:pPr>
      <w:r w:rsidRPr="00C23BAC">
        <w:rPr>
          <w:b/>
        </w:rPr>
        <w:t xml:space="preserve">ИЗМЕНЕ </w:t>
      </w:r>
      <w:r w:rsidRPr="00C23BAC">
        <w:rPr>
          <w:b/>
          <w:lang w:val="sr-Cyrl-RS"/>
        </w:rPr>
        <w:t xml:space="preserve">И ДОПУНЕ </w:t>
      </w:r>
      <w:r w:rsidRPr="00C23BAC">
        <w:rPr>
          <w:b/>
        </w:rPr>
        <w:t>У ТЕКСТУАЛНОМ ДЕЛУ ПЛАНА</w:t>
      </w:r>
    </w:p>
    <w:p w14:paraId="5BAECE26" w14:textId="77777777" w:rsidR="00D930B3" w:rsidRPr="00C23BAC" w:rsidRDefault="00D930B3" w:rsidP="00D930B3"/>
    <w:p w14:paraId="5C2772A7" w14:textId="77777777" w:rsidR="00D930B3" w:rsidRPr="00C23BAC" w:rsidRDefault="00D930B3" w:rsidP="00D930B3">
      <w:pPr>
        <w:tabs>
          <w:tab w:val="left" w:pos="1540"/>
        </w:tabs>
        <w:ind w:left="1560" w:hanging="1560"/>
        <w:jc w:val="both"/>
        <w:rPr>
          <w:u w:val="single"/>
        </w:rPr>
      </w:pPr>
      <w:proofErr w:type="spellStart"/>
      <w:r w:rsidRPr="00C23BAC">
        <w:rPr>
          <w:b/>
        </w:rPr>
        <w:t>Напомена</w:t>
      </w:r>
      <w:proofErr w:type="spellEnd"/>
      <w:r w:rsidRPr="00C23BAC">
        <w:t>:</w:t>
      </w:r>
      <w:r w:rsidRPr="00C23BAC">
        <w:tab/>
      </w:r>
      <w:r w:rsidRPr="00C23BAC">
        <w:rPr>
          <w:u w:val="single"/>
        </w:rPr>
        <w:t xml:space="preserve">У </w:t>
      </w:r>
      <w:proofErr w:type="spellStart"/>
      <w:r w:rsidRPr="00C23BAC">
        <w:rPr>
          <w:u w:val="single"/>
        </w:rPr>
        <w:t>наставку</w:t>
      </w:r>
      <w:proofErr w:type="spellEnd"/>
      <w:r w:rsidRPr="00C23BAC">
        <w:rPr>
          <w:u w:val="single"/>
        </w:rPr>
        <w:t xml:space="preserve"> </w:t>
      </w:r>
      <w:proofErr w:type="spellStart"/>
      <w:r w:rsidRPr="00C23BAC">
        <w:rPr>
          <w:u w:val="single"/>
        </w:rPr>
        <w:t>су</w:t>
      </w:r>
      <w:proofErr w:type="spellEnd"/>
      <w:r w:rsidRPr="00C23BAC">
        <w:rPr>
          <w:u w:val="single"/>
        </w:rPr>
        <w:t xml:space="preserve"> </w:t>
      </w:r>
      <w:proofErr w:type="spellStart"/>
      <w:r w:rsidRPr="00C23BAC">
        <w:rPr>
          <w:u w:val="single"/>
        </w:rPr>
        <w:t>дате</w:t>
      </w:r>
      <w:proofErr w:type="spellEnd"/>
      <w:r w:rsidRPr="00C23BAC">
        <w:rPr>
          <w:u w:val="single"/>
        </w:rPr>
        <w:t xml:space="preserve"> </w:t>
      </w:r>
      <w:proofErr w:type="spellStart"/>
      <w:r w:rsidRPr="00C23BAC">
        <w:rPr>
          <w:u w:val="single"/>
        </w:rPr>
        <w:t>само</w:t>
      </w:r>
      <w:proofErr w:type="spellEnd"/>
      <w:r w:rsidRPr="00C23BAC">
        <w:rPr>
          <w:u w:val="single"/>
        </w:rPr>
        <w:t xml:space="preserve"> </w:t>
      </w:r>
      <w:proofErr w:type="spellStart"/>
      <w:r w:rsidRPr="00C23BAC">
        <w:rPr>
          <w:u w:val="single"/>
        </w:rPr>
        <w:t>извршене</w:t>
      </w:r>
      <w:proofErr w:type="spellEnd"/>
      <w:r w:rsidRPr="00C23BAC">
        <w:rPr>
          <w:u w:val="single"/>
        </w:rPr>
        <w:t xml:space="preserve"> </w:t>
      </w:r>
      <w:proofErr w:type="spellStart"/>
      <w:r w:rsidRPr="00C23BAC">
        <w:rPr>
          <w:u w:val="single"/>
        </w:rPr>
        <w:t>измене</w:t>
      </w:r>
      <w:proofErr w:type="spellEnd"/>
      <w:r w:rsidRPr="00C23BAC">
        <w:rPr>
          <w:u w:val="single"/>
        </w:rPr>
        <w:t xml:space="preserve"> </w:t>
      </w:r>
      <w:r w:rsidRPr="00C23BAC">
        <w:rPr>
          <w:u w:val="single"/>
          <w:lang w:val="sr-Cyrl-RS"/>
        </w:rPr>
        <w:t xml:space="preserve">и допуне </w:t>
      </w:r>
      <w:r w:rsidRPr="00C23BAC">
        <w:rPr>
          <w:u w:val="single"/>
        </w:rPr>
        <w:t xml:space="preserve">у </w:t>
      </w:r>
      <w:proofErr w:type="spellStart"/>
      <w:r w:rsidRPr="00C23BAC">
        <w:rPr>
          <w:u w:val="single"/>
        </w:rPr>
        <w:t>односу</w:t>
      </w:r>
      <w:proofErr w:type="spellEnd"/>
      <w:r w:rsidRPr="00C23BAC">
        <w:rPr>
          <w:u w:val="single"/>
        </w:rPr>
        <w:t xml:space="preserve"> </w:t>
      </w:r>
      <w:proofErr w:type="spellStart"/>
      <w:r w:rsidRPr="00C23BAC">
        <w:rPr>
          <w:u w:val="single"/>
        </w:rPr>
        <w:t>на</w:t>
      </w:r>
      <w:proofErr w:type="spellEnd"/>
      <w:r w:rsidRPr="00C23BAC">
        <w:rPr>
          <w:u w:val="single"/>
        </w:rPr>
        <w:t xml:space="preserve"> </w:t>
      </w:r>
      <w:proofErr w:type="spellStart"/>
      <w:r w:rsidRPr="00C23BAC">
        <w:rPr>
          <w:u w:val="single"/>
        </w:rPr>
        <w:t>текст</w:t>
      </w:r>
      <w:proofErr w:type="spellEnd"/>
      <w:r w:rsidRPr="00C23BAC">
        <w:rPr>
          <w:u w:val="single"/>
        </w:rPr>
        <w:t xml:space="preserve"> </w:t>
      </w:r>
      <w:proofErr w:type="spellStart"/>
      <w:r w:rsidRPr="00C23BAC">
        <w:rPr>
          <w:u w:val="single"/>
        </w:rPr>
        <w:t>Плана</w:t>
      </w:r>
      <w:proofErr w:type="spellEnd"/>
      <w:r w:rsidRPr="00C23BAC">
        <w:rPr>
          <w:u w:val="single"/>
        </w:rPr>
        <w:t xml:space="preserve"> </w:t>
      </w:r>
      <w:proofErr w:type="spellStart"/>
      <w:r w:rsidRPr="00C23BAC">
        <w:rPr>
          <w:u w:val="single"/>
        </w:rPr>
        <w:t>генералне</w:t>
      </w:r>
      <w:proofErr w:type="spellEnd"/>
      <w:r w:rsidRPr="00C23BAC">
        <w:rPr>
          <w:u w:val="single"/>
        </w:rPr>
        <w:t xml:space="preserve"> </w:t>
      </w:r>
      <w:proofErr w:type="spellStart"/>
      <w:r w:rsidRPr="00C23BAC">
        <w:rPr>
          <w:u w:val="single"/>
        </w:rPr>
        <w:t>регулације</w:t>
      </w:r>
      <w:proofErr w:type="spellEnd"/>
      <w:r w:rsidRPr="00C23BAC">
        <w:rPr>
          <w:u w:val="single"/>
        </w:rPr>
        <w:t xml:space="preserve"> </w:t>
      </w:r>
      <w:proofErr w:type="spellStart"/>
      <w:r w:rsidRPr="00C23BAC">
        <w:rPr>
          <w:u w:val="single"/>
        </w:rPr>
        <w:t>Прокупље</w:t>
      </w:r>
      <w:proofErr w:type="spellEnd"/>
      <w:r w:rsidRPr="00C23BAC">
        <w:rPr>
          <w:u w:val="single"/>
        </w:rPr>
        <w:t xml:space="preserve"> („</w:t>
      </w:r>
      <w:proofErr w:type="spellStart"/>
      <w:r w:rsidRPr="00C23BAC">
        <w:rPr>
          <w:u w:val="single"/>
        </w:rPr>
        <w:t>Службени</w:t>
      </w:r>
      <w:proofErr w:type="spellEnd"/>
      <w:r w:rsidRPr="00C23BAC">
        <w:rPr>
          <w:u w:val="single"/>
        </w:rPr>
        <w:t xml:space="preserve"> </w:t>
      </w:r>
      <w:r w:rsidRPr="00C23BAC">
        <w:rPr>
          <w:u w:val="single"/>
          <w:lang w:val="sr-Cyrl-RS"/>
        </w:rPr>
        <w:t>лист</w:t>
      </w:r>
      <w:r w:rsidRPr="00C23BAC">
        <w:rPr>
          <w:u w:val="single"/>
        </w:rPr>
        <w:t xml:space="preserve"> </w:t>
      </w:r>
      <w:proofErr w:type="spellStart"/>
      <w:r w:rsidRPr="00C23BAC">
        <w:rPr>
          <w:u w:val="single"/>
        </w:rPr>
        <w:t>општине</w:t>
      </w:r>
      <w:proofErr w:type="spellEnd"/>
      <w:r w:rsidRPr="00C23BAC">
        <w:rPr>
          <w:u w:val="single"/>
        </w:rPr>
        <w:t xml:space="preserve"> Прокупље“ </w:t>
      </w:r>
      <w:proofErr w:type="spellStart"/>
      <w:r w:rsidRPr="00C23BAC">
        <w:rPr>
          <w:u w:val="single"/>
        </w:rPr>
        <w:t>број</w:t>
      </w:r>
      <w:proofErr w:type="spellEnd"/>
      <w:r w:rsidRPr="00C23BAC">
        <w:rPr>
          <w:u w:val="single"/>
        </w:rPr>
        <w:t xml:space="preserve"> 3/2014</w:t>
      </w:r>
      <w:r w:rsidRPr="00C23BAC">
        <w:rPr>
          <w:u w:val="single"/>
          <w:lang w:val="sr-Cyrl-RS"/>
        </w:rPr>
        <w:t xml:space="preserve"> и „Службени лист града Прокупља“, бр.36/2020, 25</w:t>
      </w:r>
      <w:r w:rsidRPr="00C23BAC">
        <w:rPr>
          <w:u w:val="single"/>
        </w:rPr>
        <w:t>/</w:t>
      </w:r>
      <w:r w:rsidRPr="00C23BAC">
        <w:rPr>
          <w:u w:val="single"/>
          <w:lang w:val="sr-Cyrl-RS"/>
        </w:rPr>
        <w:t>2023 и 44-1/2024)</w:t>
      </w:r>
      <w:r w:rsidRPr="00C23BAC">
        <w:rPr>
          <w:u w:val="single"/>
        </w:rPr>
        <w:t>:</w:t>
      </w:r>
    </w:p>
    <w:p w14:paraId="70664B41" w14:textId="77777777" w:rsidR="00D930B3" w:rsidRPr="00C23BAC" w:rsidRDefault="00D930B3" w:rsidP="00D930B3">
      <w:pPr>
        <w:tabs>
          <w:tab w:val="left" w:pos="1540"/>
        </w:tabs>
        <w:ind w:left="1560" w:hanging="1560"/>
      </w:pPr>
    </w:p>
    <w:p w14:paraId="1F61ED9C" w14:textId="77777777" w:rsidR="00D930B3" w:rsidRPr="00C23BAC" w:rsidRDefault="00D930B3" w:rsidP="00D930B3">
      <w:pPr>
        <w:tabs>
          <w:tab w:val="left" w:pos="1540"/>
        </w:tabs>
        <w:ind w:left="1560" w:hanging="1560"/>
        <w:jc w:val="center"/>
        <w:rPr>
          <w:lang w:val="sr-Cyrl-RS"/>
        </w:rPr>
      </w:pPr>
      <w:r w:rsidRPr="00C23BAC">
        <w:rPr>
          <w:lang w:val="sr-Cyrl-RS"/>
        </w:rPr>
        <w:t>***</w:t>
      </w:r>
    </w:p>
    <w:p w14:paraId="0AE529DB" w14:textId="77777777" w:rsidR="00D930B3" w:rsidRPr="00C23BAC" w:rsidRDefault="00D930B3">
      <w:pPr>
        <w:numPr>
          <w:ilvl w:val="0"/>
          <w:numId w:val="20"/>
        </w:numPr>
        <w:tabs>
          <w:tab w:val="left" w:pos="426"/>
        </w:tabs>
        <w:rPr>
          <w:b/>
        </w:rPr>
      </w:pPr>
      <w:r w:rsidRPr="00C23BAC">
        <w:rPr>
          <w:b/>
        </w:rPr>
        <w:t>ПЛАНСКИ ДЕО</w:t>
      </w:r>
    </w:p>
    <w:p w14:paraId="1483622B" w14:textId="77777777" w:rsidR="00D930B3" w:rsidRPr="00C23BAC" w:rsidRDefault="00D930B3">
      <w:pPr>
        <w:numPr>
          <w:ilvl w:val="0"/>
          <w:numId w:val="21"/>
        </w:numPr>
        <w:tabs>
          <w:tab w:val="left" w:pos="426"/>
        </w:tabs>
        <w:ind w:left="720" w:hanging="360"/>
        <w:rPr>
          <w:b/>
        </w:rPr>
      </w:pPr>
      <w:r w:rsidRPr="00C23BAC">
        <w:rPr>
          <w:b/>
        </w:rPr>
        <w:t>ПРАВИЛА УРЕЂЕЊА</w:t>
      </w:r>
    </w:p>
    <w:p w14:paraId="0F59DA86" w14:textId="77777777" w:rsidR="00D930B3" w:rsidRPr="00C23BAC" w:rsidRDefault="00D930B3" w:rsidP="00D930B3">
      <w:pPr>
        <w:ind w:left="450"/>
      </w:pPr>
      <w:r w:rsidRPr="00C23BAC">
        <w:t>1.</w:t>
      </w:r>
      <w:r w:rsidRPr="00C23BAC">
        <w:rPr>
          <w:lang w:val="sr-Cyrl-RS"/>
        </w:rPr>
        <w:t>1</w:t>
      </w:r>
      <w:r w:rsidRPr="00C23BAC">
        <w:t xml:space="preserve">. </w:t>
      </w:r>
      <w:r w:rsidRPr="00C23BAC">
        <w:rPr>
          <w:szCs w:val="22"/>
          <w:lang w:val="sr-Cyrl-CS"/>
        </w:rPr>
        <w:t>ГРАНИЦА ПЛАНА И ОБУХВАТ ГРАЂЕВИНСКОГ ПОДРУЧЈА</w:t>
      </w:r>
    </w:p>
    <w:p w14:paraId="0521046D" w14:textId="0BCDC534" w:rsidR="00D930B3" w:rsidRPr="00C23BAC" w:rsidRDefault="00D930B3" w:rsidP="00D930B3">
      <w:pPr>
        <w:ind w:firstLine="720"/>
      </w:pPr>
      <w:r w:rsidRPr="00C23BAC">
        <w:rPr>
          <w:noProof/>
        </w:rPr>
        <mc:AlternateContent>
          <mc:Choice Requires="wps">
            <w:drawing>
              <wp:anchor distT="0" distB="0" distL="114300" distR="114300" simplePos="0" relativeHeight="251704320" behindDoc="1" locked="0" layoutInCell="1" allowOverlap="1" wp14:anchorId="011E2BAA" wp14:editId="0A5C2395">
                <wp:simplePos x="0" y="0"/>
                <wp:positionH relativeFrom="column">
                  <wp:posOffset>5810250</wp:posOffset>
                </wp:positionH>
                <wp:positionV relativeFrom="paragraph">
                  <wp:posOffset>-8890</wp:posOffset>
                </wp:positionV>
                <wp:extent cx="12700" cy="12065"/>
                <wp:effectExtent l="635" t="0" r="0" b="0"/>
                <wp:wrapNone/>
                <wp:docPr id="14886826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971F5" id="Rectangle 9" o:spid="_x0000_s1026" style="position:absolute;margin-left:457.5pt;margin-top:-.7pt;width:1pt;height:.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" fillcolor="black" strokecolor="white"/>
            </w:pict>
          </mc:Fallback>
        </mc:AlternateContent>
      </w:r>
      <w:r w:rsidRPr="00C23BAC">
        <w:rPr>
          <w:b/>
        </w:rPr>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rPr>
          <w:b/>
        </w:rPr>
        <w:t xml:space="preserve"> </w:t>
      </w:r>
      <w:r w:rsidRPr="00C23BAC">
        <w:rPr>
          <w:lang w:val="sr-Cyrl-RS"/>
        </w:rPr>
        <w:t>уводно поглавље и гласи</w:t>
      </w:r>
      <w:r w:rsidRPr="00C23BAC">
        <w:t>:</w:t>
      </w:r>
    </w:p>
    <w:p w14:paraId="5EB3707C" w14:textId="77777777" w:rsidR="00D930B3" w:rsidRPr="00C23BAC" w:rsidRDefault="00D930B3" w:rsidP="00D930B3">
      <w:pPr>
        <w:rPr>
          <w:szCs w:val="22"/>
        </w:rPr>
      </w:pPr>
      <w:r w:rsidRPr="00C23BAC">
        <w:rPr>
          <w:szCs w:val="22"/>
          <w:lang w:val="sr-Cyrl-RS"/>
        </w:rPr>
        <w:t>„</w:t>
      </w:r>
      <w:proofErr w:type="spellStart"/>
      <w:r w:rsidRPr="00C23BAC">
        <w:rPr>
          <w:szCs w:val="22"/>
        </w:rPr>
        <w:t>Подручје</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proofErr w:type="spellStart"/>
      <w:r w:rsidRPr="00C23BAC">
        <w:rPr>
          <w:szCs w:val="22"/>
        </w:rPr>
        <w:t>простор</w:t>
      </w:r>
      <w:proofErr w:type="spellEnd"/>
      <w:r w:rsidRPr="00C23BAC">
        <w:rPr>
          <w:szCs w:val="22"/>
        </w:rPr>
        <w:t xml:space="preserve"> </w:t>
      </w:r>
      <w:proofErr w:type="spellStart"/>
      <w:r w:rsidRPr="00C23BAC">
        <w:rPr>
          <w:szCs w:val="22"/>
        </w:rPr>
        <w:t>од</w:t>
      </w:r>
      <w:proofErr w:type="spellEnd"/>
      <w:r w:rsidRPr="00C23BAC">
        <w:rPr>
          <w:szCs w:val="22"/>
        </w:rPr>
        <w:t xml:space="preserve"> </w:t>
      </w:r>
      <w:r w:rsidRPr="00C23BAC">
        <w:rPr>
          <w:b/>
          <w:szCs w:val="22"/>
        </w:rPr>
        <w:t>6 034,52</w:t>
      </w:r>
      <w:r w:rsidRPr="00C23BAC">
        <w:rPr>
          <w:szCs w:val="22"/>
        </w:rPr>
        <w:t xml:space="preserve"> </w:t>
      </w:r>
      <w:proofErr w:type="spellStart"/>
      <w:r w:rsidRPr="00C23BAC">
        <w:rPr>
          <w:b/>
          <w:szCs w:val="22"/>
        </w:rPr>
        <w:t>hа</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r w:rsidRPr="00C23BAC">
        <w:rPr>
          <w:b/>
          <w:szCs w:val="22"/>
        </w:rPr>
        <w:t>60,35 km</w:t>
      </w:r>
      <w:r w:rsidRPr="00C23BAC">
        <w:rPr>
          <w:b/>
          <w:szCs w:val="22"/>
          <w:vertAlign w:val="superscript"/>
        </w:rPr>
        <w:t>2</w:t>
      </w:r>
      <w:r w:rsidRPr="00C23BAC">
        <w:rPr>
          <w:szCs w:val="22"/>
        </w:rPr>
        <w:t>.</w:t>
      </w:r>
    </w:p>
    <w:p w14:paraId="24EF294E" w14:textId="77777777" w:rsidR="00D930B3" w:rsidRPr="00C23BAC" w:rsidRDefault="00D930B3" w:rsidP="00D930B3">
      <w:pPr>
        <w:tabs>
          <w:tab w:val="left" w:pos="367"/>
        </w:tabs>
        <w:jc w:val="both"/>
        <w:rPr>
          <w:szCs w:val="22"/>
          <w:lang w:val="sr-Cyrl-RS"/>
        </w:rPr>
      </w:pPr>
      <w:r w:rsidRPr="00C23BAC">
        <w:rPr>
          <w:szCs w:val="22"/>
        </w:rPr>
        <w:t xml:space="preserve">У </w:t>
      </w:r>
      <w:proofErr w:type="spellStart"/>
      <w:r w:rsidRPr="00C23BAC">
        <w:rPr>
          <w:szCs w:val="22"/>
        </w:rPr>
        <w:t>просторно</w:t>
      </w:r>
      <w:proofErr w:type="spellEnd"/>
      <w:r w:rsidRPr="00C23BAC">
        <w:rPr>
          <w:szCs w:val="22"/>
        </w:rPr>
        <w:t xml:space="preserve"> </w:t>
      </w:r>
      <w:proofErr w:type="spellStart"/>
      <w:r w:rsidRPr="00C23BAC">
        <w:rPr>
          <w:szCs w:val="22"/>
        </w:rPr>
        <w:t>административном</w:t>
      </w:r>
      <w:proofErr w:type="spellEnd"/>
      <w:r w:rsidRPr="00C23BAC">
        <w:rPr>
          <w:szCs w:val="22"/>
        </w:rPr>
        <w:t xml:space="preserve"> </w:t>
      </w:r>
      <w:proofErr w:type="spellStart"/>
      <w:r w:rsidRPr="00C23BAC">
        <w:rPr>
          <w:szCs w:val="22"/>
        </w:rPr>
        <w:t>погледу</w:t>
      </w:r>
      <w:proofErr w:type="spellEnd"/>
      <w:r w:rsidRPr="00C23BAC">
        <w:rPr>
          <w:szCs w:val="22"/>
        </w:rPr>
        <w:t xml:space="preserve"> </w:t>
      </w:r>
      <w:proofErr w:type="spellStart"/>
      <w:r w:rsidRPr="00C23BAC">
        <w:rPr>
          <w:szCs w:val="22"/>
        </w:rPr>
        <w:t>планско</w:t>
      </w:r>
      <w:proofErr w:type="spellEnd"/>
      <w:r w:rsidRPr="00C23BAC">
        <w:rPr>
          <w:szCs w:val="22"/>
        </w:rPr>
        <w:t xml:space="preserve"> </w:t>
      </w:r>
      <w:proofErr w:type="spellStart"/>
      <w:r w:rsidRPr="00C23BAC">
        <w:rPr>
          <w:szCs w:val="22"/>
        </w:rPr>
        <w:t>подручје</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proofErr w:type="spellStart"/>
      <w:r w:rsidRPr="00C23BAC">
        <w:rPr>
          <w:szCs w:val="22"/>
        </w:rPr>
        <w:t>територију</w:t>
      </w:r>
      <w:proofErr w:type="spellEnd"/>
      <w:r w:rsidRPr="00C23BAC">
        <w:rPr>
          <w:szCs w:val="22"/>
        </w:rPr>
        <w:t xml:space="preserve"> </w:t>
      </w:r>
      <w:proofErr w:type="spellStart"/>
      <w:r w:rsidRPr="00C23BAC">
        <w:rPr>
          <w:szCs w:val="22"/>
        </w:rPr>
        <w:t>катастарских</w:t>
      </w:r>
      <w:proofErr w:type="spellEnd"/>
      <w:r w:rsidRPr="00C23BAC">
        <w:rPr>
          <w:szCs w:val="22"/>
        </w:rPr>
        <w:t xml:space="preserve"> </w:t>
      </w:r>
      <w:proofErr w:type="spellStart"/>
      <w:r w:rsidRPr="00C23BAC">
        <w:rPr>
          <w:szCs w:val="22"/>
        </w:rPr>
        <w:t>општина</w:t>
      </w:r>
      <w:proofErr w:type="spellEnd"/>
      <w:r w:rsidRPr="00C23BAC">
        <w:rPr>
          <w:szCs w:val="22"/>
        </w:rPr>
        <w:t xml:space="preserve">: КО </w:t>
      </w:r>
      <w:proofErr w:type="spellStart"/>
      <w:r w:rsidRPr="00C23BAC">
        <w:rPr>
          <w:szCs w:val="22"/>
        </w:rPr>
        <w:t>Прокупље</w:t>
      </w:r>
      <w:proofErr w:type="spellEnd"/>
      <w:r w:rsidRPr="00C23BAC">
        <w:rPr>
          <w:szCs w:val="22"/>
        </w:rPr>
        <w:t xml:space="preserve"> </w:t>
      </w:r>
      <w:proofErr w:type="spellStart"/>
      <w:r w:rsidRPr="00C23BAC">
        <w:rPr>
          <w:szCs w:val="22"/>
        </w:rPr>
        <w:t>град</w:t>
      </w:r>
      <w:proofErr w:type="spellEnd"/>
      <w:r w:rsidRPr="00C23BAC">
        <w:rPr>
          <w:szCs w:val="22"/>
        </w:rPr>
        <w:t xml:space="preserve">, КО </w:t>
      </w:r>
      <w:proofErr w:type="spellStart"/>
      <w:r w:rsidRPr="00C23BAC">
        <w:rPr>
          <w:szCs w:val="22"/>
        </w:rPr>
        <w:t>Прокупље</w:t>
      </w:r>
      <w:proofErr w:type="spellEnd"/>
      <w:r w:rsidRPr="00C23BAC">
        <w:rPr>
          <w:szCs w:val="22"/>
          <w:lang w:val="sr-Cyrl-RS"/>
        </w:rPr>
        <w:t>, КО Појате, КО Ново Село</w:t>
      </w:r>
      <w:r w:rsidRPr="00C23BAC">
        <w:rPr>
          <w:szCs w:val="22"/>
        </w:rPr>
        <w:t xml:space="preserve"> и </w:t>
      </w:r>
      <w:proofErr w:type="spellStart"/>
      <w:r w:rsidRPr="00C23BAC">
        <w:rPr>
          <w:szCs w:val="22"/>
        </w:rPr>
        <w:t>де</w:t>
      </w:r>
      <w:proofErr w:type="spellEnd"/>
      <w:r w:rsidRPr="00C23BAC">
        <w:rPr>
          <w:szCs w:val="22"/>
          <w:lang w:val="sr-Cyrl-RS"/>
        </w:rPr>
        <w:t>лови</w:t>
      </w:r>
      <w:r w:rsidRPr="00C23BAC">
        <w:rPr>
          <w:szCs w:val="22"/>
        </w:rPr>
        <w:t xml:space="preserve"> КО: </w:t>
      </w:r>
      <w:proofErr w:type="spellStart"/>
      <w:r w:rsidRPr="00C23BAC">
        <w:rPr>
          <w:szCs w:val="22"/>
        </w:rPr>
        <w:t>Нова</w:t>
      </w:r>
      <w:proofErr w:type="spellEnd"/>
      <w:r w:rsidRPr="00C23BAC">
        <w:rPr>
          <w:szCs w:val="22"/>
        </w:rPr>
        <w:t xml:space="preserve"> </w:t>
      </w:r>
      <w:proofErr w:type="spellStart"/>
      <w:r w:rsidRPr="00C23BAC">
        <w:rPr>
          <w:szCs w:val="22"/>
        </w:rPr>
        <w:t>Божурна</w:t>
      </w:r>
      <w:proofErr w:type="spellEnd"/>
      <w:r w:rsidRPr="00C23BAC">
        <w:rPr>
          <w:szCs w:val="22"/>
        </w:rPr>
        <w:t xml:space="preserve">, </w:t>
      </w:r>
      <w:proofErr w:type="spellStart"/>
      <w:r w:rsidRPr="00C23BAC">
        <w:rPr>
          <w:szCs w:val="22"/>
        </w:rPr>
        <w:t>Бабин</w:t>
      </w:r>
      <w:proofErr w:type="spellEnd"/>
      <w:r w:rsidRPr="00C23BAC">
        <w:rPr>
          <w:szCs w:val="22"/>
        </w:rPr>
        <w:t xml:space="preserve"> Поток, </w:t>
      </w:r>
      <w:proofErr w:type="spellStart"/>
      <w:r w:rsidRPr="00C23BAC">
        <w:rPr>
          <w:szCs w:val="22"/>
        </w:rPr>
        <w:t>Бериље</w:t>
      </w:r>
      <w:proofErr w:type="spellEnd"/>
      <w:r w:rsidRPr="00C23BAC">
        <w:rPr>
          <w:szCs w:val="22"/>
        </w:rPr>
        <w:t xml:space="preserve">, </w:t>
      </w:r>
      <w:r w:rsidRPr="00C23BAC">
        <w:rPr>
          <w:szCs w:val="22"/>
          <w:lang w:val="sr-Cyrl-RS"/>
        </w:rPr>
        <w:t xml:space="preserve">Растовница, Добротић, </w:t>
      </w:r>
      <w:proofErr w:type="spellStart"/>
      <w:r w:rsidRPr="00C23BAC">
        <w:rPr>
          <w:szCs w:val="22"/>
        </w:rPr>
        <w:t>Водице</w:t>
      </w:r>
      <w:proofErr w:type="spellEnd"/>
      <w:r w:rsidRPr="00C23BAC">
        <w:rPr>
          <w:szCs w:val="22"/>
        </w:rPr>
        <w:t xml:space="preserve">, </w:t>
      </w:r>
      <w:proofErr w:type="spellStart"/>
      <w:r w:rsidRPr="00C23BAC">
        <w:rPr>
          <w:szCs w:val="22"/>
        </w:rPr>
        <w:t>Бела</w:t>
      </w:r>
      <w:proofErr w:type="spellEnd"/>
      <w:r w:rsidRPr="00C23BAC">
        <w:rPr>
          <w:szCs w:val="22"/>
        </w:rPr>
        <w:t xml:space="preserve"> Вода, </w:t>
      </w:r>
      <w:proofErr w:type="spellStart"/>
      <w:r w:rsidRPr="00C23BAC">
        <w:rPr>
          <w:szCs w:val="22"/>
        </w:rPr>
        <w:t>Ћуковац</w:t>
      </w:r>
      <w:proofErr w:type="spellEnd"/>
      <w:r w:rsidRPr="00C23BAC">
        <w:rPr>
          <w:szCs w:val="22"/>
          <w:lang w:val="sr-Cyrl-RS"/>
        </w:rPr>
        <w:t xml:space="preserve">, Губетин, Доња Топоница, Поточић, </w:t>
      </w:r>
      <w:proofErr w:type="spellStart"/>
      <w:r w:rsidRPr="00C23BAC">
        <w:rPr>
          <w:szCs w:val="22"/>
        </w:rPr>
        <w:t>Доња</w:t>
      </w:r>
      <w:proofErr w:type="spellEnd"/>
      <w:r w:rsidRPr="00C23BAC">
        <w:rPr>
          <w:szCs w:val="22"/>
        </w:rPr>
        <w:t xml:space="preserve"> </w:t>
      </w:r>
      <w:proofErr w:type="spellStart"/>
      <w:r w:rsidRPr="00C23BAC">
        <w:rPr>
          <w:szCs w:val="22"/>
        </w:rPr>
        <w:t>Трнава</w:t>
      </w:r>
      <w:proofErr w:type="spellEnd"/>
      <w:r w:rsidRPr="00C23BAC">
        <w:rPr>
          <w:szCs w:val="22"/>
          <w:lang w:val="sr-Cyrl-RS"/>
        </w:rPr>
        <w:t>,</w:t>
      </w:r>
      <w:r w:rsidRPr="00C23BAC">
        <w:rPr>
          <w:szCs w:val="22"/>
        </w:rPr>
        <w:t xml:space="preserve"> </w:t>
      </w:r>
      <w:proofErr w:type="spellStart"/>
      <w:r w:rsidRPr="00C23BAC">
        <w:rPr>
          <w:szCs w:val="22"/>
        </w:rPr>
        <w:t>Горња</w:t>
      </w:r>
      <w:proofErr w:type="spellEnd"/>
      <w:r w:rsidRPr="00C23BAC">
        <w:rPr>
          <w:szCs w:val="22"/>
        </w:rPr>
        <w:t xml:space="preserve"> Стражава, </w:t>
      </w:r>
      <w:proofErr w:type="spellStart"/>
      <w:r w:rsidRPr="00C23BAC">
        <w:rPr>
          <w:szCs w:val="22"/>
        </w:rPr>
        <w:t>Доња</w:t>
      </w:r>
      <w:proofErr w:type="spellEnd"/>
      <w:r w:rsidRPr="00C23BAC">
        <w:rPr>
          <w:szCs w:val="22"/>
        </w:rPr>
        <w:t xml:space="preserve"> Стражава, </w:t>
      </w:r>
      <w:r w:rsidRPr="00C23BAC">
        <w:rPr>
          <w:szCs w:val="22"/>
          <w:lang w:val="sr-Cyrl-RS"/>
        </w:rPr>
        <w:t xml:space="preserve">Балиновац и </w:t>
      </w:r>
      <w:proofErr w:type="spellStart"/>
      <w:r w:rsidRPr="00C23BAC">
        <w:rPr>
          <w:szCs w:val="22"/>
        </w:rPr>
        <w:t>Ђуровац</w:t>
      </w:r>
      <w:proofErr w:type="spellEnd"/>
      <w:r w:rsidRPr="00C23BAC">
        <w:rPr>
          <w:szCs w:val="22"/>
          <w:lang w:val="sr-Cyrl-RS"/>
        </w:rPr>
        <w:t>.“</w:t>
      </w:r>
    </w:p>
    <w:p w14:paraId="06104A2A" w14:textId="77777777" w:rsidR="00D930B3" w:rsidRPr="00C23BAC" w:rsidRDefault="00D930B3" w:rsidP="00D930B3">
      <w:pPr>
        <w:ind w:left="540"/>
        <w:rPr>
          <w:b/>
          <w:szCs w:val="22"/>
          <w:lang w:val="ru-RU"/>
        </w:rPr>
      </w:pPr>
    </w:p>
    <w:p w14:paraId="39F9E2E8" w14:textId="77777777" w:rsidR="00D930B3" w:rsidRPr="00C23BAC" w:rsidRDefault="00D930B3" w:rsidP="00D930B3">
      <w:pPr>
        <w:ind w:left="-90"/>
        <w:jc w:val="center"/>
        <w:rPr>
          <w:b/>
          <w:szCs w:val="22"/>
          <w:lang w:val="ru-RU"/>
        </w:rPr>
      </w:pPr>
      <w:r w:rsidRPr="00C23BAC">
        <w:rPr>
          <w:b/>
          <w:szCs w:val="22"/>
          <w:lang w:val="ru-RU"/>
        </w:rPr>
        <w:t>***</w:t>
      </w:r>
    </w:p>
    <w:p w14:paraId="4282BA38" w14:textId="77777777" w:rsidR="00D930B3" w:rsidRPr="00C23BAC" w:rsidRDefault="00D930B3" w:rsidP="00D930B3">
      <w:pPr>
        <w:ind w:left="540"/>
        <w:rPr>
          <w:b/>
          <w:szCs w:val="22"/>
          <w:lang w:val="ru-RU"/>
        </w:rPr>
      </w:pPr>
      <w:r w:rsidRPr="00C23BAC">
        <w:rPr>
          <w:b/>
          <w:szCs w:val="22"/>
          <w:lang w:val="ru-RU"/>
        </w:rPr>
        <w:t>1.1.2. Граница грађевинског подручја</w:t>
      </w:r>
    </w:p>
    <w:p w14:paraId="2C2ECB50" w14:textId="77777777" w:rsidR="00D930B3" w:rsidRPr="00C23BAC" w:rsidRDefault="00D930B3" w:rsidP="00D930B3">
      <w:pPr>
        <w:ind w:firstLine="720"/>
        <w:rPr>
          <w:szCs w:val="22"/>
          <w:lang w:val="ru-RU"/>
        </w:rPr>
      </w:pPr>
      <w:r w:rsidRPr="00C23BAC">
        <w:rPr>
          <w:b/>
          <w:szCs w:val="22"/>
          <w:lang w:val="ru-RU"/>
        </w:rPr>
        <w:t xml:space="preserve">-мења се </w:t>
      </w:r>
      <w:r w:rsidRPr="00C23BAC">
        <w:rPr>
          <w:szCs w:val="22"/>
          <w:lang w:val="ru-RU"/>
        </w:rPr>
        <w:t>задњи став који гласи:</w:t>
      </w:r>
    </w:p>
    <w:p w14:paraId="1A3A9528" w14:textId="77777777" w:rsidR="00D930B3" w:rsidRPr="00C23BAC" w:rsidRDefault="00D930B3" w:rsidP="00D930B3">
      <w:pPr>
        <w:rPr>
          <w:b/>
          <w:szCs w:val="22"/>
          <w:lang w:val="ru-RU"/>
        </w:rPr>
      </w:pPr>
      <w:r w:rsidRPr="00C23BAC">
        <w:rPr>
          <w:szCs w:val="22"/>
        </w:rPr>
        <w:t>„</w:t>
      </w:r>
      <w:proofErr w:type="spellStart"/>
      <w:r w:rsidRPr="00C23BAC">
        <w:rPr>
          <w:szCs w:val="22"/>
        </w:rPr>
        <w:t>Грађевинско</w:t>
      </w:r>
      <w:proofErr w:type="spellEnd"/>
      <w:r w:rsidRPr="00C23BAC">
        <w:rPr>
          <w:szCs w:val="22"/>
        </w:rPr>
        <w:t xml:space="preserve"> </w:t>
      </w:r>
      <w:proofErr w:type="spellStart"/>
      <w:r w:rsidRPr="00C23BAC">
        <w:rPr>
          <w:szCs w:val="22"/>
        </w:rPr>
        <w:t>подручје</w:t>
      </w:r>
      <w:proofErr w:type="spellEnd"/>
      <w:r w:rsidRPr="00C23BAC">
        <w:rPr>
          <w:szCs w:val="22"/>
        </w:rPr>
        <w:t xml:space="preserve"> </w:t>
      </w:r>
      <w:proofErr w:type="spellStart"/>
      <w:r w:rsidRPr="00C23BAC">
        <w:rPr>
          <w:szCs w:val="22"/>
        </w:rPr>
        <w:t>унутар</w:t>
      </w:r>
      <w:proofErr w:type="spellEnd"/>
      <w:r w:rsidRPr="00C23BAC">
        <w:rPr>
          <w:szCs w:val="22"/>
        </w:rPr>
        <w:t xml:space="preserve"> </w:t>
      </w:r>
      <w:proofErr w:type="spellStart"/>
      <w:r w:rsidRPr="00C23BAC">
        <w:rPr>
          <w:szCs w:val="22"/>
        </w:rPr>
        <w:t>граница</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proofErr w:type="spellStart"/>
      <w:r w:rsidRPr="00C23BAC">
        <w:rPr>
          <w:szCs w:val="22"/>
        </w:rPr>
        <w:t>грађевинско</w:t>
      </w:r>
      <w:proofErr w:type="spellEnd"/>
      <w:r w:rsidRPr="00C23BAC">
        <w:rPr>
          <w:szCs w:val="22"/>
        </w:rPr>
        <w:t xml:space="preserve"> </w:t>
      </w:r>
      <w:proofErr w:type="spellStart"/>
      <w:r w:rsidRPr="00C23BAC">
        <w:rPr>
          <w:szCs w:val="22"/>
        </w:rPr>
        <w:t>земљиште</w:t>
      </w:r>
      <w:proofErr w:type="spellEnd"/>
      <w:r w:rsidRPr="00C23BAC">
        <w:rPr>
          <w:szCs w:val="22"/>
        </w:rPr>
        <w:t xml:space="preserve"> </w:t>
      </w:r>
      <w:proofErr w:type="spellStart"/>
      <w:r w:rsidRPr="00C23BAC">
        <w:rPr>
          <w:szCs w:val="22"/>
        </w:rPr>
        <w:t>укупне</w:t>
      </w:r>
      <w:proofErr w:type="spellEnd"/>
      <w:r w:rsidRPr="00C23BAC">
        <w:rPr>
          <w:szCs w:val="22"/>
        </w:rPr>
        <w:t xml:space="preserve"> </w:t>
      </w:r>
      <w:proofErr w:type="spellStart"/>
      <w:r w:rsidRPr="00C23BAC">
        <w:rPr>
          <w:szCs w:val="22"/>
        </w:rPr>
        <w:t>површине</w:t>
      </w:r>
      <w:proofErr w:type="spellEnd"/>
      <w:r w:rsidRPr="00C23BAC">
        <w:rPr>
          <w:szCs w:val="22"/>
        </w:rPr>
        <w:t xml:space="preserve"> </w:t>
      </w:r>
      <w:r w:rsidRPr="00C23BAC">
        <w:rPr>
          <w:b/>
          <w:szCs w:val="22"/>
          <w:lang w:val="sr-Cyrl-RS"/>
        </w:rPr>
        <w:t xml:space="preserve">2592,53 </w:t>
      </w:r>
      <w:proofErr w:type="spellStart"/>
      <w:r w:rsidRPr="00C23BAC">
        <w:rPr>
          <w:b/>
          <w:szCs w:val="22"/>
        </w:rPr>
        <w:t>hа</w:t>
      </w:r>
      <w:proofErr w:type="spellEnd"/>
      <w:r w:rsidRPr="00C23BAC">
        <w:rPr>
          <w:b/>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износи</w:t>
      </w:r>
      <w:proofErr w:type="spellEnd"/>
      <w:r w:rsidRPr="00C23BAC">
        <w:rPr>
          <w:b/>
          <w:szCs w:val="22"/>
        </w:rPr>
        <w:t xml:space="preserve"> 4</w:t>
      </w:r>
      <w:r w:rsidRPr="00C23BAC">
        <w:rPr>
          <w:b/>
          <w:szCs w:val="22"/>
          <w:lang w:val="sr-Cyrl-RS"/>
        </w:rPr>
        <w:t>2</w:t>
      </w:r>
      <w:r w:rsidRPr="00C23BAC">
        <w:rPr>
          <w:b/>
          <w:szCs w:val="22"/>
        </w:rPr>
        <w:t>,</w:t>
      </w:r>
      <w:r w:rsidRPr="00C23BAC">
        <w:rPr>
          <w:b/>
          <w:szCs w:val="22"/>
          <w:lang w:val="sr-Cyrl-RS"/>
        </w:rPr>
        <w:t>96</w:t>
      </w:r>
      <w:r w:rsidRPr="00C23BAC">
        <w:rPr>
          <w:b/>
          <w:szCs w:val="22"/>
        </w:rPr>
        <w:t xml:space="preserve">% </w:t>
      </w:r>
      <w:proofErr w:type="spellStart"/>
      <w:r w:rsidRPr="00C23BAC">
        <w:rPr>
          <w:szCs w:val="22"/>
        </w:rPr>
        <w:t>укупне</w:t>
      </w:r>
      <w:proofErr w:type="spellEnd"/>
      <w:r w:rsidRPr="00C23BAC">
        <w:rPr>
          <w:szCs w:val="22"/>
        </w:rPr>
        <w:t xml:space="preserve"> </w:t>
      </w:r>
      <w:proofErr w:type="spellStart"/>
      <w:r w:rsidRPr="00C23BAC">
        <w:rPr>
          <w:szCs w:val="22"/>
        </w:rPr>
        <w:t>површине</w:t>
      </w:r>
      <w:proofErr w:type="spellEnd"/>
      <w:r w:rsidRPr="00C23BAC">
        <w:rPr>
          <w:szCs w:val="22"/>
        </w:rPr>
        <w:t xml:space="preserve"> </w:t>
      </w:r>
      <w:proofErr w:type="spellStart"/>
      <w:r w:rsidRPr="00C23BAC">
        <w:rPr>
          <w:szCs w:val="22"/>
        </w:rPr>
        <w:t>планског</w:t>
      </w:r>
      <w:proofErr w:type="spellEnd"/>
      <w:r w:rsidRPr="00C23BAC">
        <w:rPr>
          <w:szCs w:val="22"/>
        </w:rPr>
        <w:t xml:space="preserve"> </w:t>
      </w:r>
      <w:proofErr w:type="spellStart"/>
      <w:r w:rsidRPr="00C23BAC">
        <w:rPr>
          <w:szCs w:val="22"/>
        </w:rPr>
        <w:t>подручја</w:t>
      </w:r>
      <w:proofErr w:type="spellEnd"/>
      <w:r w:rsidRPr="00C23BAC">
        <w:rPr>
          <w:szCs w:val="22"/>
        </w:rPr>
        <w:t>.“</w:t>
      </w:r>
    </w:p>
    <w:p w14:paraId="5478D1E2" w14:textId="77777777" w:rsidR="00D930B3" w:rsidRPr="00C23BAC" w:rsidRDefault="00D930B3" w:rsidP="00D930B3">
      <w:pPr>
        <w:ind w:left="450"/>
      </w:pPr>
    </w:p>
    <w:p w14:paraId="3A18A757" w14:textId="77777777" w:rsidR="00D930B3" w:rsidRPr="00C23BAC" w:rsidRDefault="00D930B3" w:rsidP="00D930B3">
      <w:pPr>
        <w:jc w:val="center"/>
        <w:rPr>
          <w:lang w:val="sr-Cyrl-RS"/>
        </w:rPr>
      </w:pPr>
      <w:r w:rsidRPr="00C23BAC">
        <w:rPr>
          <w:lang w:val="sr-Cyrl-RS"/>
        </w:rPr>
        <w:t>***</w:t>
      </w:r>
    </w:p>
    <w:p w14:paraId="5ED87F15" w14:textId="77777777" w:rsidR="00D930B3" w:rsidRPr="00C23BAC" w:rsidRDefault="00D930B3" w:rsidP="00D930B3">
      <w:pPr>
        <w:tabs>
          <w:tab w:val="left" w:pos="567"/>
        </w:tabs>
        <w:ind w:left="450"/>
        <w:rPr>
          <w:szCs w:val="22"/>
          <w:lang w:val="sr-Cyrl-CS"/>
        </w:rPr>
      </w:pPr>
      <w:r w:rsidRPr="00C23BAC">
        <w:rPr>
          <w:szCs w:val="22"/>
          <w:lang w:val="sr-Cyrl-RS"/>
        </w:rPr>
        <w:t>1</w:t>
      </w:r>
      <w:r w:rsidRPr="00C23BAC">
        <w:rPr>
          <w:szCs w:val="22"/>
          <w:lang w:val="sr-Cyrl-CS"/>
        </w:rPr>
        <w:t>.</w:t>
      </w:r>
      <w:r w:rsidRPr="00C23BAC">
        <w:rPr>
          <w:szCs w:val="22"/>
          <w:lang w:val="sr-Cyrl-RS"/>
        </w:rPr>
        <w:t>2</w:t>
      </w:r>
      <w:r w:rsidRPr="00C23BAC">
        <w:rPr>
          <w:szCs w:val="22"/>
          <w:lang w:val="ru-RU"/>
        </w:rPr>
        <w:t xml:space="preserve">. </w:t>
      </w:r>
      <w:r w:rsidRPr="00C23BAC">
        <w:rPr>
          <w:szCs w:val="22"/>
          <w:lang w:val="sr-Cyrl-CS"/>
        </w:rPr>
        <w:t>ПОДЕЛА ПРОСТОРА НА ПОСЕБНЕ ЦЕЛИНЕ И ЗОНЕ</w:t>
      </w:r>
    </w:p>
    <w:p w14:paraId="32903799" w14:textId="77777777" w:rsidR="00D930B3" w:rsidRPr="00C23BAC" w:rsidRDefault="00D930B3" w:rsidP="00D930B3">
      <w:pPr>
        <w:ind w:firstLine="720"/>
        <w:rPr>
          <w:szCs w:val="22"/>
          <w:lang w:val="ru-RU"/>
        </w:rPr>
      </w:pPr>
      <w:r w:rsidRPr="00C23BAC">
        <w:rPr>
          <w:b/>
          <w:szCs w:val="22"/>
          <w:lang w:val="ru-RU"/>
        </w:rPr>
        <w:t xml:space="preserve">-мења се </w:t>
      </w:r>
      <w:r w:rsidRPr="00C23BAC">
        <w:rPr>
          <w:szCs w:val="22"/>
          <w:lang w:val="ru-RU"/>
        </w:rPr>
        <w:t>цело поглавље који гласи:</w:t>
      </w:r>
    </w:p>
    <w:p w14:paraId="61B1C2CB" w14:textId="77777777" w:rsidR="00D930B3" w:rsidRPr="00C23BAC" w:rsidRDefault="00D930B3" w:rsidP="00D930B3">
      <w:pPr>
        <w:pStyle w:val="BodyText"/>
        <w:rPr>
          <w:szCs w:val="22"/>
          <w:lang w:val="pl-PL"/>
        </w:rPr>
      </w:pPr>
      <w:r w:rsidRPr="00C23BAC">
        <w:rPr>
          <w:szCs w:val="22"/>
          <w:lang w:val="sr-Cyrl-RS"/>
        </w:rPr>
        <w:t>„</w:t>
      </w:r>
      <w:r w:rsidRPr="00C23BAC">
        <w:rPr>
          <w:szCs w:val="22"/>
          <w:lang w:val="pl-PL"/>
        </w:rPr>
        <w:t>Гра</w:t>
      </w:r>
      <w:r w:rsidRPr="00C23BAC">
        <w:rPr>
          <w:szCs w:val="22"/>
          <w:lang w:val="sr-Latn-CS"/>
        </w:rPr>
        <w:t>ђ</w:t>
      </w:r>
      <w:r w:rsidRPr="00C23BAC">
        <w:rPr>
          <w:szCs w:val="22"/>
          <w:lang w:val="pl-PL"/>
        </w:rPr>
        <w:t>евинско подручје поде</w:t>
      </w:r>
      <w:r w:rsidRPr="00C23BAC">
        <w:rPr>
          <w:szCs w:val="22"/>
          <w:lang w:val="sr-Latn-CS"/>
        </w:rPr>
        <w:t>љ</w:t>
      </w:r>
      <w:r w:rsidRPr="00C23BAC">
        <w:rPr>
          <w:szCs w:val="22"/>
          <w:lang w:val="pl-PL"/>
        </w:rPr>
        <w:t xml:space="preserve">ено је на </w:t>
      </w:r>
      <w:r w:rsidRPr="00C23BAC">
        <w:rPr>
          <w:b/>
          <w:szCs w:val="22"/>
          <w:lang w:val="pl-PL"/>
        </w:rPr>
        <w:t>просторне целине</w:t>
      </w:r>
      <w:r w:rsidRPr="00C23BAC">
        <w:rPr>
          <w:szCs w:val="22"/>
          <w:lang w:val="pl-PL"/>
        </w:rPr>
        <w:t>, према поло</w:t>
      </w:r>
      <w:r w:rsidRPr="00C23BAC">
        <w:rPr>
          <w:szCs w:val="22"/>
          <w:lang w:val="sr-Latn-CS"/>
        </w:rPr>
        <w:t>ж</w:t>
      </w:r>
      <w:r w:rsidRPr="00C23BAC">
        <w:rPr>
          <w:szCs w:val="22"/>
          <w:lang w:val="pl-PL"/>
        </w:rPr>
        <w:t>ају, времену настаја</w:t>
      </w:r>
      <w:r w:rsidRPr="00C23BAC">
        <w:rPr>
          <w:szCs w:val="22"/>
          <w:lang w:val="sr-Latn-CS"/>
        </w:rPr>
        <w:t>њ</w:t>
      </w:r>
      <w:r w:rsidRPr="00C23BAC">
        <w:rPr>
          <w:szCs w:val="22"/>
          <w:lang w:val="pl-PL"/>
        </w:rPr>
        <w:t xml:space="preserve">а, </w:t>
      </w:r>
      <w:r w:rsidRPr="00C23BAC">
        <w:rPr>
          <w:szCs w:val="22"/>
          <w:lang w:val="sr-Cyrl-RS"/>
        </w:rPr>
        <w:t>морфолошким</w:t>
      </w:r>
      <w:r w:rsidRPr="00C23BAC">
        <w:rPr>
          <w:szCs w:val="22"/>
          <w:lang w:val="pl-PL"/>
        </w:rPr>
        <w:t xml:space="preserve"> и другим карактеристикама, и </w:t>
      </w:r>
      <w:r w:rsidRPr="00C23BAC">
        <w:rPr>
          <w:b/>
          <w:szCs w:val="22"/>
          <w:lang w:val="sr-Cyrl-RS"/>
        </w:rPr>
        <w:t>зоне,</w:t>
      </w:r>
      <w:r w:rsidRPr="00C23BAC">
        <w:rPr>
          <w:szCs w:val="22"/>
          <w:lang w:val="sr-Cyrl-RS"/>
        </w:rPr>
        <w:t xml:space="preserve"> као специфичне делове просторних целина према претежном начину коришћења зељишта.</w:t>
      </w:r>
      <w:r w:rsidRPr="00C23BAC">
        <w:rPr>
          <w:szCs w:val="22"/>
          <w:lang w:val="pl-PL"/>
        </w:rPr>
        <w:t xml:space="preserve"> </w:t>
      </w:r>
      <w:r w:rsidRPr="00C23BAC">
        <w:rPr>
          <w:szCs w:val="22"/>
          <w:lang w:val="sr-Cyrl-RS"/>
        </w:rPr>
        <w:t>У</w:t>
      </w:r>
      <w:r w:rsidRPr="00C23BAC">
        <w:rPr>
          <w:szCs w:val="22"/>
          <w:lang w:val="pl-PL"/>
        </w:rPr>
        <w:t xml:space="preserve"> оквиру </w:t>
      </w:r>
      <w:r w:rsidRPr="00C23BAC">
        <w:rPr>
          <w:szCs w:val="22"/>
          <w:lang w:val="sr-Cyrl-RS"/>
        </w:rPr>
        <w:t>зона</w:t>
      </w:r>
      <w:r w:rsidRPr="00C23BAC">
        <w:rPr>
          <w:szCs w:val="22"/>
          <w:lang w:val="pl-PL"/>
        </w:rPr>
        <w:t xml:space="preserve"> су прописана правила уре</w:t>
      </w:r>
      <w:r w:rsidRPr="00C23BAC">
        <w:rPr>
          <w:szCs w:val="22"/>
          <w:lang w:val="sr-Latn-CS"/>
        </w:rPr>
        <w:t>ђ</w:t>
      </w:r>
      <w:r w:rsidRPr="00C23BAC">
        <w:rPr>
          <w:szCs w:val="22"/>
          <w:lang w:val="pl-PL"/>
        </w:rPr>
        <w:t>е</w:t>
      </w:r>
      <w:r w:rsidRPr="00C23BAC">
        <w:rPr>
          <w:szCs w:val="22"/>
          <w:lang w:val="sr-Latn-CS"/>
        </w:rPr>
        <w:t>њ</w:t>
      </w:r>
      <w:r w:rsidRPr="00C23BAC">
        <w:rPr>
          <w:szCs w:val="22"/>
          <w:lang w:val="pl-PL"/>
        </w:rPr>
        <w:t>а и правила гра</w:t>
      </w:r>
      <w:r w:rsidRPr="00C23BAC">
        <w:rPr>
          <w:szCs w:val="22"/>
          <w:lang w:val="sr-Latn-CS"/>
        </w:rPr>
        <w:t>ђ</w:t>
      </w:r>
      <w:r w:rsidRPr="00C23BAC">
        <w:rPr>
          <w:szCs w:val="22"/>
          <w:lang w:val="pl-PL"/>
        </w:rPr>
        <w:t>е</w:t>
      </w:r>
      <w:r w:rsidRPr="00C23BAC">
        <w:rPr>
          <w:szCs w:val="22"/>
          <w:lang w:val="sr-Latn-CS"/>
        </w:rPr>
        <w:t>њ</w:t>
      </w:r>
      <w:r w:rsidRPr="00C23BAC">
        <w:rPr>
          <w:szCs w:val="22"/>
          <w:lang w:val="pl-PL"/>
        </w:rPr>
        <w:t>а  за површине и објекте јавн</w:t>
      </w:r>
      <w:r w:rsidRPr="00C23BAC">
        <w:rPr>
          <w:szCs w:val="22"/>
          <w:lang w:val="sr-Cyrl-RS"/>
        </w:rPr>
        <w:t>е намене</w:t>
      </w:r>
      <w:r w:rsidRPr="00C23BAC">
        <w:rPr>
          <w:szCs w:val="22"/>
          <w:lang w:val="pl-PL"/>
        </w:rPr>
        <w:t xml:space="preserve"> и за повр</w:t>
      </w:r>
      <w:r w:rsidRPr="00C23BAC">
        <w:rPr>
          <w:szCs w:val="22"/>
          <w:lang w:val="sr-Latn-CS"/>
        </w:rPr>
        <w:t>ш</w:t>
      </w:r>
      <w:r w:rsidRPr="00C23BAC">
        <w:rPr>
          <w:szCs w:val="22"/>
          <w:lang w:val="pl-PL"/>
        </w:rPr>
        <w:t xml:space="preserve">ине и објекте које нису јавног карактера. </w:t>
      </w:r>
    </w:p>
    <w:p w14:paraId="7B8ADA42" w14:textId="77777777" w:rsidR="00D930B3" w:rsidRPr="00C23BAC" w:rsidRDefault="00D930B3" w:rsidP="00D930B3">
      <w:pPr>
        <w:tabs>
          <w:tab w:val="left" w:pos="1134"/>
        </w:tabs>
        <w:spacing w:before="120"/>
        <w:jc w:val="both"/>
        <w:rPr>
          <w:szCs w:val="22"/>
          <w:lang w:val="ru-RU"/>
        </w:rPr>
      </w:pPr>
      <w:r w:rsidRPr="00C23BAC">
        <w:rPr>
          <w:szCs w:val="22"/>
          <w:lang w:val="sr-Cyrl-RS"/>
        </w:rPr>
        <w:t>Грађевин</w:t>
      </w:r>
      <w:r w:rsidRPr="00C23BAC">
        <w:rPr>
          <w:szCs w:val="22"/>
          <w:lang w:val="sr-Cyrl-CS"/>
        </w:rPr>
        <w:t>с</w:t>
      </w:r>
      <w:r w:rsidRPr="00C23BAC">
        <w:rPr>
          <w:szCs w:val="22"/>
          <w:lang w:val="sr-Cyrl-RS"/>
        </w:rPr>
        <w:t>ко подручје П</w:t>
      </w:r>
      <w:r w:rsidRPr="00C23BAC">
        <w:rPr>
          <w:szCs w:val="22"/>
          <w:lang w:val="ru-RU"/>
        </w:rPr>
        <w:t xml:space="preserve">лана подељено је на </w:t>
      </w:r>
      <w:r w:rsidRPr="00C23BAC">
        <w:rPr>
          <w:b/>
          <w:szCs w:val="22"/>
          <w:lang w:val="sr-Cyrl-RS"/>
        </w:rPr>
        <w:t>три</w:t>
      </w:r>
      <w:r w:rsidRPr="00C23BAC">
        <w:rPr>
          <w:szCs w:val="22"/>
          <w:lang w:val="ru-RU"/>
        </w:rPr>
        <w:t xml:space="preserve"> </w:t>
      </w:r>
      <w:r w:rsidRPr="00C23BAC">
        <w:rPr>
          <w:b/>
          <w:bCs/>
          <w:szCs w:val="22"/>
          <w:lang w:val="sr-Cyrl-RS"/>
        </w:rPr>
        <w:t>просторне</w:t>
      </w:r>
      <w:r w:rsidRPr="00C23BAC">
        <w:rPr>
          <w:b/>
          <w:bCs/>
          <w:szCs w:val="22"/>
          <w:lang w:val="ru-RU"/>
        </w:rPr>
        <w:t xml:space="preserve"> </w:t>
      </w:r>
      <w:r w:rsidRPr="00C23BAC">
        <w:rPr>
          <w:b/>
          <w:szCs w:val="22"/>
          <w:lang w:val="sr-Cyrl-RS"/>
        </w:rPr>
        <w:t>целине</w:t>
      </w:r>
      <w:r w:rsidRPr="00C23BAC">
        <w:rPr>
          <w:szCs w:val="22"/>
          <w:lang w:val="sr-Cyrl-RS"/>
        </w:rPr>
        <w:t>:</w:t>
      </w:r>
    </w:p>
    <w:p w14:paraId="18E40120" w14:textId="77777777" w:rsidR="00D930B3" w:rsidRPr="00C23BAC" w:rsidRDefault="00D930B3" w:rsidP="00D930B3">
      <w:pPr>
        <w:tabs>
          <w:tab w:val="left" w:pos="1134"/>
        </w:tabs>
        <w:jc w:val="both"/>
        <w:rPr>
          <w:szCs w:val="22"/>
          <w:lang w:val="ru-RU"/>
        </w:rPr>
      </w:pPr>
      <w:r w:rsidRPr="00C23BAC">
        <w:rPr>
          <w:szCs w:val="22"/>
          <w:lang w:val="ru-RU"/>
        </w:rPr>
        <w:t xml:space="preserve">1. Просторна целина </w:t>
      </w:r>
      <w:r w:rsidRPr="00C23BAC">
        <w:rPr>
          <w:szCs w:val="22"/>
          <w:lang w:val="sr-Cyrl-RS"/>
        </w:rPr>
        <w:t>„</w:t>
      </w:r>
      <w:r w:rsidRPr="00C23BAC">
        <w:rPr>
          <w:b/>
          <w:szCs w:val="22"/>
          <w:lang w:val="sr-Cyrl-RS"/>
        </w:rPr>
        <w:t>А</w:t>
      </w:r>
      <w:r w:rsidRPr="00C23BAC">
        <w:rPr>
          <w:szCs w:val="22"/>
          <w:lang w:val="sr-Cyrl-RS"/>
        </w:rPr>
        <w:t>“ (делови К.О.: Прокупље град, Прокупље, Доња Стражава, Појате);</w:t>
      </w:r>
    </w:p>
    <w:p w14:paraId="7E0BF8DF" w14:textId="77777777" w:rsidR="00D930B3" w:rsidRPr="00C23BAC" w:rsidRDefault="00D930B3" w:rsidP="00D930B3">
      <w:pPr>
        <w:tabs>
          <w:tab w:val="left" w:pos="1134"/>
        </w:tabs>
        <w:jc w:val="both"/>
        <w:rPr>
          <w:szCs w:val="22"/>
          <w:lang w:val="sr-Cyrl-RS"/>
        </w:rPr>
      </w:pPr>
      <w:r w:rsidRPr="00C23BAC">
        <w:rPr>
          <w:szCs w:val="22"/>
          <w:lang w:val="sr-Cyrl-RS"/>
        </w:rPr>
        <w:t>2</w:t>
      </w:r>
      <w:r w:rsidRPr="00C23BAC">
        <w:rPr>
          <w:szCs w:val="22"/>
          <w:lang w:val="ru-RU"/>
        </w:rPr>
        <w:t xml:space="preserve">. Просторна целина </w:t>
      </w:r>
      <w:r w:rsidRPr="00C23BAC">
        <w:rPr>
          <w:szCs w:val="22"/>
          <w:lang w:val="sr-Latn-CS"/>
        </w:rPr>
        <w:t>„</w:t>
      </w:r>
      <w:r w:rsidRPr="00C23BAC">
        <w:rPr>
          <w:b/>
          <w:szCs w:val="22"/>
          <w:lang w:val="sr-Cyrl-RS"/>
        </w:rPr>
        <w:t>Б</w:t>
      </w:r>
      <w:r w:rsidRPr="00C23BAC">
        <w:rPr>
          <w:szCs w:val="22"/>
          <w:lang w:val="sr-Latn-CS"/>
        </w:rPr>
        <w:t>“</w:t>
      </w:r>
      <w:r w:rsidRPr="00C23BAC">
        <w:rPr>
          <w:szCs w:val="22"/>
          <w:lang w:val="sr-Cyrl-RS"/>
        </w:rPr>
        <w:t xml:space="preserve"> (делови К.О.: Прокупље град, Прокупље, Ново Село, Појате, Доња Стражава, Бабин Поток, Ђуровац);</w:t>
      </w:r>
    </w:p>
    <w:p w14:paraId="2C577175" w14:textId="77777777" w:rsidR="00D930B3" w:rsidRPr="00C23BAC" w:rsidRDefault="00D930B3" w:rsidP="00D930B3">
      <w:pPr>
        <w:tabs>
          <w:tab w:val="left" w:pos="645"/>
          <w:tab w:val="left" w:pos="1134"/>
          <w:tab w:val="left" w:pos="1350"/>
        </w:tabs>
        <w:jc w:val="both"/>
        <w:rPr>
          <w:szCs w:val="22"/>
          <w:lang w:val="ru-RU"/>
        </w:rPr>
      </w:pPr>
      <w:r w:rsidRPr="00C23BAC">
        <w:rPr>
          <w:szCs w:val="22"/>
          <w:lang w:val="sr-Cyrl-RS"/>
        </w:rPr>
        <w:t xml:space="preserve">3. </w:t>
      </w:r>
      <w:r w:rsidRPr="00C23BAC">
        <w:rPr>
          <w:szCs w:val="22"/>
          <w:lang w:val="sr-Cyrl-CS"/>
        </w:rPr>
        <w:t>П</w:t>
      </w:r>
      <w:r w:rsidRPr="00C23BAC">
        <w:rPr>
          <w:szCs w:val="22"/>
          <w:lang w:val="ru-RU"/>
        </w:rPr>
        <w:t>росторна целина</w:t>
      </w:r>
      <w:r w:rsidRPr="00C23BAC">
        <w:rPr>
          <w:szCs w:val="22"/>
          <w:lang w:val="sr-Cyrl-RS"/>
        </w:rPr>
        <w:t xml:space="preserve"> </w:t>
      </w:r>
      <w:r w:rsidRPr="00C23BAC">
        <w:rPr>
          <w:szCs w:val="22"/>
          <w:lang w:val="sr-Latn-CS"/>
        </w:rPr>
        <w:t>„</w:t>
      </w:r>
      <w:r w:rsidRPr="00C23BAC">
        <w:rPr>
          <w:b/>
          <w:szCs w:val="22"/>
          <w:lang w:val="sr-Cyrl-RS"/>
        </w:rPr>
        <w:t>В</w:t>
      </w:r>
      <w:r w:rsidRPr="00C23BAC">
        <w:rPr>
          <w:szCs w:val="22"/>
          <w:lang w:val="sr-Latn-CS"/>
        </w:rPr>
        <w:t>“</w:t>
      </w:r>
      <w:r w:rsidRPr="00C23BAC">
        <w:rPr>
          <w:szCs w:val="22"/>
          <w:lang w:val="sr-Cyrl-RS"/>
        </w:rPr>
        <w:t xml:space="preserve"> (делови К.О.: </w:t>
      </w:r>
      <w:r w:rsidRPr="00C23BAC">
        <w:rPr>
          <w:szCs w:val="22"/>
          <w:lang w:val="sr-Cyrl-CS"/>
        </w:rPr>
        <w:t>Горња Стражава, Доња Стражава, Ђур</w:t>
      </w:r>
      <w:r w:rsidRPr="00C23BAC">
        <w:rPr>
          <w:szCs w:val="22"/>
          <w:lang w:val="sr-Cyrl-RS"/>
        </w:rPr>
        <w:t>о</w:t>
      </w:r>
      <w:r w:rsidRPr="00C23BAC">
        <w:rPr>
          <w:szCs w:val="22"/>
          <w:lang w:val="sr-Cyrl-CS"/>
        </w:rPr>
        <w:t>вац, Појате,</w:t>
      </w:r>
      <w:r w:rsidRPr="00C23BAC">
        <w:rPr>
          <w:szCs w:val="22"/>
        </w:rPr>
        <w:t xml:space="preserve"> </w:t>
      </w:r>
      <w:r w:rsidRPr="00C23BAC">
        <w:rPr>
          <w:szCs w:val="22"/>
          <w:lang w:val="sr-Cyrl-CS"/>
        </w:rPr>
        <w:t>Нова Божурна,</w:t>
      </w:r>
      <w:r w:rsidRPr="00C23BAC">
        <w:rPr>
          <w:szCs w:val="22"/>
          <w:lang w:val="sr-Cyrl-RS"/>
        </w:rPr>
        <w:t xml:space="preserve"> </w:t>
      </w:r>
      <w:r w:rsidRPr="00C23BAC">
        <w:rPr>
          <w:szCs w:val="22"/>
          <w:lang w:val="sr-Cyrl-CS"/>
        </w:rPr>
        <w:t>Ново Село, Бабин Поток, Бериље, Водице, Бела Вода, Ћуковац</w:t>
      </w:r>
      <w:r w:rsidRPr="00C23BAC">
        <w:rPr>
          <w:szCs w:val="22"/>
          <w:lang w:val="ru-RU"/>
        </w:rPr>
        <w:t>,</w:t>
      </w:r>
      <w:r w:rsidRPr="00C23BAC">
        <w:rPr>
          <w:szCs w:val="22"/>
          <w:lang w:val="sr-Cyrl-CS"/>
        </w:rPr>
        <w:t xml:space="preserve"> Доња Трнава, Појате, Прокупље, Прокупље град, Поточић, Губетин, Растовница).</w:t>
      </w:r>
      <w:r w:rsidRPr="00C23BAC">
        <w:rPr>
          <w:szCs w:val="22"/>
          <w:lang w:val="sl-SI"/>
        </w:rPr>
        <w:t xml:space="preserve"> </w:t>
      </w:r>
    </w:p>
    <w:p w14:paraId="31A86574" w14:textId="77777777" w:rsidR="00D930B3" w:rsidRPr="00C23BAC" w:rsidRDefault="00D930B3" w:rsidP="00D930B3">
      <w:pPr>
        <w:jc w:val="both"/>
        <w:rPr>
          <w:szCs w:val="22"/>
        </w:rPr>
      </w:pPr>
      <w:proofErr w:type="spellStart"/>
      <w:r w:rsidRPr="00C23BAC">
        <w:t>Просторна</w:t>
      </w:r>
      <w:proofErr w:type="spellEnd"/>
      <w:r w:rsidRPr="00C23BAC">
        <w:t xml:space="preserve"> </w:t>
      </w:r>
      <w:proofErr w:type="spellStart"/>
      <w:r w:rsidRPr="00C23BAC">
        <w:t>целина</w:t>
      </w:r>
      <w:proofErr w:type="spellEnd"/>
      <w:r w:rsidRPr="00C23BAC">
        <w:t xml:space="preserve"> „</w:t>
      </w:r>
      <w:r w:rsidRPr="00C23BAC">
        <w:rPr>
          <w:b/>
        </w:rPr>
        <w:t>В</w:t>
      </w:r>
      <w:r w:rsidRPr="00C23BAC">
        <w:t xml:space="preserve">“ </w:t>
      </w:r>
      <w:proofErr w:type="spellStart"/>
      <w:r w:rsidRPr="00C23BAC">
        <w:t>се</w:t>
      </w:r>
      <w:proofErr w:type="spellEnd"/>
      <w:r w:rsidRPr="00C23BAC">
        <w:t xml:space="preserve"> </w:t>
      </w:r>
      <w:proofErr w:type="spellStart"/>
      <w:r w:rsidRPr="00C23BAC">
        <w:t>састоји</w:t>
      </w:r>
      <w:proofErr w:type="spellEnd"/>
      <w:r w:rsidRPr="00C23BAC">
        <w:t xml:space="preserve"> </w:t>
      </w:r>
      <w:proofErr w:type="spellStart"/>
      <w:r w:rsidRPr="00C23BAC">
        <w:t>из</w:t>
      </w:r>
      <w:proofErr w:type="spellEnd"/>
      <w:r w:rsidRPr="00C23BAC">
        <w:t xml:space="preserve"> </w:t>
      </w:r>
      <w:proofErr w:type="spellStart"/>
      <w:r w:rsidRPr="00C23BAC">
        <w:t>седам</w:t>
      </w:r>
      <w:proofErr w:type="spellEnd"/>
      <w:r w:rsidRPr="00C23BAC">
        <w:t xml:space="preserve"> </w:t>
      </w:r>
      <w:proofErr w:type="spellStart"/>
      <w:r w:rsidRPr="00C23BAC">
        <w:t>подцелина</w:t>
      </w:r>
      <w:proofErr w:type="spellEnd"/>
      <w:r w:rsidRPr="00C23BAC">
        <w:t>: „</w:t>
      </w:r>
      <w:r w:rsidRPr="00C23BAC">
        <w:rPr>
          <w:b/>
        </w:rPr>
        <w:t>В0</w:t>
      </w:r>
      <w:r w:rsidRPr="00C23BAC">
        <w:t>“ (</w:t>
      </w:r>
      <w:proofErr w:type="spellStart"/>
      <w:r w:rsidRPr="00C23BAC">
        <w:t>делови</w:t>
      </w:r>
      <w:proofErr w:type="spellEnd"/>
      <w:r w:rsidRPr="00C23BAC">
        <w:t xml:space="preserve"> К.О.: </w:t>
      </w:r>
      <w:proofErr w:type="spellStart"/>
      <w:r w:rsidRPr="00C23BAC">
        <w:t>Нова</w:t>
      </w:r>
      <w:proofErr w:type="spellEnd"/>
      <w:r w:rsidRPr="00C23BAC">
        <w:t xml:space="preserve"> Божурна, </w:t>
      </w:r>
      <w:proofErr w:type="spellStart"/>
      <w:r w:rsidRPr="00C23BAC">
        <w:t>Ново</w:t>
      </w:r>
      <w:proofErr w:type="spellEnd"/>
      <w:r w:rsidRPr="00C23BAC">
        <w:t xml:space="preserve"> Село, </w:t>
      </w:r>
      <w:proofErr w:type="spellStart"/>
      <w:r w:rsidRPr="00C23BAC">
        <w:t>Појате</w:t>
      </w:r>
      <w:proofErr w:type="spellEnd"/>
      <w:r w:rsidRPr="00C23BAC">
        <w:t xml:space="preserve">, </w:t>
      </w:r>
      <w:proofErr w:type="spellStart"/>
      <w:r w:rsidRPr="00C23BAC">
        <w:t>Ђуровац</w:t>
      </w:r>
      <w:proofErr w:type="spellEnd"/>
      <w:r w:rsidRPr="00C23BAC">
        <w:t xml:space="preserve">, </w:t>
      </w:r>
      <w:proofErr w:type="spellStart"/>
      <w:r w:rsidRPr="00C23BAC">
        <w:t>Доња</w:t>
      </w:r>
      <w:proofErr w:type="spellEnd"/>
      <w:r w:rsidRPr="00C23BAC">
        <w:t xml:space="preserve"> Стражава, </w:t>
      </w:r>
      <w:proofErr w:type="spellStart"/>
      <w:r w:rsidRPr="00C23BAC">
        <w:t>Прокупље-град</w:t>
      </w:r>
      <w:proofErr w:type="spellEnd"/>
      <w:r w:rsidRPr="00C23BAC">
        <w:t xml:space="preserve">, </w:t>
      </w:r>
      <w:proofErr w:type="spellStart"/>
      <w:r w:rsidRPr="00C23BAC">
        <w:t>Прокупље</w:t>
      </w:r>
      <w:proofErr w:type="spellEnd"/>
      <w:r w:rsidRPr="00C23BAC">
        <w:t xml:space="preserve">, </w:t>
      </w:r>
      <w:proofErr w:type="spellStart"/>
      <w:r w:rsidRPr="00C23BAC">
        <w:t>Бела</w:t>
      </w:r>
      <w:proofErr w:type="spellEnd"/>
      <w:r w:rsidRPr="00C23BAC">
        <w:t xml:space="preserve"> </w:t>
      </w:r>
      <w:r w:rsidRPr="00C23BAC">
        <w:rPr>
          <w:lang w:val="sr-Cyrl-RS"/>
        </w:rPr>
        <w:t>В</w:t>
      </w:r>
      <w:proofErr w:type="spellStart"/>
      <w:r w:rsidRPr="00C23BAC">
        <w:t>ода</w:t>
      </w:r>
      <w:proofErr w:type="spellEnd"/>
      <w:r w:rsidRPr="00C23BAC">
        <w:t xml:space="preserve">, </w:t>
      </w:r>
      <w:proofErr w:type="spellStart"/>
      <w:r w:rsidRPr="00C23BAC">
        <w:t>Ћуковац</w:t>
      </w:r>
      <w:proofErr w:type="spellEnd"/>
      <w:r w:rsidRPr="00C23BAC">
        <w:rPr>
          <w:lang w:val="sr-Cyrl-RS"/>
        </w:rPr>
        <w:t>, Поточић,</w:t>
      </w:r>
      <w:r w:rsidRPr="00C23BAC">
        <w:t xml:space="preserve"> </w:t>
      </w:r>
      <w:proofErr w:type="spellStart"/>
      <w:r w:rsidRPr="00C23BAC">
        <w:t>Губетин</w:t>
      </w:r>
      <w:proofErr w:type="spellEnd"/>
      <w:r w:rsidRPr="00C23BAC">
        <w:t>), „</w:t>
      </w:r>
      <w:r w:rsidRPr="00C23BAC">
        <w:rPr>
          <w:b/>
        </w:rPr>
        <w:t>В1</w:t>
      </w:r>
      <w:r w:rsidRPr="00C23BAC">
        <w:t>“ (</w:t>
      </w:r>
      <w:proofErr w:type="spellStart"/>
      <w:r w:rsidRPr="00C23BAC">
        <w:t>делови</w:t>
      </w:r>
      <w:proofErr w:type="spellEnd"/>
      <w:r w:rsidRPr="00C23BAC">
        <w:t xml:space="preserve"> К.О: </w:t>
      </w:r>
      <w:proofErr w:type="spellStart"/>
      <w:r w:rsidRPr="00C23BAC">
        <w:t>Горња</w:t>
      </w:r>
      <w:proofErr w:type="spellEnd"/>
      <w:r w:rsidRPr="00C23BAC">
        <w:t xml:space="preserve"> </w:t>
      </w:r>
      <w:proofErr w:type="spellStart"/>
      <w:r w:rsidRPr="00C23BAC">
        <w:t>Стражава</w:t>
      </w:r>
      <w:proofErr w:type="spellEnd"/>
      <w:r w:rsidRPr="00C23BAC">
        <w:t xml:space="preserve">, </w:t>
      </w:r>
      <w:proofErr w:type="spellStart"/>
      <w:r w:rsidRPr="00C23BAC">
        <w:t>Доња</w:t>
      </w:r>
      <w:proofErr w:type="spellEnd"/>
      <w:r w:rsidRPr="00C23BAC">
        <w:t xml:space="preserve"> </w:t>
      </w:r>
      <w:proofErr w:type="spellStart"/>
      <w:r w:rsidRPr="00C23BAC">
        <w:t>Стражава</w:t>
      </w:r>
      <w:proofErr w:type="spellEnd"/>
      <w:r w:rsidRPr="00C23BAC">
        <w:rPr>
          <w:lang w:val="sr-Cyrl-RS"/>
        </w:rPr>
        <w:t>,</w:t>
      </w:r>
      <w:r w:rsidRPr="00C23BAC">
        <w:t xml:space="preserve"> </w:t>
      </w:r>
      <w:proofErr w:type="spellStart"/>
      <w:r w:rsidRPr="00C23BAC">
        <w:t>Ђуровац</w:t>
      </w:r>
      <w:proofErr w:type="spellEnd"/>
      <w:r w:rsidRPr="00C23BAC">
        <w:t>), „</w:t>
      </w:r>
      <w:r w:rsidRPr="00C23BAC">
        <w:rPr>
          <w:b/>
        </w:rPr>
        <w:t>В2</w:t>
      </w:r>
      <w:r w:rsidRPr="00C23BAC">
        <w:t>“ (</w:t>
      </w:r>
      <w:proofErr w:type="spellStart"/>
      <w:r w:rsidRPr="00C23BAC">
        <w:t>делови</w:t>
      </w:r>
      <w:proofErr w:type="spellEnd"/>
      <w:r w:rsidRPr="00C23BAC">
        <w:t xml:space="preserve"> К.О: </w:t>
      </w:r>
      <w:proofErr w:type="spellStart"/>
      <w:r w:rsidRPr="00C23BAC">
        <w:t>Бабин</w:t>
      </w:r>
      <w:proofErr w:type="spellEnd"/>
      <w:r w:rsidRPr="00C23BAC">
        <w:t xml:space="preserve"> </w:t>
      </w:r>
      <w:proofErr w:type="spellStart"/>
      <w:r w:rsidRPr="00C23BAC">
        <w:t>Поток</w:t>
      </w:r>
      <w:proofErr w:type="spellEnd"/>
      <w:r w:rsidRPr="00C23BAC">
        <w:rPr>
          <w:lang w:val="sr-Cyrl-RS"/>
        </w:rPr>
        <w:t>,</w:t>
      </w:r>
      <w:r w:rsidRPr="00C23BAC">
        <w:t xml:space="preserve"> </w:t>
      </w:r>
      <w:proofErr w:type="spellStart"/>
      <w:r w:rsidRPr="00C23BAC">
        <w:t>Ново</w:t>
      </w:r>
      <w:proofErr w:type="spellEnd"/>
      <w:r w:rsidRPr="00C23BAC">
        <w:t xml:space="preserve"> </w:t>
      </w:r>
      <w:proofErr w:type="spellStart"/>
      <w:r w:rsidRPr="00C23BAC">
        <w:t>Село</w:t>
      </w:r>
      <w:proofErr w:type="spellEnd"/>
      <w:r w:rsidRPr="00C23BAC">
        <w:rPr>
          <w:lang w:val="sr-Cyrl-RS"/>
        </w:rPr>
        <w:t>, Појате, Прокупље</w:t>
      </w:r>
      <w:r w:rsidRPr="00C23BAC">
        <w:t>), „</w:t>
      </w:r>
      <w:r w:rsidRPr="00C23BAC">
        <w:rPr>
          <w:b/>
        </w:rPr>
        <w:t>В3</w:t>
      </w:r>
      <w:r w:rsidRPr="00C23BAC">
        <w:t>“ (</w:t>
      </w:r>
      <w:proofErr w:type="spellStart"/>
      <w:r w:rsidRPr="00C23BAC">
        <w:t>делови</w:t>
      </w:r>
      <w:proofErr w:type="spellEnd"/>
      <w:r w:rsidRPr="00C23BAC">
        <w:t xml:space="preserve"> К.О: </w:t>
      </w:r>
      <w:proofErr w:type="spellStart"/>
      <w:r w:rsidRPr="00C23BAC">
        <w:t>Водице</w:t>
      </w:r>
      <w:proofErr w:type="spellEnd"/>
      <w:r w:rsidRPr="00C23BAC">
        <w:rPr>
          <w:lang w:val="sr-Cyrl-RS"/>
        </w:rPr>
        <w:t xml:space="preserve">, </w:t>
      </w:r>
      <w:proofErr w:type="spellStart"/>
      <w:r w:rsidRPr="00C23BAC">
        <w:t>Бела</w:t>
      </w:r>
      <w:proofErr w:type="spellEnd"/>
      <w:r w:rsidRPr="00C23BAC">
        <w:t xml:space="preserve"> </w:t>
      </w:r>
      <w:proofErr w:type="spellStart"/>
      <w:r w:rsidRPr="00C23BAC">
        <w:t>Вода</w:t>
      </w:r>
      <w:proofErr w:type="spellEnd"/>
      <w:r w:rsidRPr="00C23BAC">
        <w:rPr>
          <w:lang w:val="sr-Cyrl-RS"/>
        </w:rPr>
        <w:t>, Ћуковац, Прокупље, Прокупље град</w:t>
      </w:r>
      <w:r w:rsidRPr="00C23BAC">
        <w:t>), „</w:t>
      </w:r>
      <w:r w:rsidRPr="00C23BAC">
        <w:rPr>
          <w:b/>
        </w:rPr>
        <w:t>В4</w:t>
      </w:r>
      <w:r w:rsidRPr="00C23BAC">
        <w:t>“ (</w:t>
      </w:r>
      <w:proofErr w:type="spellStart"/>
      <w:r w:rsidRPr="00C23BAC">
        <w:t>делови</w:t>
      </w:r>
      <w:proofErr w:type="spellEnd"/>
      <w:r w:rsidRPr="00C23BAC">
        <w:t xml:space="preserve"> К.О: </w:t>
      </w:r>
      <w:proofErr w:type="spellStart"/>
      <w:r w:rsidRPr="00C23BAC">
        <w:t>Доња</w:t>
      </w:r>
      <w:proofErr w:type="spellEnd"/>
      <w:r w:rsidRPr="00C23BAC">
        <w:t xml:space="preserve"> </w:t>
      </w:r>
      <w:proofErr w:type="spellStart"/>
      <w:r w:rsidRPr="00C23BAC">
        <w:t>Трнава</w:t>
      </w:r>
      <w:proofErr w:type="spellEnd"/>
      <w:r w:rsidRPr="00C23BAC">
        <w:rPr>
          <w:lang w:val="sr-Cyrl-RS"/>
        </w:rPr>
        <w:t>,</w:t>
      </w:r>
      <w:r w:rsidRPr="00C23BAC">
        <w:t xml:space="preserve"> </w:t>
      </w:r>
      <w:r w:rsidRPr="00C23BAC">
        <w:rPr>
          <w:lang w:val="sr-Cyrl-RS"/>
        </w:rPr>
        <w:t>Прокупље</w:t>
      </w:r>
      <w:r w:rsidRPr="00C23BAC">
        <w:t>), „</w:t>
      </w:r>
      <w:r w:rsidRPr="00C23BAC">
        <w:rPr>
          <w:b/>
        </w:rPr>
        <w:t>В5</w:t>
      </w:r>
      <w:r w:rsidRPr="00C23BAC">
        <w:t>“ (</w:t>
      </w:r>
      <w:proofErr w:type="spellStart"/>
      <w:r w:rsidRPr="00C23BAC">
        <w:t>де</w:t>
      </w:r>
      <w:proofErr w:type="spellEnd"/>
      <w:r w:rsidRPr="00C23BAC">
        <w:rPr>
          <w:lang w:val="sr-Cyrl-RS"/>
        </w:rPr>
        <w:t>лови</w:t>
      </w:r>
      <w:r w:rsidRPr="00C23BAC">
        <w:t xml:space="preserve"> К.О.</w:t>
      </w:r>
      <w:r w:rsidRPr="00C23BAC">
        <w:rPr>
          <w:lang w:val="sr-Cyrl-RS"/>
        </w:rPr>
        <w:t>:</w:t>
      </w:r>
      <w:r w:rsidRPr="00C23BAC">
        <w:t xml:space="preserve"> </w:t>
      </w:r>
      <w:proofErr w:type="spellStart"/>
      <w:r w:rsidRPr="00C23BAC">
        <w:t>Ћуковац</w:t>
      </w:r>
      <w:proofErr w:type="spellEnd"/>
      <w:r w:rsidRPr="00C23BAC">
        <w:rPr>
          <w:lang w:val="sr-Cyrl-RS"/>
        </w:rPr>
        <w:t>, Прокупље, Доња Трнава, Губетин, Поточић</w:t>
      </w:r>
      <w:r w:rsidRPr="00C23BAC">
        <w:t>) и „</w:t>
      </w:r>
      <w:r w:rsidRPr="00C23BAC">
        <w:rPr>
          <w:b/>
        </w:rPr>
        <w:t>В6</w:t>
      </w:r>
      <w:r w:rsidRPr="00C23BAC">
        <w:t>“ (</w:t>
      </w:r>
      <w:proofErr w:type="spellStart"/>
      <w:r w:rsidRPr="00C23BAC">
        <w:t>делови</w:t>
      </w:r>
      <w:proofErr w:type="spellEnd"/>
      <w:r w:rsidRPr="00C23BAC">
        <w:t xml:space="preserve"> К.О: </w:t>
      </w:r>
      <w:proofErr w:type="spellStart"/>
      <w:r w:rsidRPr="00C23BAC">
        <w:t>Бериље</w:t>
      </w:r>
      <w:proofErr w:type="spellEnd"/>
      <w:r w:rsidRPr="00C23BAC">
        <w:rPr>
          <w:lang w:val="sr-Cyrl-RS"/>
        </w:rPr>
        <w:t>,</w:t>
      </w:r>
      <w:r w:rsidRPr="00C23BAC">
        <w:t xml:space="preserve"> </w:t>
      </w:r>
      <w:proofErr w:type="spellStart"/>
      <w:r w:rsidRPr="00C23BAC">
        <w:t>Растовница</w:t>
      </w:r>
      <w:proofErr w:type="spellEnd"/>
      <w:r w:rsidRPr="00C23BAC">
        <w:rPr>
          <w:lang w:val="sr-Cyrl-RS"/>
        </w:rPr>
        <w:t>, Прокупље</w:t>
      </w:r>
      <w:r w:rsidRPr="00C23BAC">
        <w:t>).</w:t>
      </w:r>
    </w:p>
    <w:p w14:paraId="2448E5B7" w14:textId="77777777" w:rsidR="00D930B3" w:rsidRPr="00C23BAC" w:rsidRDefault="00D930B3" w:rsidP="00D930B3">
      <w:pPr>
        <w:rPr>
          <w:szCs w:val="22"/>
          <w:lang w:val="ru-RU"/>
        </w:rPr>
      </w:pPr>
      <w:r w:rsidRPr="00C23BAC">
        <w:rPr>
          <w:szCs w:val="22"/>
          <w:lang w:val="ru-RU"/>
        </w:rPr>
        <w:t>Површине у плану намењене за изградњу су према специфичном претежном начину коришће</w:t>
      </w:r>
      <w:r w:rsidRPr="00C23BAC">
        <w:rPr>
          <w:szCs w:val="22"/>
          <w:lang w:val="sr-Cyrl-RS"/>
        </w:rPr>
        <w:t>њ</w:t>
      </w:r>
      <w:r w:rsidRPr="00C23BAC">
        <w:rPr>
          <w:szCs w:val="22"/>
          <w:lang w:val="ru-RU"/>
        </w:rPr>
        <w:t xml:space="preserve">а </w:t>
      </w:r>
      <w:r w:rsidRPr="00C23BAC">
        <w:rPr>
          <w:b/>
          <w:szCs w:val="22"/>
          <w:lang w:val="ru-RU"/>
        </w:rPr>
        <w:t>зоне</w:t>
      </w:r>
      <w:r w:rsidRPr="00C23BAC">
        <w:rPr>
          <w:szCs w:val="22"/>
          <w:lang w:val="ru-RU"/>
        </w:rPr>
        <w:t xml:space="preserve"> којој припадају подељене на</w:t>
      </w:r>
      <w:r w:rsidRPr="00C23BAC">
        <w:rPr>
          <w:szCs w:val="22"/>
          <w:lang w:val="sr-Cyrl-RS"/>
        </w:rPr>
        <w:t>:</w:t>
      </w:r>
      <w:r w:rsidRPr="00C23BAC">
        <w:rPr>
          <w:szCs w:val="22"/>
          <w:lang w:val="ru-RU"/>
        </w:rPr>
        <w:t xml:space="preserve"> </w:t>
      </w:r>
    </w:p>
    <w:p w14:paraId="1BA15767" w14:textId="77777777" w:rsidR="00D930B3" w:rsidRPr="00C23BAC" w:rsidRDefault="00D930B3">
      <w:pPr>
        <w:numPr>
          <w:ilvl w:val="0"/>
          <w:numId w:val="31"/>
        </w:numPr>
        <w:tabs>
          <w:tab w:val="left" w:pos="900"/>
          <w:tab w:val="left" w:pos="1134"/>
        </w:tabs>
        <w:suppressAutoHyphens/>
        <w:ind w:firstLine="130"/>
        <w:rPr>
          <w:szCs w:val="22"/>
          <w:lang w:val="sr-Cyrl-RS"/>
        </w:rPr>
      </w:pPr>
      <w:r w:rsidRPr="00C23BAC">
        <w:rPr>
          <w:b/>
          <w:szCs w:val="22"/>
          <w:lang w:val="sr-Cyrl-CS"/>
        </w:rPr>
        <w:t>ц</w:t>
      </w:r>
      <w:r w:rsidRPr="00C23BAC">
        <w:rPr>
          <w:b/>
          <w:szCs w:val="22"/>
          <w:lang w:val="sr-Cyrl-RS"/>
        </w:rPr>
        <w:t>ентралну зону</w:t>
      </w:r>
      <w:r w:rsidRPr="00C23BAC">
        <w:rPr>
          <w:szCs w:val="22"/>
          <w:lang w:val="sr-Cyrl-RS"/>
        </w:rPr>
        <w:t xml:space="preserve"> (пословно-стамбена зона);</w:t>
      </w:r>
    </w:p>
    <w:p w14:paraId="17A2CD8E" w14:textId="77777777" w:rsidR="00D930B3" w:rsidRPr="00C23BAC" w:rsidRDefault="00D930B3">
      <w:pPr>
        <w:numPr>
          <w:ilvl w:val="0"/>
          <w:numId w:val="31"/>
        </w:numPr>
        <w:tabs>
          <w:tab w:val="left" w:pos="900"/>
          <w:tab w:val="left" w:pos="1134"/>
        </w:tabs>
        <w:suppressAutoHyphens/>
        <w:ind w:firstLine="130"/>
        <w:rPr>
          <w:szCs w:val="22"/>
          <w:lang w:val="sr-Cyrl-RS"/>
        </w:rPr>
      </w:pPr>
      <w:r w:rsidRPr="00C23BAC">
        <w:rPr>
          <w:b/>
          <w:szCs w:val="22"/>
          <w:lang w:val="sr-Cyrl-CS"/>
        </w:rPr>
        <w:lastRenderedPageBreak/>
        <w:t>с</w:t>
      </w:r>
      <w:r w:rsidRPr="00C23BAC">
        <w:rPr>
          <w:b/>
          <w:szCs w:val="22"/>
          <w:lang w:val="sr-Cyrl-RS"/>
        </w:rPr>
        <w:t>тановање</w:t>
      </w:r>
      <w:r w:rsidRPr="00C23BAC">
        <w:rPr>
          <w:szCs w:val="22"/>
          <w:lang w:val="sr-Cyrl-RS"/>
        </w:rPr>
        <w:t>;</w:t>
      </w:r>
    </w:p>
    <w:p w14:paraId="5BB490D5" w14:textId="77777777" w:rsidR="00D930B3" w:rsidRPr="00C23BAC" w:rsidRDefault="00D930B3">
      <w:pPr>
        <w:numPr>
          <w:ilvl w:val="1"/>
          <w:numId w:val="31"/>
        </w:numPr>
        <w:tabs>
          <w:tab w:val="left" w:pos="1134"/>
          <w:tab w:val="left" w:pos="1418"/>
        </w:tabs>
        <w:suppressAutoHyphens/>
        <w:ind w:left="1134" w:firstLine="0"/>
        <w:rPr>
          <w:b/>
          <w:szCs w:val="22"/>
          <w:lang w:val="sr-Cyrl-RS"/>
        </w:rPr>
      </w:pPr>
      <w:r w:rsidRPr="00C23BAC">
        <w:rPr>
          <w:b/>
          <w:szCs w:val="22"/>
          <w:lang w:val="sr-Cyrl-CS"/>
        </w:rPr>
        <w:t>з</w:t>
      </w:r>
      <w:r w:rsidRPr="00C23BAC">
        <w:rPr>
          <w:b/>
          <w:szCs w:val="22"/>
          <w:lang w:val="sr-Cyrl-RS"/>
        </w:rPr>
        <w:t>ону ретких насеља и породичне градње,</w:t>
      </w:r>
    </w:p>
    <w:p w14:paraId="392529D3" w14:textId="77777777" w:rsidR="00D930B3" w:rsidRPr="00C23BAC" w:rsidRDefault="00D930B3" w:rsidP="00D930B3">
      <w:pPr>
        <w:tabs>
          <w:tab w:val="left" w:pos="1134"/>
          <w:tab w:val="left" w:pos="1418"/>
        </w:tabs>
        <w:ind w:left="1134"/>
        <w:rPr>
          <w:szCs w:val="22"/>
          <w:lang w:val="sr-Cyrl-RS"/>
        </w:rPr>
      </w:pPr>
      <w:r w:rsidRPr="00C23BAC">
        <w:rPr>
          <w:b/>
          <w:szCs w:val="22"/>
          <w:lang w:val="sr-Cyrl-RS"/>
        </w:rPr>
        <w:t>б.</w:t>
      </w:r>
      <w:r w:rsidRPr="00C23BAC">
        <w:rPr>
          <w:b/>
          <w:szCs w:val="22"/>
          <w:lang w:val="sr-Cyrl-RS"/>
        </w:rPr>
        <w:tab/>
      </w:r>
      <w:r w:rsidRPr="00C23BAC">
        <w:rPr>
          <w:b/>
          <w:szCs w:val="22"/>
          <w:lang w:val="sr-Cyrl-CS"/>
        </w:rPr>
        <w:t>о</w:t>
      </w:r>
      <w:r w:rsidRPr="00C23BAC">
        <w:rPr>
          <w:b/>
          <w:szCs w:val="22"/>
          <w:lang w:val="sr-Cyrl-RS"/>
        </w:rPr>
        <w:t>пшту стамбену зону</w:t>
      </w:r>
      <w:r w:rsidRPr="00C23BAC">
        <w:rPr>
          <w:szCs w:val="22"/>
          <w:lang w:val="sr-Cyrl-RS"/>
        </w:rPr>
        <w:t xml:space="preserve"> (у насељима средњих густина са два или више типова стамбене градње),</w:t>
      </w:r>
    </w:p>
    <w:p w14:paraId="61C25373" w14:textId="77777777" w:rsidR="00D930B3" w:rsidRPr="00C23BAC" w:rsidRDefault="00D930B3" w:rsidP="00D930B3">
      <w:pPr>
        <w:tabs>
          <w:tab w:val="left" w:pos="1134"/>
          <w:tab w:val="left" w:pos="1418"/>
        </w:tabs>
        <w:ind w:left="1134"/>
        <w:rPr>
          <w:szCs w:val="22"/>
          <w:lang w:val="sr-Cyrl-RS"/>
        </w:rPr>
      </w:pPr>
      <w:r w:rsidRPr="00C23BAC">
        <w:rPr>
          <w:b/>
          <w:szCs w:val="22"/>
          <w:lang w:val="sr-Cyrl-RS"/>
        </w:rPr>
        <w:t xml:space="preserve">в.  </w:t>
      </w:r>
      <w:r w:rsidRPr="00C23BAC">
        <w:rPr>
          <w:b/>
          <w:szCs w:val="22"/>
          <w:lang w:val="sr-Cyrl-CS"/>
        </w:rPr>
        <w:t>с</w:t>
      </w:r>
      <w:r w:rsidRPr="00C23BAC">
        <w:rPr>
          <w:b/>
          <w:szCs w:val="22"/>
          <w:lang w:val="sr-Cyrl-RS"/>
        </w:rPr>
        <w:t xml:space="preserve">тамбену зону веће густине </w:t>
      </w:r>
      <w:r w:rsidRPr="00C23BAC">
        <w:rPr>
          <w:szCs w:val="22"/>
          <w:lang w:val="sr-Cyrl-RS"/>
        </w:rPr>
        <w:t>(урбана стамбена и општа зона веће густине),</w:t>
      </w:r>
    </w:p>
    <w:p w14:paraId="77084DC6" w14:textId="77777777" w:rsidR="00D930B3" w:rsidRPr="00C23BAC" w:rsidRDefault="00D930B3" w:rsidP="00D930B3">
      <w:pPr>
        <w:tabs>
          <w:tab w:val="left" w:pos="1134"/>
          <w:tab w:val="left" w:pos="1418"/>
        </w:tabs>
        <w:ind w:left="1134"/>
        <w:rPr>
          <w:szCs w:val="22"/>
          <w:lang w:val="sr-Cyrl-RS"/>
        </w:rPr>
      </w:pPr>
      <w:r w:rsidRPr="00C23BAC">
        <w:rPr>
          <w:b/>
          <w:szCs w:val="22"/>
          <w:lang w:val="sr-Cyrl-RS"/>
        </w:rPr>
        <w:t xml:space="preserve">г.  </w:t>
      </w:r>
      <w:r w:rsidRPr="00C23BAC">
        <w:rPr>
          <w:b/>
          <w:szCs w:val="22"/>
          <w:lang w:val="sr-Cyrl-CS"/>
        </w:rPr>
        <w:t>м</w:t>
      </w:r>
      <w:r w:rsidRPr="00C23BAC">
        <w:rPr>
          <w:b/>
          <w:szCs w:val="22"/>
          <w:lang w:val="sr-Cyrl-RS"/>
        </w:rPr>
        <w:t>ешовиту зону</w:t>
      </w:r>
      <w:r w:rsidRPr="00C23BAC">
        <w:rPr>
          <w:szCs w:val="22"/>
          <w:lang w:val="sr-Cyrl-RS"/>
        </w:rPr>
        <w:t xml:space="preserve"> (мешовита зона са два или</w:t>
      </w:r>
      <w:r w:rsidRPr="00C23BAC">
        <w:rPr>
          <w:szCs w:val="22"/>
          <w:lang w:val="ru-RU"/>
        </w:rPr>
        <w:t xml:space="preserve"> </w:t>
      </w:r>
      <w:r w:rsidRPr="00C23BAC">
        <w:rPr>
          <w:szCs w:val="22"/>
          <w:lang w:val="sr-Cyrl-RS"/>
        </w:rPr>
        <w:t>више типа нестамбене градње);</w:t>
      </w:r>
    </w:p>
    <w:p w14:paraId="149C8D75" w14:textId="77777777" w:rsidR="00D930B3" w:rsidRPr="00C23BAC" w:rsidRDefault="00D930B3">
      <w:pPr>
        <w:numPr>
          <w:ilvl w:val="0"/>
          <w:numId w:val="31"/>
        </w:numPr>
        <w:tabs>
          <w:tab w:val="left" w:pos="900"/>
          <w:tab w:val="left" w:pos="1134"/>
          <w:tab w:val="left" w:pos="1418"/>
        </w:tabs>
        <w:suppressAutoHyphens/>
        <w:ind w:left="851" w:firstLine="0"/>
        <w:rPr>
          <w:b/>
          <w:szCs w:val="22"/>
          <w:lang w:val="sr-Cyrl-RS"/>
        </w:rPr>
      </w:pPr>
      <w:r w:rsidRPr="00C23BAC">
        <w:rPr>
          <w:b/>
          <w:szCs w:val="22"/>
          <w:lang w:val="sr-Cyrl-CS"/>
        </w:rPr>
        <w:t>п</w:t>
      </w:r>
      <w:r w:rsidRPr="00C23BAC">
        <w:rPr>
          <w:b/>
          <w:szCs w:val="22"/>
          <w:lang w:val="sr-Cyrl-RS"/>
        </w:rPr>
        <w:t>ривредну и индустријску зону;</w:t>
      </w:r>
    </w:p>
    <w:p w14:paraId="54EB83F7" w14:textId="77777777" w:rsidR="00D930B3" w:rsidRPr="00C23BAC" w:rsidRDefault="00D930B3" w:rsidP="00D930B3">
      <w:pPr>
        <w:tabs>
          <w:tab w:val="left" w:pos="900"/>
          <w:tab w:val="left" w:pos="1134"/>
          <w:tab w:val="left" w:pos="1418"/>
        </w:tabs>
        <w:ind w:left="851"/>
        <w:rPr>
          <w:b/>
          <w:szCs w:val="22"/>
          <w:lang w:val="sr-Cyrl-RS"/>
        </w:rPr>
      </w:pPr>
      <w:r w:rsidRPr="00C23BAC">
        <w:rPr>
          <w:b/>
          <w:szCs w:val="22"/>
          <w:lang w:val="sr-Cyrl-RS"/>
        </w:rPr>
        <w:t xml:space="preserve">      а. </w:t>
      </w:r>
      <w:r w:rsidRPr="00C23BAC">
        <w:rPr>
          <w:b/>
          <w:szCs w:val="22"/>
          <w:lang w:val="sr-Cyrl-CS"/>
        </w:rPr>
        <w:t>п</w:t>
      </w:r>
      <w:r w:rsidRPr="00C23BAC">
        <w:rPr>
          <w:b/>
          <w:szCs w:val="22"/>
          <w:lang w:val="sr-Cyrl-RS"/>
        </w:rPr>
        <w:t>ривредну зону,</w:t>
      </w:r>
    </w:p>
    <w:p w14:paraId="6A3278FD" w14:textId="77777777" w:rsidR="00D930B3" w:rsidRPr="00C23BAC" w:rsidRDefault="00D930B3" w:rsidP="00D930B3">
      <w:pPr>
        <w:tabs>
          <w:tab w:val="left" w:pos="900"/>
          <w:tab w:val="left" w:pos="1134"/>
          <w:tab w:val="left" w:pos="1418"/>
        </w:tabs>
        <w:ind w:left="851"/>
        <w:rPr>
          <w:b/>
          <w:szCs w:val="22"/>
          <w:lang w:val="sr-Cyrl-CS"/>
        </w:rPr>
      </w:pPr>
      <w:r w:rsidRPr="00C23BAC">
        <w:rPr>
          <w:b/>
          <w:szCs w:val="22"/>
          <w:lang w:val="sr-Cyrl-RS"/>
        </w:rPr>
        <w:t xml:space="preserve">      б. </w:t>
      </w:r>
      <w:r w:rsidRPr="00C23BAC">
        <w:rPr>
          <w:b/>
          <w:szCs w:val="22"/>
          <w:lang w:val="sr-Cyrl-CS"/>
        </w:rPr>
        <w:t>ин</w:t>
      </w:r>
      <w:r w:rsidRPr="00C23BAC">
        <w:rPr>
          <w:b/>
          <w:szCs w:val="22"/>
          <w:lang w:val="sr-Cyrl-RS"/>
        </w:rPr>
        <w:t>дустријску зону</w:t>
      </w:r>
      <w:r w:rsidRPr="00C23BAC">
        <w:rPr>
          <w:b/>
          <w:szCs w:val="22"/>
          <w:lang w:val="sr-Cyrl-CS"/>
        </w:rPr>
        <w:t>;</w:t>
      </w:r>
    </w:p>
    <w:p w14:paraId="2D586F15" w14:textId="77777777" w:rsidR="00D930B3" w:rsidRPr="00C23BAC" w:rsidRDefault="00D930B3">
      <w:pPr>
        <w:numPr>
          <w:ilvl w:val="0"/>
          <w:numId w:val="31"/>
        </w:numPr>
        <w:tabs>
          <w:tab w:val="left" w:pos="900"/>
          <w:tab w:val="left" w:pos="1134"/>
          <w:tab w:val="left" w:pos="1418"/>
        </w:tabs>
        <w:suppressAutoHyphens/>
        <w:ind w:left="851" w:firstLine="0"/>
        <w:rPr>
          <w:b/>
          <w:szCs w:val="22"/>
          <w:lang w:val="sr-Cyrl-RS"/>
        </w:rPr>
      </w:pPr>
      <w:r w:rsidRPr="00C23BAC">
        <w:rPr>
          <w:b/>
          <w:szCs w:val="22"/>
          <w:lang w:val="sr-Cyrl-CS"/>
        </w:rPr>
        <w:t>з</w:t>
      </w:r>
      <w:r w:rsidRPr="00C23BAC">
        <w:rPr>
          <w:b/>
          <w:szCs w:val="22"/>
          <w:lang w:val="sr-Cyrl-RS"/>
        </w:rPr>
        <w:t>ону парк-шуме;</w:t>
      </w:r>
    </w:p>
    <w:p w14:paraId="34AA450F" w14:textId="77777777" w:rsidR="00D930B3" w:rsidRPr="00C23BAC" w:rsidRDefault="00D930B3">
      <w:pPr>
        <w:numPr>
          <w:ilvl w:val="0"/>
          <w:numId w:val="31"/>
        </w:numPr>
        <w:tabs>
          <w:tab w:val="left" w:pos="851"/>
          <w:tab w:val="left" w:pos="1134"/>
          <w:tab w:val="left" w:pos="1418"/>
        </w:tabs>
        <w:suppressAutoHyphens/>
        <w:ind w:left="851" w:firstLine="0"/>
        <w:rPr>
          <w:b/>
          <w:szCs w:val="22"/>
          <w:lang w:val="sr-Cyrl-RS"/>
        </w:rPr>
      </w:pPr>
      <w:r w:rsidRPr="00C23BAC">
        <w:rPr>
          <w:b/>
          <w:szCs w:val="22"/>
          <w:lang w:val="sr-Cyrl-CS"/>
        </w:rPr>
        <w:t>з</w:t>
      </w:r>
      <w:r w:rsidRPr="00C23BAC">
        <w:rPr>
          <w:b/>
          <w:szCs w:val="22"/>
          <w:lang w:val="sr-Cyrl-RS"/>
        </w:rPr>
        <w:t>ону посебне намене;</w:t>
      </w:r>
    </w:p>
    <w:p w14:paraId="03280E6B" w14:textId="77777777" w:rsidR="00D930B3" w:rsidRPr="00C23BAC" w:rsidRDefault="00D930B3">
      <w:pPr>
        <w:numPr>
          <w:ilvl w:val="0"/>
          <w:numId w:val="31"/>
        </w:numPr>
        <w:tabs>
          <w:tab w:val="left" w:pos="851"/>
          <w:tab w:val="left" w:pos="1134"/>
          <w:tab w:val="left" w:pos="1418"/>
        </w:tabs>
        <w:suppressAutoHyphens/>
        <w:ind w:left="851" w:firstLine="0"/>
        <w:rPr>
          <w:b/>
          <w:szCs w:val="22"/>
          <w:lang w:val="sr-Cyrl-RS"/>
        </w:rPr>
      </w:pPr>
      <w:r w:rsidRPr="00C23BAC">
        <w:rPr>
          <w:b/>
          <w:szCs w:val="22"/>
          <w:lang w:val="sr-Cyrl-CS"/>
        </w:rPr>
        <w:t>о</w:t>
      </w:r>
      <w:r w:rsidRPr="00C23BAC">
        <w:rPr>
          <w:b/>
          <w:szCs w:val="22"/>
          <w:lang w:val="sr-Cyrl-RS"/>
        </w:rPr>
        <w:t>бјекте јавне намене.</w:t>
      </w:r>
    </w:p>
    <w:p w14:paraId="32BDDAAA" w14:textId="77777777" w:rsidR="00D930B3" w:rsidRPr="00C23BAC" w:rsidRDefault="00D930B3" w:rsidP="00D930B3">
      <w:pPr>
        <w:tabs>
          <w:tab w:val="left" w:pos="0"/>
        </w:tabs>
        <w:rPr>
          <w:rFonts w:eastAsia="Arial"/>
          <w:szCs w:val="22"/>
        </w:rPr>
      </w:pPr>
      <w:r w:rsidRPr="00C23BAC">
        <w:rPr>
          <w:rFonts w:eastAsia="Arial"/>
          <w:szCs w:val="22"/>
          <w:lang w:val="sr-Cyrl-RS"/>
        </w:rPr>
        <w:t xml:space="preserve">Оваква подела омогућава максимално коришћење особености одређене зоне </w:t>
      </w:r>
      <w:r w:rsidRPr="00C23BAC">
        <w:rPr>
          <w:rFonts w:eastAsia="Arial"/>
          <w:szCs w:val="22"/>
          <w:lang w:val="ru-RU"/>
        </w:rPr>
        <w:t>у урбанистичкој целини, али је притом неопходно водити рачуна о планираним и постојећим објектима.</w:t>
      </w:r>
      <w:r w:rsidRPr="00C23BAC">
        <w:rPr>
          <w:rFonts w:eastAsia="Arial"/>
          <w:szCs w:val="22"/>
        </w:rPr>
        <w:t>“</w:t>
      </w:r>
    </w:p>
    <w:p w14:paraId="387A83A7" w14:textId="77777777" w:rsidR="00D930B3" w:rsidRPr="00C23BAC" w:rsidRDefault="00D930B3" w:rsidP="00D930B3">
      <w:pPr>
        <w:ind w:left="450"/>
      </w:pPr>
    </w:p>
    <w:p w14:paraId="4F196A9E" w14:textId="77777777" w:rsidR="00D930B3" w:rsidRPr="00C23BAC" w:rsidRDefault="00D930B3" w:rsidP="00D930B3">
      <w:pPr>
        <w:jc w:val="center"/>
        <w:rPr>
          <w:lang w:val="sr-Cyrl-RS"/>
        </w:rPr>
      </w:pPr>
      <w:r w:rsidRPr="00C23BAC">
        <w:rPr>
          <w:lang w:val="sr-Cyrl-RS"/>
        </w:rPr>
        <w:t>***</w:t>
      </w:r>
    </w:p>
    <w:p w14:paraId="1D1C1E25" w14:textId="77777777" w:rsidR="00D930B3" w:rsidRPr="00C23BAC" w:rsidRDefault="00D930B3" w:rsidP="00D930B3">
      <w:pPr>
        <w:ind w:left="360"/>
        <w:jc w:val="both"/>
      </w:pPr>
      <w:r w:rsidRPr="00C23BAC">
        <w:t>1.3. КОНЦЕПЦИЈА УРЕЂЕЊА И ТИПОЛОГИЈА ЗОНА И ЦЕЛИНА ОДРЕЂЕНИХ ПЛАНОМ</w:t>
      </w:r>
    </w:p>
    <w:p w14:paraId="5ABD36C0" w14:textId="57B604DA" w:rsidR="00D930B3" w:rsidRPr="00C23BAC" w:rsidRDefault="00D930B3" w:rsidP="00D930B3">
      <w:pPr>
        <w:tabs>
          <w:tab w:val="left" w:pos="-2160"/>
        </w:tabs>
        <w:ind w:firstLine="720"/>
        <w:jc w:val="both"/>
      </w:pPr>
      <w:r w:rsidRPr="00C23BAC">
        <w:rPr>
          <w:noProof/>
        </w:rPr>
        <mc:AlternateContent>
          <mc:Choice Requires="wps">
            <w:drawing>
              <wp:anchor distT="0" distB="0" distL="114300" distR="114300" simplePos="0" relativeHeight="251705344" behindDoc="1" locked="0" layoutInCell="1" allowOverlap="1" wp14:anchorId="7D7DBA79" wp14:editId="1DC2DD71">
                <wp:simplePos x="0" y="0"/>
                <wp:positionH relativeFrom="column">
                  <wp:posOffset>5810250</wp:posOffset>
                </wp:positionH>
                <wp:positionV relativeFrom="paragraph">
                  <wp:posOffset>-8890</wp:posOffset>
                </wp:positionV>
                <wp:extent cx="12700" cy="12065"/>
                <wp:effectExtent l="635" t="3810" r="0" b="3175"/>
                <wp:wrapNone/>
                <wp:docPr id="9630839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AC3F3" id="Rectangle 8" o:spid="_x0000_s1026" style="position:absolute;margin-left:457.5pt;margin-top:-.7pt;width:1pt;height:.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" fillcolor="black" strokecolor="white"/>
            </w:pict>
          </mc:Fallback>
        </mc:AlternateContent>
      </w:r>
      <w:r w:rsidRPr="00C23BAC">
        <w:rPr>
          <w:b/>
        </w:rPr>
        <w:t xml:space="preserve"> -</w:t>
      </w:r>
      <w:proofErr w:type="spellStart"/>
      <w:r w:rsidRPr="00C23BAC">
        <w:rPr>
          <w:b/>
        </w:rPr>
        <w:t>мења</w:t>
      </w:r>
      <w:proofErr w:type="spellEnd"/>
      <w:r w:rsidRPr="00C23BAC">
        <w:rPr>
          <w:b/>
        </w:rPr>
        <w:t xml:space="preserve"> се </w:t>
      </w:r>
      <w:r w:rsidRPr="00C23BAC">
        <w:rPr>
          <w:lang w:val="sr-Cyrl-RS"/>
        </w:rPr>
        <w:t xml:space="preserve">5., 6. и 7. став у овом поглављу као и </w:t>
      </w:r>
      <w:r w:rsidRPr="00C23BAC">
        <w:rPr>
          <w:i/>
          <w:szCs w:val="22"/>
          <w:lang w:val="sr-Cyrl-RS"/>
        </w:rPr>
        <w:t xml:space="preserve">Табела 1. Учешће просторних целина у грађевинском подручју </w:t>
      </w:r>
      <w:r w:rsidRPr="00C23BAC">
        <w:rPr>
          <w:lang w:val="sr-Cyrl-RS"/>
        </w:rPr>
        <w:t>који сада гласе</w:t>
      </w:r>
      <w:r w:rsidRPr="00C23BAC">
        <w:t>:</w:t>
      </w:r>
    </w:p>
    <w:p w14:paraId="27EA3E44" w14:textId="77777777" w:rsidR="00D930B3" w:rsidRPr="00C23BAC" w:rsidRDefault="00D930B3" w:rsidP="00D930B3">
      <w:pPr>
        <w:jc w:val="both"/>
      </w:pPr>
      <w:r w:rsidRPr="00C23BAC">
        <w:rPr>
          <w:lang w:val="sr-Cyrl-RS"/>
        </w:rPr>
        <w:t>„</w:t>
      </w:r>
      <w:r w:rsidRPr="00C23BAC">
        <w:t xml:space="preserve">1. </w:t>
      </w:r>
      <w:proofErr w:type="spellStart"/>
      <w:r w:rsidRPr="00C23BAC">
        <w:rPr>
          <w:b/>
        </w:rPr>
        <w:t>Просторна</w:t>
      </w:r>
      <w:proofErr w:type="spellEnd"/>
      <w:r w:rsidRPr="00C23BAC">
        <w:rPr>
          <w:b/>
        </w:rPr>
        <w:t xml:space="preserve"> </w:t>
      </w:r>
      <w:proofErr w:type="spellStart"/>
      <w:r w:rsidRPr="00C23BAC">
        <w:rPr>
          <w:b/>
        </w:rPr>
        <w:t>целина</w:t>
      </w:r>
      <w:proofErr w:type="spellEnd"/>
      <w:r w:rsidRPr="00C23BAC">
        <w:t xml:space="preserve"> </w:t>
      </w:r>
      <w:r w:rsidRPr="00C23BAC">
        <w:rPr>
          <w:b/>
        </w:rPr>
        <w:t>„А”</w:t>
      </w:r>
      <w:r w:rsidRPr="00C23BAC">
        <w:t xml:space="preserve"> </w:t>
      </w:r>
      <w:proofErr w:type="spellStart"/>
      <w:r w:rsidRPr="00C23BAC">
        <w:t>обухвата</w:t>
      </w:r>
      <w:proofErr w:type="spellEnd"/>
      <w:r w:rsidRPr="00C23BAC">
        <w:t xml:space="preserve"> </w:t>
      </w:r>
      <w:proofErr w:type="spellStart"/>
      <w:r w:rsidRPr="00C23BAC">
        <w:t>шири</w:t>
      </w:r>
      <w:proofErr w:type="spellEnd"/>
      <w:r w:rsidRPr="00C23BAC">
        <w:t xml:space="preserve"> </w:t>
      </w:r>
      <w:proofErr w:type="spellStart"/>
      <w:r w:rsidRPr="00C23BAC">
        <w:t>насељски</w:t>
      </w:r>
      <w:proofErr w:type="spellEnd"/>
      <w:r w:rsidRPr="00C23BAC">
        <w:t xml:space="preserve"> </w:t>
      </w:r>
      <w:proofErr w:type="spellStart"/>
      <w:r w:rsidRPr="00C23BAC">
        <w:t>центар</w:t>
      </w:r>
      <w:proofErr w:type="spellEnd"/>
      <w:r w:rsidRPr="00C23BAC">
        <w:t xml:space="preserve">, </w:t>
      </w:r>
      <w:proofErr w:type="spellStart"/>
      <w:r w:rsidRPr="00C23BAC">
        <w:t>укупне</w:t>
      </w:r>
      <w:proofErr w:type="spellEnd"/>
      <w:r w:rsidRPr="00C23BAC">
        <w:t xml:space="preserve"> </w:t>
      </w:r>
      <w:proofErr w:type="spellStart"/>
      <w:r w:rsidRPr="00C23BAC">
        <w:t>површинe</w:t>
      </w:r>
      <w:proofErr w:type="spellEnd"/>
      <w:r w:rsidRPr="00C23BAC">
        <w:t xml:space="preserve"> </w:t>
      </w:r>
      <w:proofErr w:type="spellStart"/>
      <w:r w:rsidRPr="00C23BAC">
        <w:t>од</w:t>
      </w:r>
      <w:proofErr w:type="spellEnd"/>
      <w:r w:rsidRPr="00C23BAC">
        <w:t xml:space="preserve"> </w:t>
      </w:r>
      <w:r w:rsidRPr="00C23BAC">
        <w:rPr>
          <w:b/>
          <w:lang w:val="sr-Cyrl-RS"/>
        </w:rPr>
        <w:t>391,31</w:t>
      </w:r>
      <w:r w:rsidRPr="00C23BAC">
        <w:rPr>
          <w:b/>
        </w:rPr>
        <w:t xml:space="preserve"> </w:t>
      </w:r>
      <w:proofErr w:type="spellStart"/>
      <w:r w:rsidRPr="00C23BAC">
        <w:rPr>
          <w:b/>
        </w:rPr>
        <w:t>hа</w:t>
      </w:r>
      <w:proofErr w:type="spellEnd"/>
      <w:r w:rsidRPr="00C23BAC">
        <w:rPr>
          <w:b/>
        </w:rPr>
        <w:t>.</w:t>
      </w:r>
      <w:r w:rsidRPr="00C23BAC">
        <w:t xml:space="preserve"> </w:t>
      </w:r>
      <w:proofErr w:type="spellStart"/>
      <w:r w:rsidRPr="00C23BAC">
        <w:t>Овој</w:t>
      </w:r>
      <w:proofErr w:type="spellEnd"/>
      <w:r w:rsidRPr="00C23BAC">
        <w:t xml:space="preserve"> </w:t>
      </w:r>
      <w:proofErr w:type="spellStart"/>
      <w:r w:rsidRPr="00C23BAC">
        <w:t>просторној</w:t>
      </w:r>
      <w:proofErr w:type="spellEnd"/>
      <w:r w:rsidRPr="00C23BAC">
        <w:t xml:space="preserve"> </w:t>
      </w:r>
      <w:proofErr w:type="spellStart"/>
      <w:r w:rsidRPr="00C23BAC">
        <w:t>целини</w:t>
      </w:r>
      <w:proofErr w:type="spellEnd"/>
      <w:r w:rsidRPr="00C23BAC">
        <w:t xml:space="preserve"> </w:t>
      </w:r>
      <w:proofErr w:type="spellStart"/>
      <w:r w:rsidRPr="00C23BAC">
        <w:t>припадају</w:t>
      </w:r>
      <w:proofErr w:type="spellEnd"/>
      <w:r w:rsidRPr="00C23BAC">
        <w:t xml:space="preserve">: </w:t>
      </w:r>
      <w:proofErr w:type="spellStart"/>
      <w:r w:rsidRPr="00C23BAC">
        <w:t>централна</w:t>
      </w:r>
      <w:proofErr w:type="spellEnd"/>
      <w:r w:rsidRPr="00C23BAC">
        <w:t xml:space="preserve"> </w:t>
      </w:r>
      <w:proofErr w:type="spellStart"/>
      <w:r w:rsidRPr="00C23BAC">
        <w:t>зона</w:t>
      </w:r>
      <w:proofErr w:type="spellEnd"/>
      <w:r w:rsidRPr="00C23BAC">
        <w:t xml:space="preserve">, </w:t>
      </w:r>
      <w:proofErr w:type="spellStart"/>
      <w:r w:rsidRPr="00C23BAC">
        <w:t>стамбена</w:t>
      </w:r>
      <w:proofErr w:type="spellEnd"/>
      <w:r w:rsidRPr="00C23BAC">
        <w:t xml:space="preserve"> </w:t>
      </w:r>
      <w:proofErr w:type="spellStart"/>
      <w:r w:rsidRPr="00C23BAC">
        <w:t>зона</w:t>
      </w:r>
      <w:proofErr w:type="spellEnd"/>
      <w:r w:rsidRPr="00C23BAC">
        <w:t xml:space="preserve"> </w:t>
      </w:r>
      <w:proofErr w:type="spellStart"/>
      <w:r w:rsidRPr="00C23BAC">
        <w:t>веће</w:t>
      </w:r>
      <w:proofErr w:type="spellEnd"/>
      <w:r w:rsidRPr="00C23BAC">
        <w:t xml:space="preserve"> </w:t>
      </w:r>
      <w:proofErr w:type="spellStart"/>
      <w:r w:rsidRPr="00C23BAC">
        <w:t>густине</w:t>
      </w:r>
      <w:proofErr w:type="spellEnd"/>
      <w:r w:rsidRPr="00C23BAC">
        <w:t xml:space="preserve">, </w:t>
      </w:r>
      <w:proofErr w:type="spellStart"/>
      <w:r w:rsidRPr="00C23BAC">
        <w:t>општа</w:t>
      </w:r>
      <w:proofErr w:type="spellEnd"/>
      <w:r w:rsidRPr="00C23BAC">
        <w:t xml:space="preserve"> </w:t>
      </w:r>
      <w:proofErr w:type="spellStart"/>
      <w:r w:rsidRPr="00C23BAC">
        <w:t>стамбена</w:t>
      </w:r>
      <w:proofErr w:type="spellEnd"/>
      <w:r w:rsidRPr="00C23BAC">
        <w:t xml:space="preserve"> </w:t>
      </w:r>
      <w:proofErr w:type="spellStart"/>
      <w:r w:rsidRPr="00C23BAC">
        <w:t>зона</w:t>
      </w:r>
      <w:proofErr w:type="spellEnd"/>
      <w:r w:rsidRPr="00C23BAC">
        <w:t xml:space="preserve">, </w:t>
      </w:r>
      <w:proofErr w:type="spellStart"/>
      <w:r w:rsidRPr="00C23BAC">
        <w:t>мешовита</w:t>
      </w:r>
      <w:proofErr w:type="spellEnd"/>
      <w:r w:rsidRPr="00C23BAC">
        <w:t xml:space="preserve"> </w:t>
      </w:r>
      <w:proofErr w:type="spellStart"/>
      <w:r w:rsidRPr="00C23BAC">
        <w:t>зона</w:t>
      </w:r>
      <w:proofErr w:type="spellEnd"/>
      <w:r w:rsidRPr="00C23BAC">
        <w:t xml:space="preserve">, </w:t>
      </w:r>
      <w:proofErr w:type="spellStart"/>
      <w:r w:rsidRPr="00C23BAC">
        <w:t>привредна</w:t>
      </w:r>
      <w:proofErr w:type="spellEnd"/>
      <w:r w:rsidRPr="00C23BAC">
        <w:t xml:space="preserve"> и </w:t>
      </w:r>
      <w:proofErr w:type="spellStart"/>
      <w:r w:rsidRPr="00C23BAC">
        <w:t>индустријска</w:t>
      </w:r>
      <w:proofErr w:type="spellEnd"/>
      <w:r w:rsidRPr="00C23BAC">
        <w:t xml:space="preserve"> </w:t>
      </w:r>
      <w:proofErr w:type="spellStart"/>
      <w:r w:rsidRPr="00C23BAC">
        <w:t>зона</w:t>
      </w:r>
      <w:proofErr w:type="spellEnd"/>
      <w:r w:rsidRPr="00C23BAC">
        <w:t xml:space="preserve">, </w:t>
      </w:r>
      <w:proofErr w:type="spellStart"/>
      <w:r w:rsidRPr="00C23BAC">
        <w:t>зона</w:t>
      </w:r>
      <w:proofErr w:type="spellEnd"/>
      <w:r w:rsidRPr="00C23BAC">
        <w:t xml:space="preserve"> </w:t>
      </w:r>
      <w:proofErr w:type="spellStart"/>
      <w:r w:rsidRPr="00C23BAC">
        <w:t>парк-шуме</w:t>
      </w:r>
      <w:proofErr w:type="spellEnd"/>
      <w:r w:rsidRPr="00C23BAC">
        <w:t xml:space="preserve"> и </w:t>
      </w:r>
      <w:proofErr w:type="spellStart"/>
      <w:r w:rsidRPr="00C23BAC">
        <w:t>објекти</w:t>
      </w:r>
      <w:proofErr w:type="spellEnd"/>
      <w:r w:rsidRPr="00C23BAC">
        <w:t xml:space="preserve"> </w:t>
      </w:r>
      <w:proofErr w:type="spellStart"/>
      <w:r w:rsidRPr="00C23BAC">
        <w:t>јавне</w:t>
      </w:r>
      <w:proofErr w:type="spellEnd"/>
      <w:r w:rsidRPr="00C23BAC">
        <w:t xml:space="preserve"> </w:t>
      </w:r>
      <w:proofErr w:type="spellStart"/>
      <w:r w:rsidRPr="00C23BAC">
        <w:t>намене</w:t>
      </w:r>
      <w:proofErr w:type="spellEnd"/>
      <w:r w:rsidRPr="00C23BAC">
        <w:t>.</w:t>
      </w:r>
    </w:p>
    <w:p w14:paraId="60637A5D" w14:textId="77777777" w:rsidR="00D930B3" w:rsidRPr="00C23BAC" w:rsidRDefault="00D930B3" w:rsidP="00D930B3">
      <w:pPr>
        <w:tabs>
          <w:tab w:val="left" w:pos="382"/>
        </w:tabs>
        <w:jc w:val="both"/>
      </w:pPr>
      <w:r w:rsidRPr="00C23BAC">
        <w:t xml:space="preserve">2. </w:t>
      </w:r>
      <w:proofErr w:type="spellStart"/>
      <w:r w:rsidRPr="00C23BAC">
        <w:rPr>
          <w:b/>
        </w:rPr>
        <w:t>Просторна</w:t>
      </w:r>
      <w:proofErr w:type="spellEnd"/>
      <w:r w:rsidRPr="00C23BAC">
        <w:rPr>
          <w:b/>
        </w:rPr>
        <w:t xml:space="preserve"> </w:t>
      </w:r>
      <w:proofErr w:type="spellStart"/>
      <w:r w:rsidRPr="00C23BAC">
        <w:rPr>
          <w:b/>
        </w:rPr>
        <w:t>целина</w:t>
      </w:r>
      <w:proofErr w:type="spellEnd"/>
      <w:r w:rsidRPr="00C23BAC">
        <w:rPr>
          <w:b/>
        </w:rPr>
        <w:t xml:space="preserve"> „Б” </w:t>
      </w:r>
      <w:proofErr w:type="spellStart"/>
      <w:r w:rsidRPr="00C23BAC">
        <w:t>обухвата</w:t>
      </w:r>
      <w:proofErr w:type="spellEnd"/>
      <w:r w:rsidRPr="00C23BAC">
        <w:t xml:space="preserve"> </w:t>
      </w:r>
      <w:proofErr w:type="spellStart"/>
      <w:r w:rsidRPr="00C23BAC">
        <w:t>шире</w:t>
      </w:r>
      <w:proofErr w:type="spellEnd"/>
      <w:r w:rsidRPr="00C23BAC">
        <w:t xml:space="preserve"> </w:t>
      </w:r>
      <w:proofErr w:type="spellStart"/>
      <w:r w:rsidRPr="00C23BAC">
        <w:t>градско</w:t>
      </w:r>
      <w:proofErr w:type="spellEnd"/>
      <w:r w:rsidRPr="00C23BAC">
        <w:t xml:space="preserve"> </w:t>
      </w:r>
      <w:proofErr w:type="spellStart"/>
      <w:r w:rsidRPr="00C23BAC">
        <w:t>језгро</w:t>
      </w:r>
      <w:proofErr w:type="spellEnd"/>
      <w:r w:rsidRPr="00C23BAC">
        <w:t>,</w:t>
      </w:r>
      <w:r w:rsidRPr="00C23BAC">
        <w:rPr>
          <w:b/>
        </w:rPr>
        <w:t xml:space="preserve"> </w:t>
      </w:r>
      <w:proofErr w:type="spellStart"/>
      <w:r w:rsidRPr="00C23BAC">
        <w:t>са</w:t>
      </w:r>
      <w:proofErr w:type="spellEnd"/>
      <w:r w:rsidRPr="00C23BAC">
        <w:t xml:space="preserve"> </w:t>
      </w:r>
      <w:proofErr w:type="spellStart"/>
      <w:r w:rsidRPr="00C23BAC">
        <w:t>доминантном</w:t>
      </w:r>
      <w:proofErr w:type="spellEnd"/>
      <w:r w:rsidRPr="00C23BAC">
        <w:t xml:space="preserve"> </w:t>
      </w:r>
      <w:proofErr w:type="spellStart"/>
      <w:r w:rsidRPr="00C23BAC">
        <w:t>наменом</w:t>
      </w:r>
      <w:proofErr w:type="spellEnd"/>
      <w:r w:rsidRPr="00C23BAC">
        <w:t xml:space="preserve"> </w:t>
      </w:r>
      <w:proofErr w:type="spellStart"/>
      <w:r w:rsidRPr="00C23BAC">
        <w:t>становање</w:t>
      </w:r>
      <w:proofErr w:type="spellEnd"/>
      <w:r w:rsidRPr="00C23BAC">
        <w:t xml:space="preserve"> </w:t>
      </w:r>
      <w:proofErr w:type="spellStart"/>
      <w:r w:rsidRPr="00C23BAC">
        <w:t>која</w:t>
      </w:r>
      <w:proofErr w:type="spellEnd"/>
      <w:r w:rsidRPr="00C23BAC">
        <w:t xml:space="preserve"> </w:t>
      </w:r>
      <w:proofErr w:type="spellStart"/>
      <w:r w:rsidRPr="00C23BAC">
        <w:t>се</w:t>
      </w:r>
      <w:proofErr w:type="spellEnd"/>
      <w:r w:rsidRPr="00C23BAC">
        <w:rPr>
          <w:b/>
        </w:rPr>
        <w:t xml:space="preserve"> </w:t>
      </w:r>
      <w:proofErr w:type="spellStart"/>
      <w:r w:rsidRPr="00C23BAC">
        <w:t>концентрично</w:t>
      </w:r>
      <w:proofErr w:type="spellEnd"/>
      <w:r w:rsidRPr="00C23BAC">
        <w:t xml:space="preserve"> </w:t>
      </w:r>
      <w:proofErr w:type="spellStart"/>
      <w:r w:rsidRPr="00C23BAC">
        <w:t>шири</w:t>
      </w:r>
      <w:proofErr w:type="spellEnd"/>
      <w:r w:rsidRPr="00C23BAC">
        <w:t xml:space="preserve"> </w:t>
      </w:r>
      <w:proofErr w:type="spellStart"/>
      <w:r w:rsidRPr="00C23BAC">
        <w:t>око</w:t>
      </w:r>
      <w:proofErr w:type="spellEnd"/>
      <w:r w:rsidRPr="00C23BAC">
        <w:t xml:space="preserve"> </w:t>
      </w:r>
      <w:proofErr w:type="spellStart"/>
      <w:r w:rsidRPr="00C23BAC">
        <w:t>централне</w:t>
      </w:r>
      <w:proofErr w:type="spellEnd"/>
      <w:r w:rsidRPr="00C23BAC">
        <w:t xml:space="preserve"> </w:t>
      </w:r>
      <w:proofErr w:type="spellStart"/>
      <w:r w:rsidRPr="00C23BAC">
        <w:t>зоне</w:t>
      </w:r>
      <w:proofErr w:type="spellEnd"/>
      <w:r w:rsidRPr="00C23BAC">
        <w:t xml:space="preserve">. </w:t>
      </w:r>
      <w:proofErr w:type="spellStart"/>
      <w:r w:rsidRPr="00C23BAC">
        <w:t>Ова</w:t>
      </w:r>
      <w:proofErr w:type="spellEnd"/>
      <w:r w:rsidRPr="00C23BAC">
        <w:t xml:space="preserve"> </w:t>
      </w:r>
      <w:proofErr w:type="spellStart"/>
      <w:r w:rsidRPr="00C23BAC">
        <w:t>целина</w:t>
      </w:r>
      <w:proofErr w:type="spellEnd"/>
      <w:r w:rsidRPr="00C23BAC">
        <w:t xml:space="preserve"> </w:t>
      </w:r>
      <w:proofErr w:type="spellStart"/>
      <w:r w:rsidRPr="00C23BAC">
        <w:t>обухвата</w:t>
      </w:r>
      <w:proofErr w:type="spellEnd"/>
      <w:r w:rsidRPr="00C23BAC">
        <w:t xml:space="preserve"> </w:t>
      </w:r>
      <w:proofErr w:type="spellStart"/>
      <w:r w:rsidRPr="00C23BAC">
        <w:t>површину</w:t>
      </w:r>
      <w:proofErr w:type="spellEnd"/>
      <w:r w:rsidRPr="00C23BAC">
        <w:t xml:space="preserve"> </w:t>
      </w:r>
      <w:proofErr w:type="spellStart"/>
      <w:r w:rsidRPr="00C23BAC">
        <w:t>која</w:t>
      </w:r>
      <w:proofErr w:type="spellEnd"/>
      <w:r w:rsidRPr="00C23BAC">
        <w:t xml:space="preserve"> </w:t>
      </w:r>
      <w:proofErr w:type="spellStart"/>
      <w:r w:rsidRPr="00C23BAC">
        <w:t>износи</w:t>
      </w:r>
      <w:proofErr w:type="spellEnd"/>
      <w:r w:rsidRPr="00C23BAC">
        <w:t xml:space="preserve"> </w:t>
      </w:r>
      <w:r w:rsidRPr="00C23BAC">
        <w:rPr>
          <w:b/>
          <w:lang w:val="sr-Cyrl-RS"/>
        </w:rPr>
        <w:t>663,62</w:t>
      </w:r>
      <w:r w:rsidRPr="00C23BAC">
        <w:rPr>
          <w:b/>
        </w:rPr>
        <w:t xml:space="preserve"> </w:t>
      </w:r>
      <w:proofErr w:type="spellStart"/>
      <w:r w:rsidRPr="00C23BAC">
        <w:rPr>
          <w:b/>
        </w:rPr>
        <w:t>hа</w:t>
      </w:r>
      <w:proofErr w:type="spellEnd"/>
      <w:r w:rsidRPr="00C23BAC">
        <w:rPr>
          <w:b/>
        </w:rPr>
        <w:t>.</w:t>
      </w:r>
      <w:r w:rsidRPr="00C23BAC">
        <w:t xml:space="preserve"> </w:t>
      </w:r>
      <w:proofErr w:type="spellStart"/>
      <w:r w:rsidRPr="00C23BAC">
        <w:t>Просторној</w:t>
      </w:r>
      <w:proofErr w:type="spellEnd"/>
      <w:r w:rsidRPr="00C23BAC">
        <w:t xml:space="preserve"> </w:t>
      </w:r>
      <w:proofErr w:type="spellStart"/>
      <w:r w:rsidRPr="00C23BAC">
        <w:t>целини</w:t>
      </w:r>
      <w:proofErr w:type="spellEnd"/>
      <w:r w:rsidRPr="00C23BAC">
        <w:t xml:space="preserve"> „Б“ </w:t>
      </w:r>
      <w:proofErr w:type="spellStart"/>
      <w:r w:rsidRPr="00C23BAC">
        <w:t>припадају</w:t>
      </w:r>
      <w:proofErr w:type="spellEnd"/>
      <w:r w:rsidRPr="00C23BAC">
        <w:t xml:space="preserve">: </w:t>
      </w:r>
      <w:proofErr w:type="spellStart"/>
      <w:r w:rsidRPr="00C23BAC">
        <w:t>општа</w:t>
      </w:r>
      <w:proofErr w:type="spellEnd"/>
      <w:r w:rsidRPr="00C23BAC">
        <w:t xml:space="preserve"> </w:t>
      </w:r>
      <w:proofErr w:type="spellStart"/>
      <w:r w:rsidRPr="00C23BAC">
        <w:t>стамбена</w:t>
      </w:r>
      <w:proofErr w:type="spellEnd"/>
      <w:r w:rsidRPr="00C23BAC">
        <w:t xml:space="preserve"> </w:t>
      </w:r>
      <w:proofErr w:type="spellStart"/>
      <w:r w:rsidRPr="00C23BAC">
        <w:t>зона</w:t>
      </w:r>
      <w:proofErr w:type="spellEnd"/>
      <w:r w:rsidRPr="00C23BAC">
        <w:t xml:space="preserve">, </w:t>
      </w:r>
      <w:proofErr w:type="spellStart"/>
      <w:r w:rsidRPr="00C23BAC">
        <w:t>стамбена</w:t>
      </w:r>
      <w:proofErr w:type="spellEnd"/>
      <w:r w:rsidRPr="00C23BAC">
        <w:t xml:space="preserve"> </w:t>
      </w:r>
      <w:proofErr w:type="spellStart"/>
      <w:r w:rsidRPr="00C23BAC">
        <w:t>зона</w:t>
      </w:r>
      <w:proofErr w:type="spellEnd"/>
      <w:r w:rsidRPr="00C23BAC">
        <w:t xml:space="preserve"> </w:t>
      </w:r>
      <w:proofErr w:type="spellStart"/>
      <w:r w:rsidRPr="00C23BAC">
        <w:t>веће</w:t>
      </w:r>
      <w:proofErr w:type="spellEnd"/>
      <w:r w:rsidRPr="00C23BAC">
        <w:t xml:space="preserve"> </w:t>
      </w:r>
      <w:proofErr w:type="spellStart"/>
      <w:r w:rsidRPr="00C23BAC">
        <w:t>густине</w:t>
      </w:r>
      <w:proofErr w:type="spellEnd"/>
      <w:r w:rsidRPr="00C23BAC">
        <w:t xml:space="preserve">, </w:t>
      </w:r>
      <w:proofErr w:type="spellStart"/>
      <w:r w:rsidRPr="00C23BAC">
        <w:t>зона</w:t>
      </w:r>
      <w:proofErr w:type="spellEnd"/>
      <w:r w:rsidRPr="00C23BAC">
        <w:t xml:space="preserve"> </w:t>
      </w:r>
      <w:proofErr w:type="spellStart"/>
      <w:r w:rsidRPr="00C23BAC">
        <w:t>ретких</w:t>
      </w:r>
      <w:proofErr w:type="spellEnd"/>
      <w:r w:rsidRPr="00C23BAC">
        <w:t xml:space="preserve"> </w:t>
      </w:r>
      <w:proofErr w:type="spellStart"/>
      <w:r w:rsidRPr="00C23BAC">
        <w:t>насеља</w:t>
      </w:r>
      <w:proofErr w:type="spellEnd"/>
      <w:r w:rsidRPr="00C23BAC">
        <w:t xml:space="preserve"> и </w:t>
      </w:r>
      <w:proofErr w:type="spellStart"/>
      <w:r w:rsidRPr="00C23BAC">
        <w:t>породичне</w:t>
      </w:r>
      <w:proofErr w:type="spellEnd"/>
      <w:r w:rsidRPr="00C23BAC">
        <w:t xml:space="preserve"> </w:t>
      </w:r>
      <w:proofErr w:type="spellStart"/>
      <w:r w:rsidRPr="00C23BAC">
        <w:t>градње</w:t>
      </w:r>
      <w:proofErr w:type="spellEnd"/>
      <w:r w:rsidRPr="00C23BAC">
        <w:t xml:space="preserve">, </w:t>
      </w:r>
      <w:proofErr w:type="spellStart"/>
      <w:r w:rsidRPr="00C23BAC">
        <w:t>мешовита</w:t>
      </w:r>
      <w:proofErr w:type="spellEnd"/>
      <w:r w:rsidRPr="00C23BAC">
        <w:t xml:space="preserve"> </w:t>
      </w:r>
      <w:proofErr w:type="spellStart"/>
      <w:r w:rsidRPr="00C23BAC">
        <w:t>зона</w:t>
      </w:r>
      <w:proofErr w:type="spellEnd"/>
      <w:r w:rsidRPr="00C23BAC">
        <w:t xml:space="preserve">, </w:t>
      </w:r>
      <w:proofErr w:type="spellStart"/>
      <w:r w:rsidRPr="00C23BAC">
        <w:t>зона</w:t>
      </w:r>
      <w:proofErr w:type="spellEnd"/>
      <w:r w:rsidRPr="00C23BAC">
        <w:t xml:space="preserve"> </w:t>
      </w:r>
      <w:proofErr w:type="spellStart"/>
      <w:r w:rsidRPr="00C23BAC">
        <w:t>парк</w:t>
      </w:r>
      <w:proofErr w:type="spellEnd"/>
      <w:r w:rsidRPr="00C23BAC">
        <w:t xml:space="preserve"> </w:t>
      </w:r>
      <w:proofErr w:type="spellStart"/>
      <w:r w:rsidRPr="00C23BAC">
        <w:t>шуме</w:t>
      </w:r>
      <w:proofErr w:type="spellEnd"/>
      <w:r w:rsidRPr="00C23BAC">
        <w:t xml:space="preserve">, </w:t>
      </w:r>
      <w:proofErr w:type="spellStart"/>
      <w:r w:rsidRPr="00C23BAC">
        <w:t>привредна</w:t>
      </w:r>
      <w:proofErr w:type="spellEnd"/>
      <w:r w:rsidRPr="00C23BAC">
        <w:t xml:space="preserve"> и </w:t>
      </w:r>
      <w:proofErr w:type="spellStart"/>
      <w:r w:rsidRPr="00C23BAC">
        <w:t>индустријска</w:t>
      </w:r>
      <w:proofErr w:type="spellEnd"/>
      <w:r w:rsidRPr="00C23BAC">
        <w:t xml:space="preserve"> </w:t>
      </w:r>
      <w:proofErr w:type="spellStart"/>
      <w:r w:rsidRPr="00C23BAC">
        <w:t>зона</w:t>
      </w:r>
      <w:proofErr w:type="spellEnd"/>
      <w:r w:rsidRPr="00C23BAC">
        <w:t xml:space="preserve">, </w:t>
      </w:r>
      <w:proofErr w:type="spellStart"/>
      <w:r w:rsidRPr="00C23BAC">
        <w:t>зона</w:t>
      </w:r>
      <w:proofErr w:type="spellEnd"/>
      <w:r w:rsidRPr="00C23BAC">
        <w:t xml:space="preserve"> </w:t>
      </w:r>
      <w:proofErr w:type="spellStart"/>
      <w:r w:rsidRPr="00C23BAC">
        <w:t>посебне</w:t>
      </w:r>
      <w:proofErr w:type="spellEnd"/>
      <w:r w:rsidRPr="00C23BAC">
        <w:t xml:space="preserve"> </w:t>
      </w:r>
      <w:proofErr w:type="spellStart"/>
      <w:r w:rsidRPr="00C23BAC">
        <w:t>намена</w:t>
      </w:r>
      <w:proofErr w:type="spellEnd"/>
      <w:r w:rsidRPr="00C23BAC">
        <w:t xml:space="preserve"> и </w:t>
      </w:r>
      <w:proofErr w:type="spellStart"/>
      <w:r w:rsidRPr="00C23BAC">
        <w:t>објекти</w:t>
      </w:r>
      <w:proofErr w:type="spellEnd"/>
      <w:r w:rsidRPr="00C23BAC">
        <w:t xml:space="preserve"> </w:t>
      </w:r>
      <w:proofErr w:type="spellStart"/>
      <w:r w:rsidRPr="00C23BAC">
        <w:t>јавне</w:t>
      </w:r>
      <w:proofErr w:type="spellEnd"/>
      <w:r w:rsidRPr="00C23BAC">
        <w:t xml:space="preserve"> </w:t>
      </w:r>
      <w:proofErr w:type="spellStart"/>
      <w:r w:rsidRPr="00C23BAC">
        <w:t>намене</w:t>
      </w:r>
      <w:proofErr w:type="spellEnd"/>
      <w:r w:rsidRPr="00C23BAC">
        <w:t>.</w:t>
      </w:r>
    </w:p>
    <w:p w14:paraId="635A1C72" w14:textId="77777777" w:rsidR="00D930B3" w:rsidRPr="00C23BAC" w:rsidRDefault="00D930B3" w:rsidP="00D930B3">
      <w:pPr>
        <w:jc w:val="both"/>
      </w:pPr>
      <w:r w:rsidRPr="00C23BAC">
        <w:t xml:space="preserve">„3. </w:t>
      </w:r>
      <w:proofErr w:type="spellStart"/>
      <w:r w:rsidRPr="00C23BAC">
        <w:rPr>
          <w:b/>
        </w:rPr>
        <w:t>Просторна</w:t>
      </w:r>
      <w:proofErr w:type="spellEnd"/>
      <w:r w:rsidRPr="00C23BAC">
        <w:rPr>
          <w:b/>
        </w:rPr>
        <w:t xml:space="preserve"> </w:t>
      </w:r>
      <w:proofErr w:type="spellStart"/>
      <w:r w:rsidRPr="00C23BAC">
        <w:rPr>
          <w:b/>
        </w:rPr>
        <w:t>целина</w:t>
      </w:r>
      <w:proofErr w:type="spellEnd"/>
      <w:r w:rsidRPr="00C23BAC">
        <w:t xml:space="preserve"> </w:t>
      </w:r>
      <w:r w:rsidRPr="00C23BAC">
        <w:rPr>
          <w:b/>
        </w:rPr>
        <w:t>„В</w:t>
      </w:r>
      <w:r w:rsidRPr="00C23BAC">
        <w:t xml:space="preserve">” </w:t>
      </w:r>
      <w:proofErr w:type="spellStart"/>
      <w:r w:rsidRPr="00C23BAC">
        <w:t>са</w:t>
      </w:r>
      <w:proofErr w:type="spellEnd"/>
      <w:r w:rsidRPr="00C23BAC">
        <w:t xml:space="preserve"> </w:t>
      </w:r>
      <w:proofErr w:type="spellStart"/>
      <w:r w:rsidRPr="00C23BAC">
        <w:t>подцелинама</w:t>
      </w:r>
      <w:proofErr w:type="spellEnd"/>
      <w:r w:rsidRPr="00C23BAC">
        <w:t xml:space="preserve"> В0, В1, В2, В3, В4, В5 и В6, </w:t>
      </w:r>
      <w:proofErr w:type="spellStart"/>
      <w:r w:rsidRPr="00C23BAC">
        <w:t>обухвата</w:t>
      </w:r>
      <w:proofErr w:type="spellEnd"/>
      <w:r w:rsidRPr="00C23BAC">
        <w:t xml:space="preserve"> </w:t>
      </w:r>
      <w:proofErr w:type="spellStart"/>
      <w:r w:rsidRPr="00C23BAC">
        <w:t>сва</w:t>
      </w:r>
      <w:proofErr w:type="spellEnd"/>
      <w:r w:rsidRPr="00C23BAC">
        <w:t xml:space="preserve"> </w:t>
      </w:r>
      <w:proofErr w:type="spellStart"/>
      <w:r w:rsidRPr="00C23BAC">
        <w:t>приградска</w:t>
      </w:r>
      <w:proofErr w:type="spellEnd"/>
      <w:r w:rsidRPr="00C23BAC">
        <w:t xml:space="preserve"> </w:t>
      </w:r>
      <w:proofErr w:type="spellStart"/>
      <w:r w:rsidRPr="00C23BAC">
        <w:t>насеља</w:t>
      </w:r>
      <w:proofErr w:type="spellEnd"/>
      <w:r w:rsidRPr="00C23BAC">
        <w:t xml:space="preserve"> </w:t>
      </w:r>
      <w:proofErr w:type="spellStart"/>
      <w:r w:rsidRPr="00C23BAC">
        <w:t>на</w:t>
      </w:r>
      <w:proofErr w:type="spellEnd"/>
      <w:r w:rsidRPr="00C23BAC">
        <w:t xml:space="preserve"> </w:t>
      </w:r>
      <w:proofErr w:type="spellStart"/>
      <w:r w:rsidRPr="00C23BAC">
        <w:t>подручју</w:t>
      </w:r>
      <w:proofErr w:type="spellEnd"/>
      <w:r w:rsidRPr="00C23BAC">
        <w:t xml:space="preserve"> </w:t>
      </w:r>
      <w:proofErr w:type="spellStart"/>
      <w:r w:rsidRPr="00C23BAC">
        <w:t>Плана</w:t>
      </w:r>
      <w:proofErr w:type="spellEnd"/>
      <w:r w:rsidRPr="00C23BAC">
        <w:t xml:space="preserve"> и </w:t>
      </w:r>
      <w:proofErr w:type="spellStart"/>
      <w:r w:rsidRPr="00C23BAC">
        <w:t>путни</w:t>
      </w:r>
      <w:proofErr w:type="spellEnd"/>
      <w:r w:rsidRPr="00C23BAC">
        <w:t xml:space="preserve"> </w:t>
      </w:r>
      <w:proofErr w:type="spellStart"/>
      <w:r w:rsidRPr="00C23BAC">
        <w:t>појас</w:t>
      </w:r>
      <w:proofErr w:type="spellEnd"/>
      <w:r w:rsidRPr="00C23BAC">
        <w:t xml:space="preserve"> </w:t>
      </w:r>
      <w:proofErr w:type="spellStart"/>
      <w:r w:rsidRPr="00C23BAC">
        <w:t>ауто</w:t>
      </w:r>
      <w:proofErr w:type="spellEnd"/>
      <w:r w:rsidRPr="00C23BAC">
        <w:t xml:space="preserve"> </w:t>
      </w:r>
      <w:proofErr w:type="spellStart"/>
      <w:r w:rsidRPr="00C23BAC">
        <w:t>пута</w:t>
      </w:r>
      <w:proofErr w:type="spellEnd"/>
      <w:r w:rsidRPr="00C23BAC">
        <w:t xml:space="preserve"> Е-80 </w:t>
      </w:r>
      <w:proofErr w:type="spellStart"/>
      <w:r w:rsidRPr="00C23BAC">
        <w:t>Ниш-Мердаре</w:t>
      </w:r>
      <w:proofErr w:type="spellEnd"/>
      <w:r w:rsidRPr="00C23BAC">
        <w:t xml:space="preserve">. </w:t>
      </w:r>
      <w:proofErr w:type="spellStart"/>
      <w:r w:rsidRPr="00C23BAC">
        <w:t>Површина</w:t>
      </w:r>
      <w:proofErr w:type="spellEnd"/>
      <w:r w:rsidRPr="00C23BAC">
        <w:t xml:space="preserve"> </w:t>
      </w:r>
      <w:proofErr w:type="spellStart"/>
      <w:r w:rsidRPr="00C23BAC">
        <w:t>просторне</w:t>
      </w:r>
      <w:proofErr w:type="spellEnd"/>
      <w:r w:rsidRPr="00C23BAC">
        <w:t xml:space="preserve"> </w:t>
      </w:r>
      <w:proofErr w:type="spellStart"/>
      <w:r w:rsidRPr="00C23BAC">
        <w:t>целине</w:t>
      </w:r>
      <w:proofErr w:type="spellEnd"/>
      <w:r w:rsidRPr="00C23BAC">
        <w:t xml:space="preserve"> „В“ </w:t>
      </w:r>
      <w:proofErr w:type="spellStart"/>
      <w:r w:rsidRPr="00C23BAC">
        <w:t>је</w:t>
      </w:r>
      <w:proofErr w:type="spellEnd"/>
      <w:r w:rsidRPr="00C23BAC">
        <w:t xml:space="preserve"> </w:t>
      </w:r>
      <w:r w:rsidRPr="00C23BAC">
        <w:rPr>
          <w:b/>
          <w:lang w:val="sr-Cyrl-RS"/>
        </w:rPr>
        <w:t>1537,60</w:t>
      </w:r>
      <w:r w:rsidRPr="00C23BAC">
        <w:rPr>
          <w:b/>
        </w:rPr>
        <w:t xml:space="preserve"> </w:t>
      </w:r>
      <w:proofErr w:type="spellStart"/>
      <w:r w:rsidRPr="00C23BAC">
        <w:rPr>
          <w:b/>
        </w:rPr>
        <w:t>hа</w:t>
      </w:r>
      <w:proofErr w:type="spellEnd"/>
      <w:r w:rsidRPr="00C23BAC">
        <w:rPr>
          <w:b/>
        </w:rPr>
        <w:t xml:space="preserve">. </w:t>
      </w:r>
      <w:proofErr w:type="spellStart"/>
      <w:r w:rsidRPr="00C23BAC">
        <w:t>Овој</w:t>
      </w:r>
      <w:proofErr w:type="spellEnd"/>
      <w:r w:rsidRPr="00C23BAC">
        <w:t xml:space="preserve"> </w:t>
      </w:r>
      <w:proofErr w:type="spellStart"/>
      <w:r w:rsidRPr="00C23BAC">
        <w:t>просторној</w:t>
      </w:r>
      <w:proofErr w:type="spellEnd"/>
      <w:r w:rsidRPr="00C23BAC">
        <w:t xml:space="preserve"> </w:t>
      </w:r>
      <w:proofErr w:type="spellStart"/>
      <w:r w:rsidRPr="00C23BAC">
        <w:t>целини</w:t>
      </w:r>
      <w:proofErr w:type="spellEnd"/>
      <w:r w:rsidRPr="00C23BAC">
        <w:t xml:space="preserve"> </w:t>
      </w:r>
      <w:proofErr w:type="spellStart"/>
      <w:r w:rsidRPr="00C23BAC">
        <w:t>припадају</w:t>
      </w:r>
      <w:proofErr w:type="spellEnd"/>
      <w:r w:rsidRPr="00C23BAC">
        <w:t>:</w:t>
      </w:r>
      <w:r w:rsidRPr="00C23BAC">
        <w:rPr>
          <w:b/>
        </w:rPr>
        <w:t xml:space="preserve"> </w:t>
      </w:r>
      <w:proofErr w:type="spellStart"/>
      <w:r w:rsidRPr="00C23BAC">
        <w:t>зона</w:t>
      </w:r>
      <w:proofErr w:type="spellEnd"/>
      <w:r w:rsidRPr="00C23BAC">
        <w:t xml:space="preserve"> </w:t>
      </w:r>
      <w:proofErr w:type="spellStart"/>
      <w:r w:rsidRPr="00C23BAC">
        <w:t>ретких</w:t>
      </w:r>
      <w:proofErr w:type="spellEnd"/>
      <w:r w:rsidRPr="00C23BAC">
        <w:t xml:space="preserve"> </w:t>
      </w:r>
      <w:proofErr w:type="spellStart"/>
      <w:r w:rsidRPr="00C23BAC">
        <w:t>насеља</w:t>
      </w:r>
      <w:proofErr w:type="spellEnd"/>
      <w:r w:rsidRPr="00C23BAC">
        <w:t xml:space="preserve"> и </w:t>
      </w:r>
      <w:proofErr w:type="spellStart"/>
      <w:r w:rsidRPr="00C23BAC">
        <w:t>породичне</w:t>
      </w:r>
      <w:proofErr w:type="spellEnd"/>
      <w:r w:rsidRPr="00C23BAC">
        <w:t xml:space="preserve"> </w:t>
      </w:r>
      <w:proofErr w:type="spellStart"/>
      <w:r w:rsidRPr="00C23BAC">
        <w:t>градње</w:t>
      </w:r>
      <w:proofErr w:type="spellEnd"/>
      <w:r w:rsidRPr="00C23BAC">
        <w:t>,</w:t>
      </w:r>
      <w:r w:rsidRPr="00C23BAC">
        <w:rPr>
          <w:b/>
        </w:rPr>
        <w:t xml:space="preserve"> </w:t>
      </w:r>
      <w:proofErr w:type="spellStart"/>
      <w:r w:rsidRPr="00C23BAC">
        <w:t>привредна</w:t>
      </w:r>
      <w:proofErr w:type="spellEnd"/>
      <w:r w:rsidRPr="00C23BAC">
        <w:t xml:space="preserve"> и</w:t>
      </w:r>
      <w:bookmarkStart w:id="2" w:name="page6"/>
      <w:bookmarkEnd w:id="2"/>
      <w:r w:rsidRPr="00C23BAC">
        <w:t xml:space="preserve"> </w:t>
      </w:r>
      <w:proofErr w:type="spellStart"/>
      <w:r w:rsidRPr="00C23BAC">
        <w:t>индустријска</w:t>
      </w:r>
      <w:proofErr w:type="spellEnd"/>
      <w:r w:rsidRPr="00C23BAC">
        <w:t xml:space="preserve"> </w:t>
      </w:r>
      <w:proofErr w:type="spellStart"/>
      <w:r w:rsidRPr="00C23BAC">
        <w:t>зона</w:t>
      </w:r>
      <w:proofErr w:type="spellEnd"/>
      <w:r w:rsidRPr="00C23BAC">
        <w:t xml:space="preserve">, </w:t>
      </w:r>
      <w:proofErr w:type="spellStart"/>
      <w:r w:rsidRPr="00C23BAC">
        <w:t>зона</w:t>
      </w:r>
      <w:proofErr w:type="spellEnd"/>
      <w:r w:rsidRPr="00C23BAC">
        <w:t xml:space="preserve"> </w:t>
      </w:r>
      <w:proofErr w:type="spellStart"/>
      <w:r w:rsidRPr="00C23BAC">
        <w:t>посебне</w:t>
      </w:r>
      <w:proofErr w:type="spellEnd"/>
      <w:r w:rsidRPr="00C23BAC">
        <w:t xml:space="preserve"> </w:t>
      </w:r>
      <w:proofErr w:type="spellStart"/>
      <w:r w:rsidRPr="00C23BAC">
        <w:t>намене</w:t>
      </w:r>
      <w:proofErr w:type="spellEnd"/>
      <w:r w:rsidRPr="00C23BAC">
        <w:t xml:space="preserve">, </w:t>
      </w:r>
      <w:proofErr w:type="spellStart"/>
      <w:r w:rsidRPr="00C23BAC">
        <w:t>објекти</w:t>
      </w:r>
      <w:proofErr w:type="spellEnd"/>
      <w:r w:rsidRPr="00C23BAC">
        <w:t xml:space="preserve"> </w:t>
      </w:r>
      <w:proofErr w:type="spellStart"/>
      <w:r w:rsidRPr="00C23BAC">
        <w:t>јавне</w:t>
      </w:r>
      <w:proofErr w:type="spellEnd"/>
      <w:r w:rsidRPr="00C23BAC">
        <w:t xml:space="preserve"> </w:t>
      </w:r>
      <w:proofErr w:type="spellStart"/>
      <w:r w:rsidRPr="00C23BAC">
        <w:t>намене</w:t>
      </w:r>
      <w:proofErr w:type="spellEnd"/>
      <w:r w:rsidRPr="00C23BAC">
        <w:t xml:space="preserve"> и </w:t>
      </w:r>
      <w:proofErr w:type="spellStart"/>
      <w:r w:rsidRPr="00C23BAC">
        <w:t>путни</w:t>
      </w:r>
      <w:proofErr w:type="spellEnd"/>
      <w:r w:rsidRPr="00C23BAC">
        <w:t xml:space="preserve"> </w:t>
      </w:r>
      <w:proofErr w:type="spellStart"/>
      <w:r w:rsidRPr="00C23BAC">
        <w:t>појас</w:t>
      </w:r>
      <w:proofErr w:type="spellEnd"/>
      <w:r w:rsidRPr="00C23BAC">
        <w:t xml:space="preserve"> </w:t>
      </w:r>
      <w:proofErr w:type="spellStart"/>
      <w:r w:rsidRPr="00C23BAC">
        <w:t>резервисан</w:t>
      </w:r>
      <w:proofErr w:type="spellEnd"/>
      <w:r w:rsidRPr="00C23BAC">
        <w:t xml:space="preserve"> </w:t>
      </w:r>
      <w:proofErr w:type="spellStart"/>
      <w:r w:rsidRPr="00C23BAC">
        <w:t>за</w:t>
      </w:r>
      <w:proofErr w:type="spellEnd"/>
      <w:r w:rsidRPr="00C23BAC">
        <w:t xml:space="preserve"> </w:t>
      </w:r>
      <w:proofErr w:type="spellStart"/>
      <w:r w:rsidRPr="00C23BAC">
        <w:t>ауто</w:t>
      </w:r>
      <w:proofErr w:type="spellEnd"/>
      <w:r w:rsidRPr="00C23BAC">
        <w:t xml:space="preserve"> </w:t>
      </w:r>
      <w:proofErr w:type="spellStart"/>
      <w:r w:rsidRPr="00C23BAC">
        <w:t>пут</w:t>
      </w:r>
      <w:proofErr w:type="spellEnd"/>
      <w:r w:rsidRPr="00C23BAC">
        <w:t xml:space="preserve"> Е-80, </w:t>
      </w:r>
      <w:proofErr w:type="spellStart"/>
      <w:r w:rsidRPr="00C23BAC">
        <w:t>деоница</w:t>
      </w:r>
      <w:proofErr w:type="spellEnd"/>
      <w:r w:rsidRPr="00C23BAC">
        <w:t xml:space="preserve"> </w:t>
      </w:r>
      <w:proofErr w:type="spellStart"/>
      <w:r w:rsidRPr="00C23BAC">
        <w:t>Ниш-Мердаре</w:t>
      </w:r>
      <w:proofErr w:type="spellEnd"/>
      <w:r w:rsidRPr="00C23BAC">
        <w:t>.</w:t>
      </w:r>
    </w:p>
    <w:p w14:paraId="13023961" w14:textId="77777777" w:rsidR="00D930B3" w:rsidRPr="00C23BAC" w:rsidRDefault="00D930B3" w:rsidP="00D930B3">
      <w:pPr>
        <w:tabs>
          <w:tab w:val="left" w:pos="-2160"/>
        </w:tabs>
        <w:rPr>
          <w:i/>
          <w:szCs w:val="22"/>
          <w:lang w:val="sr-Cyrl-RS"/>
        </w:rPr>
      </w:pPr>
    </w:p>
    <w:p w14:paraId="575FEA4C" w14:textId="77777777" w:rsidR="00D930B3" w:rsidRPr="00C23BAC" w:rsidRDefault="00D930B3" w:rsidP="00D930B3">
      <w:pPr>
        <w:tabs>
          <w:tab w:val="left" w:pos="-2160"/>
        </w:tabs>
        <w:rPr>
          <w:i/>
          <w:szCs w:val="22"/>
          <w:lang w:val="sr-Cyrl-RS"/>
        </w:rPr>
      </w:pPr>
      <w:r w:rsidRPr="00C23BAC">
        <w:rPr>
          <w:i/>
          <w:szCs w:val="22"/>
          <w:lang w:val="sr-Cyrl-RS"/>
        </w:rPr>
        <w:t>Табела 1. Учешће просторних целина у грађевинском подручју</w:t>
      </w:r>
    </w:p>
    <w:tbl>
      <w:tblPr>
        <w:tblW w:w="0" w:type="auto"/>
        <w:tblInd w:w="10" w:type="dxa"/>
        <w:tblLayout w:type="fixed"/>
        <w:tblCellMar>
          <w:left w:w="0" w:type="dxa"/>
          <w:right w:w="0" w:type="dxa"/>
        </w:tblCellMar>
        <w:tblLook w:val="0000" w:firstRow="0" w:lastRow="0" w:firstColumn="0" w:lastColumn="0" w:noHBand="0" w:noVBand="0"/>
      </w:tblPr>
      <w:tblGrid>
        <w:gridCol w:w="4900"/>
        <w:gridCol w:w="2140"/>
        <w:gridCol w:w="2020"/>
      </w:tblGrid>
      <w:tr w:rsidR="00D930B3" w:rsidRPr="00C23BAC" w14:paraId="3A15FC92" w14:textId="77777777" w:rsidTr="00143182">
        <w:trPr>
          <w:trHeight w:val="353"/>
        </w:trPr>
        <w:tc>
          <w:tcPr>
            <w:tcW w:w="4900" w:type="dxa"/>
            <w:tcBorders>
              <w:top w:val="single" w:sz="8" w:space="0" w:color="auto"/>
              <w:left w:val="single" w:sz="8" w:space="0" w:color="auto"/>
              <w:right w:val="single" w:sz="8" w:space="0" w:color="auto"/>
            </w:tcBorders>
            <w:shd w:val="clear" w:color="auto" w:fill="F2DBDB"/>
            <w:vAlign w:val="bottom"/>
          </w:tcPr>
          <w:p w14:paraId="15AC37F5" w14:textId="77777777" w:rsidR="00D930B3" w:rsidRPr="00C23BAC" w:rsidRDefault="00D930B3" w:rsidP="00143182">
            <w:pPr>
              <w:ind w:left="142"/>
            </w:pPr>
          </w:p>
        </w:tc>
        <w:tc>
          <w:tcPr>
            <w:tcW w:w="2140" w:type="dxa"/>
            <w:tcBorders>
              <w:top w:val="single" w:sz="8" w:space="0" w:color="auto"/>
              <w:right w:val="single" w:sz="8" w:space="0" w:color="auto"/>
            </w:tcBorders>
            <w:shd w:val="clear" w:color="auto" w:fill="F2DBDB"/>
            <w:vAlign w:val="bottom"/>
          </w:tcPr>
          <w:p w14:paraId="0AEB7D63" w14:textId="77777777" w:rsidR="00D930B3" w:rsidRPr="00C23BAC" w:rsidRDefault="00D930B3" w:rsidP="00143182">
            <w:pPr>
              <w:jc w:val="right"/>
              <w:rPr>
                <w:b/>
                <w:shd w:val="clear" w:color="auto" w:fill="F2DBDB"/>
              </w:rPr>
            </w:pPr>
            <w:r w:rsidRPr="00C23BAC">
              <w:rPr>
                <w:b/>
                <w:shd w:val="clear" w:color="auto" w:fill="F2DBDB"/>
              </w:rPr>
              <w:t>ПОВРШИНА (ha)</w:t>
            </w:r>
          </w:p>
        </w:tc>
        <w:tc>
          <w:tcPr>
            <w:tcW w:w="2020" w:type="dxa"/>
            <w:tcBorders>
              <w:top w:val="single" w:sz="8" w:space="0" w:color="auto"/>
              <w:right w:val="single" w:sz="8" w:space="0" w:color="auto"/>
            </w:tcBorders>
            <w:shd w:val="clear" w:color="auto" w:fill="F2DBDB"/>
            <w:vAlign w:val="bottom"/>
          </w:tcPr>
          <w:p w14:paraId="0735E81B" w14:textId="77777777" w:rsidR="00D930B3" w:rsidRPr="00C23BAC" w:rsidRDefault="00D930B3" w:rsidP="00143182">
            <w:pPr>
              <w:jc w:val="right"/>
              <w:rPr>
                <w:b/>
              </w:rPr>
            </w:pPr>
            <w:r w:rsidRPr="00C23BAC">
              <w:rPr>
                <w:b/>
              </w:rPr>
              <w:t>УЧЕШЋЕ (%)</w:t>
            </w:r>
          </w:p>
        </w:tc>
      </w:tr>
      <w:tr w:rsidR="00D930B3" w:rsidRPr="00C23BAC" w14:paraId="1B0C1259" w14:textId="77777777" w:rsidTr="00143182">
        <w:trPr>
          <w:trHeight w:val="108"/>
        </w:trPr>
        <w:tc>
          <w:tcPr>
            <w:tcW w:w="4900" w:type="dxa"/>
            <w:tcBorders>
              <w:left w:val="single" w:sz="8" w:space="0" w:color="auto"/>
              <w:bottom w:val="single" w:sz="8" w:space="0" w:color="auto"/>
              <w:right w:val="single" w:sz="8" w:space="0" w:color="auto"/>
            </w:tcBorders>
            <w:shd w:val="clear" w:color="auto" w:fill="F2DBDB"/>
            <w:vAlign w:val="bottom"/>
          </w:tcPr>
          <w:p w14:paraId="78873FAF" w14:textId="77777777" w:rsidR="00D930B3" w:rsidRPr="00C23BAC" w:rsidRDefault="00D930B3" w:rsidP="00143182">
            <w:pPr>
              <w:ind w:left="142"/>
              <w:rPr>
                <w:sz w:val="9"/>
              </w:rPr>
            </w:pPr>
          </w:p>
        </w:tc>
        <w:tc>
          <w:tcPr>
            <w:tcW w:w="2140" w:type="dxa"/>
            <w:tcBorders>
              <w:bottom w:val="single" w:sz="8" w:space="0" w:color="auto"/>
              <w:right w:val="single" w:sz="8" w:space="0" w:color="auto"/>
            </w:tcBorders>
            <w:shd w:val="clear" w:color="auto" w:fill="F2DBDB"/>
            <w:vAlign w:val="bottom"/>
          </w:tcPr>
          <w:p w14:paraId="77A303D3" w14:textId="77777777" w:rsidR="00D930B3" w:rsidRPr="00C23BAC" w:rsidRDefault="00D930B3" w:rsidP="00143182">
            <w:pPr>
              <w:rPr>
                <w:sz w:val="9"/>
              </w:rPr>
            </w:pPr>
          </w:p>
        </w:tc>
        <w:tc>
          <w:tcPr>
            <w:tcW w:w="2020" w:type="dxa"/>
            <w:tcBorders>
              <w:bottom w:val="single" w:sz="8" w:space="0" w:color="auto"/>
              <w:right w:val="single" w:sz="8" w:space="0" w:color="auto"/>
            </w:tcBorders>
            <w:shd w:val="clear" w:color="auto" w:fill="F2DBDB"/>
            <w:vAlign w:val="bottom"/>
          </w:tcPr>
          <w:p w14:paraId="43D69B2E" w14:textId="77777777" w:rsidR="00D930B3" w:rsidRPr="00C23BAC" w:rsidRDefault="00D930B3" w:rsidP="00143182">
            <w:pPr>
              <w:rPr>
                <w:sz w:val="9"/>
              </w:rPr>
            </w:pPr>
          </w:p>
        </w:tc>
      </w:tr>
      <w:tr w:rsidR="00D930B3" w:rsidRPr="00C23BAC" w14:paraId="66F4F16D" w14:textId="77777777" w:rsidTr="00143182">
        <w:trPr>
          <w:trHeight w:val="321"/>
        </w:trPr>
        <w:tc>
          <w:tcPr>
            <w:tcW w:w="4900" w:type="dxa"/>
            <w:tcBorders>
              <w:left w:val="single" w:sz="8" w:space="0" w:color="auto"/>
              <w:right w:val="single" w:sz="8" w:space="0" w:color="auto"/>
            </w:tcBorders>
            <w:shd w:val="clear" w:color="auto" w:fill="D99594"/>
            <w:vAlign w:val="bottom"/>
          </w:tcPr>
          <w:p w14:paraId="3928A39E" w14:textId="77777777" w:rsidR="00D930B3" w:rsidRPr="00C23BAC" w:rsidRDefault="00D930B3" w:rsidP="00143182">
            <w:pPr>
              <w:ind w:left="142"/>
            </w:pPr>
            <w:r w:rsidRPr="00C23BAC">
              <w:t>ГРАЂЕВИНСКО ПОДРУЧЈЕ</w:t>
            </w:r>
          </w:p>
        </w:tc>
        <w:tc>
          <w:tcPr>
            <w:tcW w:w="2140" w:type="dxa"/>
            <w:tcBorders>
              <w:right w:val="single" w:sz="8" w:space="0" w:color="auto"/>
            </w:tcBorders>
            <w:vAlign w:val="bottom"/>
          </w:tcPr>
          <w:p w14:paraId="6719C295" w14:textId="77777777" w:rsidR="00D930B3" w:rsidRPr="00C23BAC" w:rsidRDefault="00D930B3" w:rsidP="00143182">
            <w:pPr>
              <w:ind w:right="209"/>
              <w:jc w:val="right"/>
              <w:rPr>
                <w:lang w:val="sr-Cyrl-RS"/>
              </w:rPr>
            </w:pPr>
            <w:r w:rsidRPr="00C23BAC">
              <w:rPr>
                <w:szCs w:val="22"/>
                <w:lang w:val="sr-Cyrl-RS"/>
              </w:rPr>
              <w:t>2592,53</w:t>
            </w:r>
          </w:p>
        </w:tc>
        <w:tc>
          <w:tcPr>
            <w:tcW w:w="2020" w:type="dxa"/>
            <w:tcBorders>
              <w:right w:val="single" w:sz="8" w:space="0" w:color="auto"/>
            </w:tcBorders>
            <w:vAlign w:val="bottom"/>
          </w:tcPr>
          <w:p w14:paraId="624AB454" w14:textId="77777777" w:rsidR="00D930B3" w:rsidRPr="00C23BAC" w:rsidRDefault="00D930B3" w:rsidP="00143182">
            <w:pPr>
              <w:ind w:right="235"/>
              <w:jc w:val="right"/>
            </w:pPr>
            <w:r w:rsidRPr="00C23BAC">
              <w:t>100,00</w:t>
            </w:r>
          </w:p>
        </w:tc>
      </w:tr>
      <w:tr w:rsidR="00D930B3" w:rsidRPr="00C23BAC" w14:paraId="7C4CB528" w14:textId="77777777" w:rsidTr="00143182">
        <w:trPr>
          <w:trHeight w:val="93"/>
        </w:trPr>
        <w:tc>
          <w:tcPr>
            <w:tcW w:w="4900" w:type="dxa"/>
            <w:tcBorders>
              <w:left w:val="single" w:sz="8" w:space="0" w:color="auto"/>
              <w:bottom w:val="single" w:sz="8" w:space="0" w:color="auto"/>
              <w:right w:val="single" w:sz="8" w:space="0" w:color="auto"/>
            </w:tcBorders>
            <w:shd w:val="clear" w:color="auto" w:fill="D99594"/>
            <w:vAlign w:val="bottom"/>
          </w:tcPr>
          <w:p w14:paraId="5DDEC68D" w14:textId="77777777" w:rsidR="00D930B3" w:rsidRPr="00C23BAC" w:rsidRDefault="00D930B3" w:rsidP="00143182">
            <w:pPr>
              <w:ind w:left="142"/>
              <w:rPr>
                <w:sz w:val="8"/>
              </w:rPr>
            </w:pPr>
          </w:p>
        </w:tc>
        <w:tc>
          <w:tcPr>
            <w:tcW w:w="2140" w:type="dxa"/>
            <w:tcBorders>
              <w:bottom w:val="single" w:sz="8" w:space="0" w:color="auto"/>
              <w:right w:val="single" w:sz="8" w:space="0" w:color="auto"/>
            </w:tcBorders>
            <w:vAlign w:val="bottom"/>
          </w:tcPr>
          <w:p w14:paraId="4673F4E6" w14:textId="77777777" w:rsidR="00D930B3" w:rsidRPr="00C23BAC" w:rsidRDefault="00D930B3" w:rsidP="00143182">
            <w:pPr>
              <w:ind w:right="209"/>
              <w:rPr>
                <w:sz w:val="8"/>
              </w:rPr>
            </w:pPr>
          </w:p>
        </w:tc>
        <w:tc>
          <w:tcPr>
            <w:tcW w:w="2020" w:type="dxa"/>
            <w:tcBorders>
              <w:bottom w:val="single" w:sz="8" w:space="0" w:color="auto"/>
              <w:right w:val="single" w:sz="8" w:space="0" w:color="auto"/>
            </w:tcBorders>
            <w:vAlign w:val="bottom"/>
          </w:tcPr>
          <w:p w14:paraId="6987080C" w14:textId="77777777" w:rsidR="00D930B3" w:rsidRPr="00C23BAC" w:rsidRDefault="00D930B3" w:rsidP="00143182">
            <w:pPr>
              <w:ind w:right="235"/>
              <w:rPr>
                <w:sz w:val="8"/>
              </w:rPr>
            </w:pPr>
          </w:p>
        </w:tc>
      </w:tr>
      <w:tr w:rsidR="00D930B3" w:rsidRPr="00C23BAC" w14:paraId="632D36FE" w14:textId="77777777" w:rsidTr="00143182">
        <w:trPr>
          <w:trHeight w:val="318"/>
        </w:trPr>
        <w:tc>
          <w:tcPr>
            <w:tcW w:w="4900" w:type="dxa"/>
            <w:tcBorders>
              <w:left w:val="single" w:sz="8" w:space="0" w:color="auto"/>
              <w:bottom w:val="single" w:sz="8" w:space="0" w:color="D99594"/>
              <w:right w:val="single" w:sz="8" w:space="0" w:color="auto"/>
            </w:tcBorders>
            <w:shd w:val="clear" w:color="auto" w:fill="D99594"/>
            <w:vAlign w:val="bottom"/>
          </w:tcPr>
          <w:p w14:paraId="25CEC8F4" w14:textId="77777777" w:rsidR="00D930B3" w:rsidRPr="00C23BAC" w:rsidRDefault="00D930B3" w:rsidP="00143182">
            <w:pPr>
              <w:ind w:left="142"/>
            </w:pPr>
            <w:r w:rsidRPr="00C23BAC">
              <w:t xml:space="preserve">„А“ – </w:t>
            </w:r>
            <w:proofErr w:type="spellStart"/>
            <w:r w:rsidRPr="00C23BAC">
              <w:t>део</w:t>
            </w:r>
            <w:proofErr w:type="spellEnd"/>
            <w:r w:rsidRPr="00C23BAC">
              <w:t xml:space="preserve"> К.О. </w:t>
            </w:r>
            <w:proofErr w:type="spellStart"/>
            <w:r w:rsidRPr="00C23BAC">
              <w:t>Прокупље-град</w:t>
            </w:r>
            <w:proofErr w:type="spellEnd"/>
          </w:p>
        </w:tc>
        <w:tc>
          <w:tcPr>
            <w:tcW w:w="2140" w:type="dxa"/>
            <w:tcBorders>
              <w:right w:val="single" w:sz="8" w:space="0" w:color="auto"/>
            </w:tcBorders>
            <w:vAlign w:val="bottom"/>
          </w:tcPr>
          <w:p w14:paraId="08FFF137" w14:textId="77777777" w:rsidR="00D930B3" w:rsidRPr="00C23BAC" w:rsidRDefault="00D930B3" w:rsidP="00143182">
            <w:pPr>
              <w:ind w:right="209"/>
              <w:jc w:val="right"/>
              <w:rPr>
                <w:lang w:val="sr-Cyrl-RS"/>
              </w:rPr>
            </w:pPr>
            <w:r w:rsidRPr="00C23BAC">
              <w:rPr>
                <w:lang w:val="sr-Cyrl-RS"/>
              </w:rPr>
              <w:t>391,31</w:t>
            </w:r>
          </w:p>
        </w:tc>
        <w:tc>
          <w:tcPr>
            <w:tcW w:w="2020" w:type="dxa"/>
            <w:tcBorders>
              <w:right w:val="single" w:sz="8" w:space="0" w:color="auto"/>
            </w:tcBorders>
            <w:vAlign w:val="bottom"/>
          </w:tcPr>
          <w:p w14:paraId="5DD583C6" w14:textId="77777777" w:rsidR="00D930B3" w:rsidRPr="00C23BAC" w:rsidRDefault="00D930B3" w:rsidP="00143182">
            <w:pPr>
              <w:ind w:right="235"/>
              <w:jc w:val="right"/>
              <w:rPr>
                <w:lang w:val="sr-Cyrl-RS"/>
              </w:rPr>
            </w:pPr>
            <w:r w:rsidRPr="00C23BAC">
              <w:t>15,</w:t>
            </w:r>
            <w:r w:rsidRPr="00C23BAC">
              <w:rPr>
                <w:lang w:val="sr-Cyrl-RS"/>
              </w:rPr>
              <w:t>09</w:t>
            </w:r>
          </w:p>
        </w:tc>
      </w:tr>
      <w:tr w:rsidR="00D930B3" w:rsidRPr="00C23BAC" w14:paraId="41C281AE" w14:textId="77777777" w:rsidTr="00143182">
        <w:trPr>
          <w:trHeight w:val="309"/>
        </w:trPr>
        <w:tc>
          <w:tcPr>
            <w:tcW w:w="4900" w:type="dxa"/>
            <w:tcBorders>
              <w:top w:val="single" w:sz="8" w:space="0" w:color="auto"/>
              <w:left w:val="single" w:sz="8" w:space="0" w:color="auto"/>
              <w:bottom w:val="single" w:sz="8" w:space="0" w:color="D99594"/>
              <w:right w:val="single" w:sz="8" w:space="0" w:color="auto"/>
            </w:tcBorders>
            <w:shd w:val="clear" w:color="auto" w:fill="D99594"/>
            <w:vAlign w:val="bottom"/>
          </w:tcPr>
          <w:p w14:paraId="58A395F9" w14:textId="77777777" w:rsidR="00D930B3" w:rsidRPr="00C23BAC" w:rsidRDefault="00D930B3" w:rsidP="00143182">
            <w:pPr>
              <w:ind w:left="142"/>
            </w:pPr>
            <w:r w:rsidRPr="00C23BAC">
              <w:t xml:space="preserve">„Б“ – </w:t>
            </w:r>
            <w:proofErr w:type="spellStart"/>
            <w:r w:rsidRPr="00C23BAC">
              <w:t>део</w:t>
            </w:r>
            <w:proofErr w:type="spellEnd"/>
            <w:r w:rsidRPr="00C23BAC">
              <w:t xml:space="preserve"> К.О. </w:t>
            </w:r>
            <w:proofErr w:type="spellStart"/>
            <w:r w:rsidRPr="00C23BAC">
              <w:t>Прокупље</w:t>
            </w:r>
            <w:proofErr w:type="spellEnd"/>
            <w:r w:rsidRPr="00C23BAC">
              <w:t xml:space="preserve"> и К.О. </w:t>
            </w:r>
            <w:proofErr w:type="spellStart"/>
            <w:r w:rsidRPr="00C23BAC">
              <w:t>Прокупље-град</w:t>
            </w:r>
            <w:proofErr w:type="spellEnd"/>
          </w:p>
        </w:tc>
        <w:tc>
          <w:tcPr>
            <w:tcW w:w="2140" w:type="dxa"/>
            <w:tcBorders>
              <w:top w:val="single" w:sz="8" w:space="0" w:color="auto"/>
              <w:right w:val="single" w:sz="8" w:space="0" w:color="auto"/>
            </w:tcBorders>
            <w:vAlign w:val="bottom"/>
          </w:tcPr>
          <w:p w14:paraId="16BD5A49" w14:textId="77777777" w:rsidR="00D930B3" w:rsidRPr="00C23BAC" w:rsidRDefault="00D930B3" w:rsidP="00143182">
            <w:pPr>
              <w:ind w:right="209"/>
              <w:jc w:val="right"/>
              <w:rPr>
                <w:lang w:val="sr-Cyrl-RS"/>
              </w:rPr>
            </w:pPr>
            <w:r w:rsidRPr="00C23BAC">
              <w:rPr>
                <w:lang w:val="sr-Cyrl-RS"/>
              </w:rPr>
              <w:t>663,62</w:t>
            </w:r>
          </w:p>
        </w:tc>
        <w:tc>
          <w:tcPr>
            <w:tcW w:w="2020" w:type="dxa"/>
            <w:tcBorders>
              <w:top w:val="single" w:sz="8" w:space="0" w:color="auto"/>
              <w:right w:val="single" w:sz="8" w:space="0" w:color="auto"/>
            </w:tcBorders>
            <w:vAlign w:val="bottom"/>
          </w:tcPr>
          <w:p w14:paraId="793D5A6A" w14:textId="77777777" w:rsidR="00D930B3" w:rsidRPr="00C23BAC" w:rsidRDefault="00D930B3" w:rsidP="00143182">
            <w:pPr>
              <w:ind w:right="235"/>
              <w:jc w:val="right"/>
              <w:rPr>
                <w:lang w:val="sr-Cyrl-RS"/>
              </w:rPr>
            </w:pPr>
            <w:r w:rsidRPr="00C23BAC">
              <w:rPr>
                <w:lang w:val="sr-Cyrl-RS"/>
              </w:rPr>
              <w:t>25,60</w:t>
            </w:r>
          </w:p>
        </w:tc>
      </w:tr>
      <w:tr w:rsidR="00D930B3" w:rsidRPr="00C23BAC" w14:paraId="0B7B91C4" w14:textId="77777777" w:rsidTr="00143182">
        <w:trPr>
          <w:trHeight w:val="330"/>
        </w:trPr>
        <w:tc>
          <w:tcPr>
            <w:tcW w:w="4900" w:type="dxa"/>
            <w:tcBorders>
              <w:top w:val="single" w:sz="8" w:space="0" w:color="auto"/>
              <w:left w:val="single" w:sz="8" w:space="0" w:color="auto"/>
              <w:bottom w:val="single" w:sz="8" w:space="0" w:color="D99594"/>
              <w:right w:val="single" w:sz="8" w:space="0" w:color="auto"/>
            </w:tcBorders>
            <w:shd w:val="clear" w:color="auto" w:fill="D99594"/>
            <w:vAlign w:val="bottom"/>
          </w:tcPr>
          <w:p w14:paraId="5DF5BCB6" w14:textId="77777777" w:rsidR="00D930B3" w:rsidRPr="00C23BAC" w:rsidRDefault="00D930B3" w:rsidP="00143182">
            <w:pPr>
              <w:ind w:left="142"/>
              <w:rPr>
                <w:shd w:val="clear" w:color="auto" w:fill="D99594"/>
              </w:rPr>
            </w:pPr>
            <w:r w:rsidRPr="00C23BAC">
              <w:rPr>
                <w:shd w:val="clear" w:color="auto" w:fill="D99594"/>
              </w:rPr>
              <w:t xml:space="preserve">„В“– </w:t>
            </w:r>
            <w:proofErr w:type="spellStart"/>
            <w:r w:rsidRPr="00C23BAC">
              <w:rPr>
                <w:shd w:val="clear" w:color="auto" w:fill="D99594"/>
              </w:rPr>
              <w:t>Приградска</w:t>
            </w:r>
            <w:proofErr w:type="spellEnd"/>
            <w:r w:rsidRPr="00C23BAC">
              <w:rPr>
                <w:shd w:val="clear" w:color="auto" w:fill="D99594"/>
              </w:rPr>
              <w:t xml:space="preserve"> </w:t>
            </w:r>
            <w:proofErr w:type="spellStart"/>
            <w:r w:rsidRPr="00C23BAC">
              <w:rPr>
                <w:shd w:val="clear" w:color="auto" w:fill="D99594"/>
              </w:rPr>
              <w:t>насеља</w:t>
            </w:r>
            <w:proofErr w:type="spellEnd"/>
            <w:r w:rsidRPr="00C23BAC">
              <w:rPr>
                <w:shd w:val="clear" w:color="auto" w:fill="D99594"/>
              </w:rPr>
              <w:t xml:space="preserve"> и </w:t>
            </w:r>
            <w:proofErr w:type="spellStart"/>
            <w:r w:rsidRPr="00C23BAC">
              <w:rPr>
                <w:shd w:val="clear" w:color="auto" w:fill="D99594"/>
              </w:rPr>
              <w:t>путни</w:t>
            </w:r>
            <w:proofErr w:type="spellEnd"/>
            <w:r w:rsidRPr="00C23BAC">
              <w:rPr>
                <w:shd w:val="clear" w:color="auto" w:fill="D99594"/>
              </w:rPr>
              <w:t xml:space="preserve"> </w:t>
            </w:r>
            <w:proofErr w:type="spellStart"/>
            <w:r w:rsidRPr="00C23BAC">
              <w:rPr>
                <w:shd w:val="clear" w:color="auto" w:fill="D99594"/>
              </w:rPr>
              <w:t>појас</w:t>
            </w:r>
            <w:proofErr w:type="spellEnd"/>
            <w:r w:rsidRPr="00C23BAC">
              <w:rPr>
                <w:shd w:val="clear" w:color="auto" w:fill="D99594"/>
              </w:rPr>
              <w:t xml:space="preserve"> </w:t>
            </w:r>
            <w:proofErr w:type="spellStart"/>
            <w:r w:rsidRPr="00C23BAC">
              <w:rPr>
                <w:shd w:val="clear" w:color="auto" w:fill="D99594"/>
              </w:rPr>
              <w:t>пута</w:t>
            </w:r>
            <w:proofErr w:type="spellEnd"/>
            <w:r w:rsidRPr="00C23BAC">
              <w:rPr>
                <w:shd w:val="clear" w:color="auto" w:fill="D99594"/>
              </w:rPr>
              <w:t xml:space="preserve"> Е-80</w:t>
            </w:r>
          </w:p>
        </w:tc>
        <w:tc>
          <w:tcPr>
            <w:tcW w:w="2140" w:type="dxa"/>
            <w:tcBorders>
              <w:top w:val="single" w:sz="8" w:space="0" w:color="auto"/>
              <w:right w:val="single" w:sz="8" w:space="0" w:color="auto"/>
            </w:tcBorders>
            <w:vAlign w:val="bottom"/>
          </w:tcPr>
          <w:p w14:paraId="37557D6A" w14:textId="77777777" w:rsidR="00D930B3" w:rsidRPr="00C23BAC" w:rsidRDefault="00D930B3" w:rsidP="00143182">
            <w:pPr>
              <w:ind w:right="209"/>
              <w:jc w:val="right"/>
              <w:rPr>
                <w:lang w:val="sr-Cyrl-RS"/>
              </w:rPr>
            </w:pPr>
            <w:r w:rsidRPr="00C23BAC">
              <w:rPr>
                <w:lang w:val="sr-Cyrl-RS"/>
              </w:rPr>
              <w:t>1537,60</w:t>
            </w:r>
          </w:p>
        </w:tc>
        <w:tc>
          <w:tcPr>
            <w:tcW w:w="2020" w:type="dxa"/>
            <w:tcBorders>
              <w:top w:val="single" w:sz="8" w:space="0" w:color="auto"/>
              <w:right w:val="single" w:sz="8" w:space="0" w:color="auto"/>
            </w:tcBorders>
            <w:vAlign w:val="bottom"/>
          </w:tcPr>
          <w:p w14:paraId="65B9298A" w14:textId="77777777" w:rsidR="00D930B3" w:rsidRPr="00C23BAC" w:rsidRDefault="00D930B3" w:rsidP="00143182">
            <w:pPr>
              <w:ind w:right="235"/>
              <w:jc w:val="right"/>
              <w:rPr>
                <w:lang w:val="sr-Cyrl-RS"/>
              </w:rPr>
            </w:pPr>
            <w:r w:rsidRPr="00C23BAC">
              <w:rPr>
                <w:lang w:val="sr-Cyrl-RS"/>
              </w:rPr>
              <w:t>59,31</w:t>
            </w:r>
          </w:p>
        </w:tc>
      </w:tr>
      <w:tr w:rsidR="00D930B3" w:rsidRPr="00C23BAC" w14:paraId="530D8729" w14:textId="77777777" w:rsidTr="00143182">
        <w:trPr>
          <w:trHeight w:val="235"/>
        </w:trPr>
        <w:tc>
          <w:tcPr>
            <w:tcW w:w="4900" w:type="dxa"/>
            <w:tcBorders>
              <w:top w:val="single" w:sz="8" w:space="0" w:color="auto"/>
              <w:left w:val="single" w:sz="8" w:space="0" w:color="auto"/>
              <w:right w:val="single" w:sz="8" w:space="0" w:color="auto"/>
            </w:tcBorders>
            <w:shd w:val="clear" w:color="auto" w:fill="D99594"/>
            <w:vAlign w:val="bottom"/>
          </w:tcPr>
          <w:p w14:paraId="1E93BEA2" w14:textId="77777777" w:rsidR="00D930B3" w:rsidRPr="00C23BAC" w:rsidRDefault="00D930B3" w:rsidP="00143182">
            <w:pPr>
              <w:ind w:left="142"/>
            </w:pPr>
            <w:r w:rsidRPr="00C23BAC">
              <w:t>„В0“</w:t>
            </w:r>
          </w:p>
        </w:tc>
        <w:tc>
          <w:tcPr>
            <w:tcW w:w="2140" w:type="dxa"/>
            <w:tcBorders>
              <w:top w:val="single" w:sz="8" w:space="0" w:color="auto"/>
              <w:right w:val="single" w:sz="8" w:space="0" w:color="auto"/>
            </w:tcBorders>
            <w:vAlign w:val="bottom"/>
          </w:tcPr>
          <w:p w14:paraId="250509B2" w14:textId="77777777" w:rsidR="00D930B3" w:rsidRPr="00C23BAC" w:rsidRDefault="00D930B3" w:rsidP="00143182">
            <w:pPr>
              <w:ind w:right="209"/>
              <w:jc w:val="right"/>
              <w:rPr>
                <w:lang w:val="sr-Cyrl-RS"/>
              </w:rPr>
            </w:pPr>
            <w:r w:rsidRPr="00C23BAC">
              <w:rPr>
                <w:lang w:val="sr-Cyrl-RS"/>
              </w:rPr>
              <w:t>200,52</w:t>
            </w:r>
          </w:p>
        </w:tc>
        <w:tc>
          <w:tcPr>
            <w:tcW w:w="2020" w:type="dxa"/>
            <w:tcBorders>
              <w:top w:val="single" w:sz="8" w:space="0" w:color="auto"/>
              <w:right w:val="single" w:sz="8" w:space="0" w:color="auto"/>
            </w:tcBorders>
            <w:vAlign w:val="bottom"/>
          </w:tcPr>
          <w:p w14:paraId="4D51B805" w14:textId="77777777" w:rsidR="00D930B3" w:rsidRPr="00C23BAC" w:rsidRDefault="00D930B3" w:rsidP="00143182">
            <w:pPr>
              <w:ind w:right="235"/>
              <w:jc w:val="right"/>
              <w:rPr>
                <w:lang w:val="sr-Cyrl-RS"/>
              </w:rPr>
            </w:pPr>
            <w:r w:rsidRPr="00C23BAC">
              <w:rPr>
                <w:lang w:val="sr-Cyrl-RS"/>
              </w:rPr>
              <w:t>7,73</w:t>
            </w:r>
          </w:p>
        </w:tc>
      </w:tr>
      <w:tr w:rsidR="00D930B3" w:rsidRPr="00C23BAC" w14:paraId="0E5A23C2" w14:textId="77777777" w:rsidTr="00143182">
        <w:trPr>
          <w:trHeight w:val="252"/>
        </w:trPr>
        <w:tc>
          <w:tcPr>
            <w:tcW w:w="4900" w:type="dxa"/>
            <w:tcBorders>
              <w:left w:val="single" w:sz="8" w:space="0" w:color="auto"/>
              <w:right w:val="single" w:sz="8" w:space="0" w:color="auto"/>
            </w:tcBorders>
            <w:shd w:val="clear" w:color="auto" w:fill="D99594"/>
            <w:vAlign w:val="bottom"/>
          </w:tcPr>
          <w:p w14:paraId="49070696" w14:textId="77777777" w:rsidR="00D930B3" w:rsidRPr="00C23BAC" w:rsidRDefault="00D930B3" w:rsidP="00143182">
            <w:pPr>
              <w:ind w:left="142"/>
            </w:pPr>
            <w:r w:rsidRPr="00C23BAC">
              <w:t>„В1“</w:t>
            </w:r>
          </w:p>
        </w:tc>
        <w:tc>
          <w:tcPr>
            <w:tcW w:w="2140" w:type="dxa"/>
            <w:tcBorders>
              <w:right w:val="single" w:sz="8" w:space="0" w:color="auto"/>
            </w:tcBorders>
            <w:vAlign w:val="bottom"/>
          </w:tcPr>
          <w:p w14:paraId="2D948867" w14:textId="77777777" w:rsidR="00D930B3" w:rsidRPr="00C23BAC" w:rsidRDefault="00D930B3" w:rsidP="00143182">
            <w:pPr>
              <w:ind w:right="209"/>
              <w:jc w:val="right"/>
              <w:rPr>
                <w:lang w:val="sr-Cyrl-RS"/>
              </w:rPr>
            </w:pPr>
            <w:r w:rsidRPr="00C23BAC">
              <w:rPr>
                <w:lang w:val="sr-Cyrl-RS"/>
              </w:rPr>
              <w:t>153,19</w:t>
            </w:r>
          </w:p>
        </w:tc>
        <w:tc>
          <w:tcPr>
            <w:tcW w:w="2020" w:type="dxa"/>
            <w:tcBorders>
              <w:right w:val="single" w:sz="8" w:space="0" w:color="auto"/>
            </w:tcBorders>
            <w:vAlign w:val="bottom"/>
          </w:tcPr>
          <w:p w14:paraId="36419E14" w14:textId="77777777" w:rsidR="00D930B3" w:rsidRPr="00C23BAC" w:rsidRDefault="00D930B3" w:rsidP="00143182">
            <w:pPr>
              <w:ind w:right="235"/>
              <w:jc w:val="right"/>
              <w:rPr>
                <w:lang w:val="sr-Cyrl-RS"/>
              </w:rPr>
            </w:pPr>
            <w:r w:rsidRPr="00C23BAC">
              <w:t>5,</w:t>
            </w:r>
            <w:r w:rsidRPr="00C23BAC">
              <w:rPr>
                <w:lang w:val="sr-Cyrl-RS"/>
              </w:rPr>
              <w:t>91</w:t>
            </w:r>
          </w:p>
        </w:tc>
      </w:tr>
      <w:tr w:rsidR="00D930B3" w:rsidRPr="00C23BAC" w14:paraId="2CF29F0F" w14:textId="77777777" w:rsidTr="00143182">
        <w:trPr>
          <w:trHeight w:val="260"/>
        </w:trPr>
        <w:tc>
          <w:tcPr>
            <w:tcW w:w="4900" w:type="dxa"/>
            <w:tcBorders>
              <w:left w:val="single" w:sz="8" w:space="0" w:color="auto"/>
              <w:right w:val="single" w:sz="8" w:space="0" w:color="auto"/>
            </w:tcBorders>
            <w:shd w:val="clear" w:color="auto" w:fill="D99594"/>
            <w:vAlign w:val="bottom"/>
          </w:tcPr>
          <w:p w14:paraId="331A8FAF" w14:textId="77777777" w:rsidR="00D930B3" w:rsidRPr="00C23BAC" w:rsidRDefault="00D930B3" w:rsidP="00143182">
            <w:pPr>
              <w:ind w:left="142"/>
            </w:pPr>
            <w:r w:rsidRPr="00C23BAC">
              <w:t>„В2“</w:t>
            </w:r>
          </w:p>
        </w:tc>
        <w:tc>
          <w:tcPr>
            <w:tcW w:w="2140" w:type="dxa"/>
            <w:tcBorders>
              <w:right w:val="single" w:sz="8" w:space="0" w:color="auto"/>
            </w:tcBorders>
            <w:vAlign w:val="bottom"/>
          </w:tcPr>
          <w:p w14:paraId="1D070DFC" w14:textId="77777777" w:rsidR="00D930B3" w:rsidRPr="00C23BAC" w:rsidRDefault="00D930B3" w:rsidP="00143182">
            <w:pPr>
              <w:ind w:right="209"/>
              <w:jc w:val="right"/>
              <w:rPr>
                <w:lang w:val="sr-Cyrl-RS"/>
              </w:rPr>
            </w:pPr>
            <w:r w:rsidRPr="00C23BAC">
              <w:rPr>
                <w:lang w:val="sr-Cyrl-RS"/>
              </w:rPr>
              <w:t>378,27</w:t>
            </w:r>
          </w:p>
        </w:tc>
        <w:tc>
          <w:tcPr>
            <w:tcW w:w="2020" w:type="dxa"/>
            <w:tcBorders>
              <w:right w:val="single" w:sz="8" w:space="0" w:color="auto"/>
            </w:tcBorders>
            <w:vAlign w:val="bottom"/>
          </w:tcPr>
          <w:p w14:paraId="32B0351E" w14:textId="77777777" w:rsidR="00D930B3" w:rsidRPr="00C23BAC" w:rsidRDefault="00D930B3" w:rsidP="00143182">
            <w:pPr>
              <w:ind w:right="235"/>
              <w:jc w:val="right"/>
              <w:rPr>
                <w:lang w:val="sr-Cyrl-RS"/>
              </w:rPr>
            </w:pPr>
            <w:r w:rsidRPr="00C23BAC">
              <w:t>14,</w:t>
            </w:r>
            <w:r w:rsidRPr="00C23BAC">
              <w:rPr>
                <w:lang w:val="sr-Cyrl-RS"/>
              </w:rPr>
              <w:t>59</w:t>
            </w:r>
          </w:p>
        </w:tc>
      </w:tr>
      <w:tr w:rsidR="00D930B3" w:rsidRPr="00C23BAC" w14:paraId="12FA9833" w14:textId="77777777" w:rsidTr="00143182">
        <w:trPr>
          <w:trHeight w:val="247"/>
        </w:trPr>
        <w:tc>
          <w:tcPr>
            <w:tcW w:w="4900" w:type="dxa"/>
            <w:tcBorders>
              <w:left w:val="single" w:sz="8" w:space="0" w:color="auto"/>
              <w:right w:val="single" w:sz="8" w:space="0" w:color="auto"/>
            </w:tcBorders>
            <w:shd w:val="clear" w:color="auto" w:fill="D99594"/>
            <w:vAlign w:val="bottom"/>
          </w:tcPr>
          <w:p w14:paraId="72CCD026" w14:textId="77777777" w:rsidR="00D930B3" w:rsidRPr="00C23BAC" w:rsidRDefault="00D930B3" w:rsidP="00143182">
            <w:pPr>
              <w:ind w:left="142"/>
            </w:pPr>
            <w:r w:rsidRPr="00C23BAC">
              <w:t>„В3“</w:t>
            </w:r>
          </w:p>
        </w:tc>
        <w:tc>
          <w:tcPr>
            <w:tcW w:w="2140" w:type="dxa"/>
            <w:tcBorders>
              <w:right w:val="single" w:sz="8" w:space="0" w:color="auto"/>
            </w:tcBorders>
            <w:vAlign w:val="bottom"/>
          </w:tcPr>
          <w:p w14:paraId="365A2982" w14:textId="77777777" w:rsidR="00D930B3" w:rsidRPr="00C23BAC" w:rsidRDefault="00D930B3" w:rsidP="00143182">
            <w:pPr>
              <w:ind w:right="209"/>
              <w:jc w:val="right"/>
              <w:rPr>
                <w:lang w:val="sr-Cyrl-RS"/>
              </w:rPr>
            </w:pPr>
            <w:r w:rsidRPr="00C23BAC">
              <w:rPr>
                <w:lang w:val="sr-Cyrl-RS"/>
              </w:rPr>
              <w:t>257,87</w:t>
            </w:r>
          </w:p>
        </w:tc>
        <w:tc>
          <w:tcPr>
            <w:tcW w:w="2020" w:type="dxa"/>
            <w:tcBorders>
              <w:right w:val="single" w:sz="8" w:space="0" w:color="auto"/>
            </w:tcBorders>
            <w:vAlign w:val="bottom"/>
          </w:tcPr>
          <w:p w14:paraId="3BF722B0" w14:textId="77777777" w:rsidR="00D930B3" w:rsidRPr="00C23BAC" w:rsidRDefault="00D930B3" w:rsidP="00143182">
            <w:pPr>
              <w:ind w:right="235"/>
              <w:jc w:val="right"/>
              <w:rPr>
                <w:lang w:val="sr-Cyrl-RS"/>
              </w:rPr>
            </w:pPr>
            <w:r w:rsidRPr="00C23BAC">
              <w:rPr>
                <w:lang w:val="sr-Cyrl-RS"/>
              </w:rPr>
              <w:t>9,95</w:t>
            </w:r>
          </w:p>
        </w:tc>
      </w:tr>
      <w:tr w:rsidR="00D930B3" w:rsidRPr="00C23BAC" w14:paraId="7BCDA7EE" w14:textId="77777777" w:rsidTr="00143182">
        <w:trPr>
          <w:trHeight w:val="254"/>
        </w:trPr>
        <w:tc>
          <w:tcPr>
            <w:tcW w:w="4900" w:type="dxa"/>
            <w:tcBorders>
              <w:left w:val="single" w:sz="8" w:space="0" w:color="auto"/>
              <w:right w:val="single" w:sz="8" w:space="0" w:color="auto"/>
            </w:tcBorders>
            <w:shd w:val="clear" w:color="auto" w:fill="D99594"/>
            <w:vAlign w:val="bottom"/>
          </w:tcPr>
          <w:p w14:paraId="32ADA356" w14:textId="77777777" w:rsidR="00D930B3" w:rsidRPr="00C23BAC" w:rsidRDefault="00D930B3" w:rsidP="00143182">
            <w:pPr>
              <w:ind w:left="142"/>
            </w:pPr>
            <w:r w:rsidRPr="00C23BAC">
              <w:t>„В4“</w:t>
            </w:r>
          </w:p>
        </w:tc>
        <w:tc>
          <w:tcPr>
            <w:tcW w:w="2140" w:type="dxa"/>
            <w:tcBorders>
              <w:right w:val="single" w:sz="8" w:space="0" w:color="auto"/>
            </w:tcBorders>
            <w:vAlign w:val="bottom"/>
          </w:tcPr>
          <w:p w14:paraId="4A5FE6AB" w14:textId="77777777" w:rsidR="00D930B3" w:rsidRPr="00C23BAC" w:rsidRDefault="00D930B3" w:rsidP="00143182">
            <w:pPr>
              <w:ind w:right="209"/>
              <w:jc w:val="right"/>
              <w:rPr>
                <w:lang w:val="sr-Cyrl-RS"/>
              </w:rPr>
            </w:pPr>
            <w:r w:rsidRPr="00C23BAC">
              <w:t>280,</w:t>
            </w:r>
            <w:r w:rsidRPr="00C23BAC">
              <w:rPr>
                <w:lang w:val="sr-Cyrl-RS"/>
              </w:rPr>
              <w:t>00</w:t>
            </w:r>
          </w:p>
        </w:tc>
        <w:tc>
          <w:tcPr>
            <w:tcW w:w="2020" w:type="dxa"/>
            <w:tcBorders>
              <w:right w:val="single" w:sz="8" w:space="0" w:color="auto"/>
            </w:tcBorders>
            <w:vAlign w:val="bottom"/>
          </w:tcPr>
          <w:p w14:paraId="5C211273" w14:textId="77777777" w:rsidR="00D930B3" w:rsidRPr="00C23BAC" w:rsidRDefault="00D930B3" w:rsidP="00143182">
            <w:pPr>
              <w:ind w:right="235"/>
              <w:jc w:val="right"/>
              <w:rPr>
                <w:lang w:val="sr-Cyrl-RS"/>
              </w:rPr>
            </w:pPr>
            <w:r w:rsidRPr="00C23BAC">
              <w:rPr>
                <w:lang w:val="sr-Cyrl-RS"/>
              </w:rPr>
              <w:t>10,80</w:t>
            </w:r>
          </w:p>
        </w:tc>
      </w:tr>
      <w:tr w:rsidR="00D930B3" w:rsidRPr="00C23BAC" w14:paraId="4F2FFC8A" w14:textId="77777777" w:rsidTr="00143182">
        <w:trPr>
          <w:trHeight w:val="252"/>
        </w:trPr>
        <w:tc>
          <w:tcPr>
            <w:tcW w:w="4900" w:type="dxa"/>
            <w:tcBorders>
              <w:left w:val="single" w:sz="8" w:space="0" w:color="auto"/>
              <w:right w:val="single" w:sz="8" w:space="0" w:color="auto"/>
            </w:tcBorders>
            <w:shd w:val="clear" w:color="auto" w:fill="D99594"/>
            <w:vAlign w:val="bottom"/>
          </w:tcPr>
          <w:p w14:paraId="1BB053B8" w14:textId="77777777" w:rsidR="00D930B3" w:rsidRPr="00C23BAC" w:rsidRDefault="00D930B3" w:rsidP="00143182">
            <w:pPr>
              <w:ind w:left="142"/>
            </w:pPr>
            <w:r w:rsidRPr="00C23BAC">
              <w:lastRenderedPageBreak/>
              <w:t>„В5“</w:t>
            </w:r>
          </w:p>
        </w:tc>
        <w:tc>
          <w:tcPr>
            <w:tcW w:w="2140" w:type="dxa"/>
            <w:tcBorders>
              <w:right w:val="single" w:sz="8" w:space="0" w:color="auto"/>
            </w:tcBorders>
            <w:vAlign w:val="bottom"/>
          </w:tcPr>
          <w:p w14:paraId="56886FDE" w14:textId="77777777" w:rsidR="00D930B3" w:rsidRPr="00C23BAC" w:rsidRDefault="00D930B3" w:rsidP="00143182">
            <w:pPr>
              <w:ind w:right="209"/>
              <w:jc w:val="right"/>
              <w:rPr>
                <w:lang w:val="sr-Cyrl-RS"/>
              </w:rPr>
            </w:pPr>
            <w:r w:rsidRPr="00C23BAC">
              <w:rPr>
                <w:lang w:val="sr-Cyrl-RS"/>
              </w:rPr>
              <w:t>100,13</w:t>
            </w:r>
          </w:p>
        </w:tc>
        <w:tc>
          <w:tcPr>
            <w:tcW w:w="2020" w:type="dxa"/>
            <w:tcBorders>
              <w:right w:val="single" w:sz="8" w:space="0" w:color="auto"/>
            </w:tcBorders>
            <w:vAlign w:val="bottom"/>
          </w:tcPr>
          <w:p w14:paraId="4B387010" w14:textId="77777777" w:rsidR="00D930B3" w:rsidRPr="00C23BAC" w:rsidRDefault="00D930B3" w:rsidP="00143182">
            <w:pPr>
              <w:ind w:right="235"/>
              <w:jc w:val="right"/>
              <w:rPr>
                <w:lang w:val="sr-Cyrl-RS"/>
              </w:rPr>
            </w:pPr>
            <w:r w:rsidRPr="00C23BAC">
              <w:rPr>
                <w:lang w:val="sr-Cyrl-RS"/>
              </w:rPr>
              <w:t>3,86</w:t>
            </w:r>
          </w:p>
        </w:tc>
      </w:tr>
      <w:tr w:rsidR="00D930B3" w:rsidRPr="00C23BAC" w14:paraId="7456BA5F" w14:textId="77777777" w:rsidTr="00143182">
        <w:trPr>
          <w:trHeight w:val="259"/>
        </w:trPr>
        <w:tc>
          <w:tcPr>
            <w:tcW w:w="4900" w:type="dxa"/>
            <w:tcBorders>
              <w:left w:val="single" w:sz="8" w:space="0" w:color="auto"/>
              <w:bottom w:val="single" w:sz="8" w:space="0" w:color="auto"/>
              <w:right w:val="single" w:sz="8" w:space="0" w:color="auto"/>
            </w:tcBorders>
            <w:shd w:val="clear" w:color="auto" w:fill="D99594"/>
            <w:vAlign w:val="bottom"/>
          </w:tcPr>
          <w:p w14:paraId="7EF81518" w14:textId="77777777" w:rsidR="00D930B3" w:rsidRPr="00C23BAC" w:rsidRDefault="00D930B3" w:rsidP="00143182">
            <w:pPr>
              <w:ind w:left="142"/>
            </w:pPr>
            <w:r w:rsidRPr="00C23BAC">
              <w:t>„В6“</w:t>
            </w:r>
          </w:p>
        </w:tc>
        <w:tc>
          <w:tcPr>
            <w:tcW w:w="2140" w:type="dxa"/>
            <w:tcBorders>
              <w:bottom w:val="single" w:sz="8" w:space="0" w:color="auto"/>
              <w:right w:val="single" w:sz="8" w:space="0" w:color="auto"/>
            </w:tcBorders>
            <w:vAlign w:val="bottom"/>
          </w:tcPr>
          <w:p w14:paraId="0E4E2731" w14:textId="77777777" w:rsidR="00D930B3" w:rsidRPr="00C23BAC" w:rsidRDefault="00D930B3" w:rsidP="00143182">
            <w:pPr>
              <w:ind w:right="209"/>
              <w:jc w:val="right"/>
              <w:rPr>
                <w:lang w:val="sr-Cyrl-RS"/>
              </w:rPr>
            </w:pPr>
            <w:r w:rsidRPr="00C23BAC">
              <w:rPr>
                <w:lang w:val="sr-Cyrl-RS"/>
              </w:rPr>
              <w:t>167,61</w:t>
            </w:r>
          </w:p>
        </w:tc>
        <w:tc>
          <w:tcPr>
            <w:tcW w:w="2020" w:type="dxa"/>
            <w:tcBorders>
              <w:bottom w:val="single" w:sz="8" w:space="0" w:color="auto"/>
              <w:right w:val="single" w:sz="8" w:space="0" w:color="auto"/>
            </w:tcBorders>
            <w:vAlign w:val="bottom"/>
          </w:tcPr>
          <w:p w14:paraId="674244CF" w14:textId="77777777" w:rsidR="00D930B3" w:rsidRPr="00C23BAC" w:rsidRDefault="00D930B3" w:rsidP="00143182">
            <w:pPr>
              <w:ind w:right="235"/>
              <w:jc w:val="right"/>
            </w:pPr>
            <w:r w:rsidRPr="00C23BAC">
              <w:t>6,</w:t>
            </w:r>
            <w:r w:rsidRPr="00C23BAC">
              <w:rPr>
                <w:lang w:val="sr-Cyrl-RS"/>
              </w:rPr>
              <w:t>47</w:t>
            </w:r>
          </w:p>
        </w:tc>
      </w:tr>
    </w:tbl>
    <w:p w14:paraId="3E38D469" w14:textId="77777777" w:rsidR="00D930B3" w:rsidRPr="00C23BAC" w:rsidRDefault="00D930B3" w:rsidP="00D930B3">
      <w:pPr>
        <w:tabs>
          <w:tab w:val="left" w:pos="567"/>
          <w:tab w:val="left" w:pos="1276"/>
        </w:tabs>
        <w:ind w:left="851"/>
        <w:jc w:val="right"/>
        <w:rPr>
          <w:szCs w:val="22"/>
        </w:rPr>
      </w:pPr>
      <w:r w:rsidRPr="00C23BAC">
        <w:rPr>
          <w:szCs w:val="22"/>
        </w:rPr>
        <w:t>“</w:t>
      </w:r>
    </w:p>
    <w:p w14:paraId="25398A67" w14:textId="77777777" w:rsidR="00D930B3" w:rsidRDefault="00D930B3" w:rsidP="00D930B3">
      <w:pPr>
        <w:tabs>
          <w:tab w:val="left" w:pos="-2160"/>
        </w:tabs>
        <w:ind w:firstLine="720"/>
        <w:jc w:val="both"/>
        <w:rPr>
          <w:b/>
        </w:rPr>
      </w:pPr>
    </w:p>
    <w:p w14:paraId="2B7F451F" w14:textId="1113029D" w:rsidR="00D930B3" w:rsidRPr="00C23BAC" w:rsidRDefault="00D930B3" w:rsidP="00D930B3">
      <w:pPr>
        <w:tabs>
          <w:tab w:val="left" w:pos="-2160"/>
        </w:tabs>
        <w:ind w:firstLine="720"/>
        <w:jc w:val="both"/>
      </w:pPr>
      <w:r w:rsidRPr="00C23BAC">
        <w:rPr>
          <w:noProof/>
        </w:rPr>
        <mc:AlternateContent>
          <mc:Choice Requires="wps">
            <w:drawing>
              <wp:anchor distT="0" distB="0" distL="114300" distR="114300" simplePos="0" relativeHeight="251708416" behindDoc="1" locked="0" layoutInCell="1" allowOverlap="1" wp14:anchorId="5B67AA1E" wp14:editId="58996DB8">
                <wp:simplePos x="0" y="0"/>
                <wp:positionH relativeFrom="column">
                  <wp:posOffset>5810250</wp:posOffset>
                </wp:positionH>
                <wp:positionV relativeFrom="paragraph">
                  <wp:posOffset>-8890</wp:posOffset>
                </wp:positionV>
                <wp:extent cx="12700" cy="12065"/>
                <wp:effectExtent l="635" t="635" r="0" b="0"/>
                <wp:wrapNone/>
                <wp:docPr id="18502325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4F75F" id="Rectangle 7" o:spid="_x0000_s1026" style="position:absolute;margin-left:457.5pt;margin-top:-.7pt;width:1pt;height:.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" fillcolor="black" strokecolor="white"/>
            </w:pict>
          </mc:Fallback>
        </mc:AlternateContent>
      </w:r>
      <w:r w:rsidRPr="00C23BAC">
        <w:rPr>
          <w:b/>
        </w:rPr>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rPr>
          <w:b/>
        </w:rPr>
        <w:t xml:space="preserve"> </w:t>
      </w:r>
      <w:r w:rsidRPr="00C23BAC">
        <w:rPr>
          <w:lang w:val="sr-Cyrl-RS"/>
        </w:rPr>
        <w:t>наслов ЗОНА ПОСЕБНЕ НАМЕНЕ</w:t>
      </w:r>
      <w:r w:rsidRPr="00C23BAC">
        <w:rPr>
          <w:i/>
          <w:szCs w:val="22"/>
          <w:lang w:val="sr-Cyrl-RS"/>
        </w:rPr>
        <w:t xml:space="preserve"> </w:t>
      </w:r>
      <w:r w:rsidRPr="00C23BAC">
        <w:rPr>
          <w:lang w:val="sr-Cyrl-RS"/>
        </w:rPr>
        <w:t>који сада гласи</w:t>
      </w:r>
      <w:r w:rsidRPr="00C23BAC">
        <w:t>:</w:t>
      </w:r>
    </w:p>
    <w:p w14:paraId="4C8B767A" w14:textId="77777777" w:rsidR="00D930B3" w:rsidRPr="00C23BAC" w:rsidRDefault="00D930B3" w:rsidP="00D930B3">
      <w:pPr>
        <w:shd w:val="clear" w:color="auto" w:fill="FFFFFF"/>
        <w:ind w:right="-1"/>
        <w:rPr>
          <w:lang w:val="sr-Cyrl-RS" w:eastAsia="sr-Cyrl-CS"/>
        </w:rPr>
      </w:pPr>
      <w:r w:rsidRPr="00C23BAC">
        <w:rPr>
          <w:lang w:val="sr-Cyrl-RS"/>
        </w:rPr>
        <w:t>„</w:t>
      </w:r>
      <w:r w:rsidRPr="00C23BAC">
        <w:rPr>
          <w:lang w:val="sr-Cyrl-CS" w:eastAsia="sr-Cyrl-CS"/>
        </w:rPr>
        <w:t>Зона посебних намена обухвата комплексе од интереса за одбрану земље. Правила уређења дата су</w:t>
      </w:r>
      <w:r w:rsidRPr="00C23BAC">
        <w:rPr>
          <w:lang w:val="sr-Cyrl-RS" w:eastAsia="sr-Cyrl-CS"/>
        </w:rPr>
        <w:t xml:space="preserve"> према</w:t>
      </w:r>
      <w:r w:rsidRPr="00C23BAC">
        <w:rPr>
          <w:lang w:val="sr-Cyrl-CS" w:eastAsia="sr-Cyrl-CS"/>
        </w:rPr>
        <w:t xml:space="preserve"> условима надлежног министарства.</w:t>
      </w:r>
    </w:p>
    <w:p w14:paraId="1D4CF359" w14:textId="77777777" w:rsidR="00D930B3" w:rsidRPr="00C23BAC" w:rsidRDefault="00D930B3" w:rsidP="00D930B3">
      <w:pPr>
        <w:shd w:val="clear" w:color="auto" w:fill="FFFFFF"/>
        <w:ind w:right="-1"/>
        <w:rPr>
          <w:lang w:val="sr-Cyrl-CS" w:eastAsia="sr-Cyrl-CS"/>
        </w:rPr>
      </w:pPr>
      <w:r w:rsidRPr="00C23BAC">
        <w:rPr>
          <w:lang w:val="sr-Cyrl-CS" w:eastAsia="sr-Cyrl-CS"/>
        </w:rPr>
        <w:t>Верски објекти и зоне забрањене градње се могу налазити уз све друге намене.“</w:t>
      </w:r>
    </w:p>
    <w:p w14:paraId="2C206CAF" w14:textId="77777777" w:rsidR="00D930B3" w:rsidRPr="00C23BAC" w:rsidRDefault="00D930B3" w:rsidP="00D930B3">
      <w:pPr>
        <w:tabs>
          <w:tab w:val="left" w:pos="-2160"/>
        </w:tabs>
        <w:rPr>
          <w:b/>
        </w:rPr>
      </w:pPr>
    </w:p>
    <w:p w14:paraId="72F636C2" w14:textId="77777777" w:rsidR="00D930B3" w:rsidRPr="00C23BAC" w:rsidRDefault="00D930B3" w:rsidP="00D930B3">
      <w:pPr>
        <w:tabs>
          <w:tab w:val="left" w:pos="-2160"/>
        </w:tabs>
        <w:jc w:val="center"/>
        <w:rPr>
          <w:b/>
          <w:lang w:val="sr-Cyrl-RS"/>
        </w:rPr>
      </w:pPr>
      <w:r w:rsidRPr="00C23BAC">
        <w:rPr>
          <w:b/>
          <w:lang w:val="sr-Cyrl-RS"/>
        </w:rPr>
        <w:t>***</w:t>
      </w:r>
    </w:p>
    <w:p w14:paraId="6A9FB1BA" w14:textId="6B3982DB" w:rsidR="00D930B3" w:rsidRPr="00C23BAC" w:rsidRDefault="00D930B3" w:rsidP="00D930B3">
      <w:pPr>
        <w:tabs>
          <w:tab w:val="left" w:pos="-2160"/>
          <w:tab w:val="left" w:pos="720"/>
        </w:tabs>
        <w:ind w:firstLine="720"/>
        <w:rPr>
          <w:i/>
          <w:lang w:val="sr-Cyrl-CS"/>
        </w:rPr>
      </w:pPr>
      <w:r w:rsidRPr="00C23BAC">
        <w:rPr>
          <w:noProof/>
        </w:rPr>
        <mc:AlternateContent>
          <mc:Choice Requires="wps">
            <w:drawing>
              <wp:anchor distT="0" distB="0" distL="114300" distR="114300" simplePos="0" relativeHeight="251703296" behindDoc="1" locked="0" layoutInCell="1" allowOverlap="1" wp14:anchorId="32F63783" wp14:editId="15800481">
                <wp:simplePos x="0" y="0"/>
                <wp:positionH relativeFrom="column">
                  <wp:posOffset>5810250</wp:posOffset>
                </wp:positionH>
                <wp:positionV relativeFrom="paragraph">
                  <wp:posOffset>-8890</wp:posOffset>
                </wp:positionV>
                <wp:extent cx="12700" cy="12065"/>
                <wp:effectExtent l="635" t="2540" r="0" b="4445"/>
                <wp:wrapNone/>
                <wp:docPr id="8773327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B4E5E" id="Rectangle 6" o:spid="_x0000_s1026" style="position:absolute;margin-left:457.5pt;margin-top:-.7pt;width:1pt;height:.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" fillcolor="black" strokecolor="white"/>
            </w:pict>
          </mc:Fallback>
        </mc:AlternateContent>
      </w:r>
      <w:r w:rsidRPr="00C23BAC">
        <w:rPr>
          <w:b/>
        </w:rPr>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rPr>
          <w:b/>
        </w:rPr>
        <w:t xml:space="preserve"> </w:t>
      </w:r>
      <w:r w:rsidRPr="00C23BAC">
        <w:rPr>
          <w:i/>
          <w:lang w:val="sr-Cyrl-RS"/>
        </w:rPr>
        <w:t>Табела 2. Биланс површина грађевинског земљишта</w:t>
      </w:r>
      <w:r w:rsidRPr="00C23BAC">
        <w:rPr>
          <w:i/>
          <w:lang w:val="sr-Cyrl-CS"/>
        </w:rPr>
        <w:t xml:space="preserve"> </w:t>
      </w:r>
      <w:r w:rsidRPr="00C23BAC">
        <w:t xml:space="preserve">и </w:t>
      </w:r>
      <w:proofErr w:type="spellStart"/>
      <w:r w:rsidRPr="00C23BAC">
        <w:t>гласи</w:t>
      </w:r>
      <w:proofErr w:type="spellEnd"/>
      <w:r w:rsidRPr="00C23BAC">
        <w:t>:</w:t>
      </w:r>
    </w:p>
    <w:p w14:paraId="0B721327" w14:textId="77777777" w:rsidR="00D930B3" w:rsidRPr="00C23BAC" w:rsidRDefault="00D930B3" w:rsidP="00D930B3">
      <w:pPr>
        <w:rPr>
          <w:i/>
        </w:rPr>
      </w:pPr>
      <w:r w:rsidRPr="00C23BAC">
        <w:rPr>
          <w:i/>
          <w:lang w:val="sr-Cyrl-RS"/>
        </w:rPr>
        <w:t>„</w:t>
      </w:r>
      <w:proofErr w:type="spellStart"/>
      <w:r w:rsidRPr="00C23BAC">
        <w:rPr>
          <w:i/>
        </w:rPr>
        <w:t>Табела</w:t>
      </w:r>
      <w:proofErr w:type="spellEnd"/>
      <w:r w:rsidRPr="00C23BAC">
        <w:rPr>
          <w:i/>
        </w:rPr>
        <w:t xml:space="preserve"> 2. </w:t>
      </w:r>
      <w:proofErr w:type="spellStart"/>
      <w:r w:rsidRPr="00C23BAC">
        <w:rPr>
          <w:i/>
        </w:rPr>
        <w:t>Биланс</w:t>
      </w:r>
      <w:proofErr w:type="spellEnd"/>
      <w:r w:rsidRPr="00C23BAC">
        <w:rPr>
          <w:i/>
        </w:rPr>
        <w:t xml:space="preserve"> </w:t>
      </w:r>
      <w:proofErr w:type="spellStart"/>
      <w:r w:rsidRPr="00C23BAC">
        <w:rPr>
          <w:i/>
        </w:rPr>
        <w:t>површина</w:t>
      </w:r>
      <w:proofErr w:type="spellEnd"/>
      <w:r w:rsidRPr="00C23BAC">
        <w:rPr>
          <w:i/>
        </w:rPr>
        <w:t xml:space="preserve"> </w:t>
      </w:r>
      <w:proofErr w:type="spellStart"/>
      <w:r w:rsidRPr="00C23BAC">
        <w:rPr>
          <w:i/>
        </w:rPr>
        <w:t>грађевинског</w:t>
      </w:r>
      <w:proofErr w:type="spellEnd"/>
      <w:r w:rsidRPr="00C23BAC">
        <w:rPr>
          <w:i/>
        </w:rPr>
        <w:t xml:space="preserve"> </w:t>
      </w:r>
      <w:proofErr w:type="spellStart"/>
      <w:r w:rsidRPr="00C23BAC">
        <w:rPr>
          <w:i/>
        </w:rPr>
        <w:t>земљишта</w:t>
      </w:r>
      <w:proofErr w:type="spellEnd"/>
    </w:p>
    <w:tbl>
      <w:tblPr>
        <w:tblW w:w="1014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1980"/>
        <w:gridCol w:w="1320"/>
        <w:gridCol w:w="1540"/>
      </w:tblGrid>
      <w:tr w:rsidR="00D930B3" w:rsidRPr="00C23BAC" w14:paraId="4AE76E4E" w14:textId="77777777" w:rsidTr="00143182">
        <w:trPr>
          <w:trHeight w:val="482"/>
        </w:trPr>
        <w:tc>
          <w:tcPr>
            <w:tcW w:w="5300" w:type="dxa"/>
            <w:vAlign w:val="center"/>
            <w:hideMark/>
          </w:tcPr>
          <w:p w14:paraId="325565D5" w14:textId="77777777" w:rsidR="00D930B3" w:rsidRPr="00C23BAC" w:rsidRDefault="00D930B3" w:rsidP="00143182">
            <w:pPr>
              <w:jc w:val="both"/>
              <w:rPr>
                <w:szCs w:val="22"/>
              </w:rPr>
            </w:pPr>
            <w:proofErr w:type="spellStart"/>
            <w:r w:rsidRPr="00C23BAC">
              <w:rPr>
                <w:szCs w:val="22"/>
              </w:rPr>
              <w:t>Планирана</w:t>
            </w:r>
            <w:proofErr w:type="spellEnd"/>
            <w:r w:rsidRPr="00C23BAC">
              <w:rPr>
                <w:szCs w:val="22"/>
              </w:rPr>
              <w:t xml:space="preserve"> </w:t>
            </w:r>
            <w:proofErr w:type="spellStart"/>
            <w:r w:rsidRPr="00C23BAC">
              <w:rPr>
                <w:szCs w:val="22"/>
              </w:rPr>
              <w:t>намена</w:t>
            </w:r>
            <w:proofErr w:type="spellEnd"/>
            <w:r w:rsidRPr="00C23BAC">
              <w:rPr>
                <w:szCs w:val="22"/>
              </w:rPr>
              <w:t xml:space="preserve"> </w:t>
            </w:r>
            <w:proofErr w:type="spellStart"/>
            <w:r w:rsidRPr="00C23BAC">
              <w:rPr>
                <w:szCs w:val="22"/>
              </w:rPr>
              <w:t>површина</w:t>
            </w:r>
            <w:proofErr w:type="spellEnd"/>
          </w:p>
        </w:tc>
        <w:tc>
          <w:tcPr>
            <w:tcW w:w="1980" w:type="dxa"/>
            <w:vAlign w:val="center"/>
            <w:hideMark/>
          </w:tcPr>
          <w:p w14:paraId="11306BBB" w14:textId="77777777" w:rsidR="00D930B3" w:rsidRPr="00C23BAC" w:rsidRDefault="00D930B3" w:rsidP="00143182">
            <w:pPr>
              <w:jc w:val="center"/>
              <w:rPr>
                <w:szCs w:val="22"/>
              </w:rPr>
            </w:pPr>
            <w:r w:rsidRPr="00C23BAC">
              <w:rPr>
                <w:szCs w:val="22"/>
              </w:rPr>
              <w:t>П (m²)</w:t>
            </w:r>
          </w:p>
        </w:tc>
        <w:tc>
          <w:tcPr>
            <w:tcW w:w="1320" w:type="dxa"/>
            <w:vAlign w:val="center"/>
            <w:hideMark/>
          </w:tcPr>
          <w:p w14:paraId="09A1A620" w14:textId="77777777" w:rsidR="00D930B3" w:rsidRPr="00C23BAC" w:rsidRDefault="00D930B3" w:rsidP="00143182">
            <w:pPr>
              <w:jc w:val="center"/>
              <w:rPr>
                <w:szCs w:val="22"/>
              </w:rPr>
            </w:pPr>
            <w:r w:rsidRPr="00C23BAC">
              <w:rPr>
                <w:szCs w:val="22"/>
              </w:rPr>
              <w:t>П (ha)</w:t>
            </w:r>
          </w:p>
        </w:tc>
        <w:tc>
          <w:tcPr>
            <w:tcW w:w="1540" w:type="dxa"/>
            <w:vAlign w:val="center"/>
            <w:hideMark/>
          </w:tcPr>
          <w:p w14:paraId="196ECE27" w14:textId="77777777" w:rsidR="00D930B3" w:rsidRPr="00C23BAC" w:rsidRDefault="00D930B3" w:rsidP="00143182">
            <w:pPr>
              <w:jc w:val="center"/>
              <w:rPr>
                <w:sz w:val="20"/>
              </w:rPr>
            </w:pPr>
            <w:proofErr w:type="spellStart"/>
            <w:r w:rsidRPr="00C23BAC">
              <w:rPr>
                <w:sz w:val="20"/>
              </w:rPr>
              <w:t>учешће</w:t>
            </w:r>
            <w:proofErr w:type="spellEnd"/>
            <w:r w:rsidRPr="00C23BAC">
              <w:rPr>
                <w:sz w:val="20"/>
              </w:rPr>
              <w:t xml:space="preserve"> у </w:t>
            </w:r>
            <w:proofErr w:type="spellStart"/>
            <w:r w:rsidRPr="00C23BAC">
              <w:rPr>
                <w:sz w:val="20"/>
              </w:rPr>
              <w:t>обухвату</w:t>
            </w:r>
            <w:proofErr w:type="spellEnd"/>
            <w:r w:rsidRPr="00C23BAC">
              <w:rPr>
                <w:sz w:val="20"/>
              </w:rPr>
              <w:t xml:space="preserve"> </w:t>
            </w:r>
            <w:proofErr w:type="spellStart"/>
            <w:r w:rsidRPr="00C23BAC">
              <w:rPr>
                <w:sz w:val="20"/>
              </w:rPr>
              <w:t>плана</w:t>
            </w:r>
            <w:proofErr w:type="spellEnd"/>
            <w:r w:rsidRPr="00C23BAC">
              <w:rPr>
                <w:sz w:val="20"/>
              </w:rPr>
              <w:t xml:space="preserve"> (%)</w:t>
            </w:r>
          </w:p>
        </w:tc>
      </w:tr>
      <w:tr w:rsidR="00D930B3" w:rsidRPr="00C23BAC" w14:paraId="2FEEB1F3" w14:textId="77777777" w:rsidTr="00143182">
        <w:trPr>
          <w:trHeight w:val="330"/>
        </w:trPr>
        <w:tc>
          <w:tcPr>
            <w:tcW w:w="5300" w:type="dxa"/>
            <w:shd w:val="clear" w:color="auto" w:fill="BFBFBF"/>
            <w:vAlign w:val="center"/>
            <w:hideMark/>
          </w:tcPr>
          <w:p w14:paraId="2B7F92C2" w14:textId="77777777" w:rsidR="00D930B3" w:rsidRPr="00C23BAC" w:rsidRDefault="00D930B3" w:rsidP="00143182">
            <w:pPr>
              <w:jc w:val="both"/>
              <w:rPr>
                <w:b/>
                <w:bCs/>
                <w:szCs w:val="22"/>
              </w:rPr>
            </w:pPr>
            <w:proofErr w:type="spellStart"/>
            <w:r w:rsidRPr="00C23BAC">
              <w:rPr>
                <w:b/>
                <w:bCs/>
                <w:szCs w:val="22"/>
              </w:rPr>
              <w:t>Планско</w:t>
            </w:r>
            <w:proofErr w:type="spellEnd"/>
            <w:r w:rsidRPr="00C23BAC">
              <w:rPr>
                <w:b/>
                <w:bCs/>
                <w:szCs w:val="22"/>
              </w:rPr>
              <w:t xml:space="preserve"> </w:t>
            </w:r>
            <w:proofErr w:type="spellStart"/>
            <w:r w:rsidRPr="00C23BAC">
              <w:rPr>
                <w:b/>
                <w:bCs/>
                <w:szCs w:val="22"/>
              </w:rPr>
              <w:t>подручје</w:t>
            </w:r>
            <w:proofErr w:type="spellEnd"/>
            <w:r w:rsidRPr="00C23BAC">
              <w:rPr>
                <w:b/>
                <w:bCs/>
                <w:szCs w:val="22"/>
              </w:rPr>
              <w:t xml:space="preserve"> (</w:t>
            </w:r>
            <w:proofErr w:type="spellStart"/>
            <w:r w:rsidRPr="00C23BAC">
              <w:rPr>
                <w:b/>
                <w:bCs/>
                <w:szCs w:val="22"/>
              </w:rPr>
              <w:t>обухват</w:t>
            </w:r>
            <w:proofErr w:type="spellEnd"/>
            <w:r w:rsidRPr="00C23BAC">
              <w:rPr>
                <w:b/>
                <w:bCs/>
                <w:szCs w:val="22"/>
              </w:rPr>
              <w:t xml:space="preserve"> </w:t>
            </w:r>
            <w:proofErr w:type="spellStart"/>
            <w:r w:rsidRPr="00C23BAC">
              <w:rPr>
                <w:b/>
                <w:bCs/>
                <w:szCs w:val="22"/>
              </w:rPr>
              <w:t>плана</w:t>
            </w:r>
            <w:proofErr w:type="spellEnd"/>
            <w:r w:rsidRPr="00C23BAC">
              <w:rPr>
                <w:b/>
                <w:bCs/>
                <w:szCs w:val="22"/>
              </w:rPr>
              <w:t>):</w:t>
            </w:r>
          </w:p>
        </w:tc>
        <w:tc>
          <w:tcPr>
            <w:tcW w:w="1980" w:type="dxa"/>
            <w:shd w:val="clear" w:color="auto" w:fill="BFBFBF"/>
            <w:vAlign w:val="center"/>
            <w:hideMark/>
          </w:tcPr>
          <w:p w14:paraId="582DEFF2" w14:textId="77777777" w:rsidR="00D930B3" w:rsidRPr="00C23BAC" w:rsidRDefault="00D930B3" w:rsidP="00143182">
            <w:pPr>
              <w:jc w:val="right"/>
              <w:rPr>
                <w:b/>
                <w:bCs/>
                <w:szCs w:val="22"/>
              </w:rPr>
            </w:pPr>
            <w:r w:rsidRPr="00C23BAC">
              <w:rPr>
                <w:b/>
                <w:bCs/>
                <w:szCs w:val="22"/>
              </w:rPr>
              <w:t>60,345,208</w:t>
            </w:r>
          </w:p>
        </w:tc>
        <w:tc>
          <w:tcPr>
            <w:tcW w:w="1320" w:type="dxa"/>
            <w:shd w:val="clear" w:color="auto" w:fill="BFBFBF"/>
            <w:vAlign w:val="center"/>
            <w:hideMark/>
          </w:tcPr>
          <w:p w14:paraId="755AFE16" w14:textId="77777777" w:rsidR="00D930B3" w:rsidRPr="00C23BAC" w:rsidRDefault="00D930B3" w:rsidP="00143182">
            <w:pPr>
              <w:jc w:val="right"/>
              <w:rPr>
                <w:b/>
                <w:bCs/>
                <w:szCs w:val="22"/>
              </w:rPr>
            </w:pPr>
            <w:r w:rsidRPr="00C23BAC">
              <w:rPr>
                <w:b/>
                <w:bCs/>
                <w:szCs w:val="22"/>
              </w:rPr>
              <w:t>6,034.52</w:t>
            </w:r>
          </w:p>
        </w:tc>
        <w:tc>
          <w:tcPr>
            <w:tcW w:w="1540" w:type="dxa"/>
            <w:shd w:val="clear" w:color="auto" w:fill="BFBFBF"/>
            <w:vAlign w:val="center"/>
            <w:hideMark/>
          </w:tcPr>
          <w:p w14:paraId="3ED296C4" w14:textId="77777777" w:rsidR="00D930B3" w:rsidRPr="00C23BAC" w:rsidRDefault="00D930B3" w:rsidP="00143182">
            <w:pPr>
              <w:jc w:val="right"/>
              <w:rPr>
                <w:b/>
                <w:bCs/>
                <w:szCs w:val="22"/>
              </w:rPr>
            </w:pPr>
            <w:r w:rsidRPr="00C23BAC">
              <w:rPr>
                <w:b/>
                <w:bCs/>
                <w:szCs w:val="22"/>
              </w:rPr>
              <w:t>100.00</w:t>
            </w:r>
          </w:p>
        </w:tc>
      </w:tr>
      <w:tr w:rsidR="00D930B3" w:rsidRPr="00C23BAC" w14:paraId="735E2270" w14:textId="77777777" w:rsidTr="00143182">
        <w:trPr>
          <w:trHeight w:val="330"/>
        </w:trPr>
        <w:tc>
          <w:tcPr>
            <w:tcW w:w="5300" w:type="dxa"/>
            <w:shd w:val="clear" w:color="auto" w:fill="BFBFBF"/>
            <w:vAlign w:val="center"/>
            <w:hideMark/>
          </w:tcPr>
          <w:p w14:paraId="732D7B76" w14:textId="77777777" w:rsidR="00D930B3" w:rsidRPr="00C23BAC" w:rsidRDefault="00D930B3" w:rsidP="00143182">
            <w:pPr>
              <w:jc w:val="both"/>
              <w:rPr>
                <w:b/>
                <w:bCs/>
                <w:szCs w:val="22"/>
              </w:rPr>
            </w:pPr>
            <w:proofErr w:type="spellStart"/>
            <w:r w:rsidRPr="00C23BAC">
              <w:rPr>
                <w:b/>
                <w:bCs/>
                <w:szCs w:val="22"/>
              </w:rPr>
              <w:t>Површине</w:t>
            </w:r>
            <w:proofErr w:type="spellEnd"/>
            <w:r w:rsidRPr="00C23BAC">
              <w:rPr>
                <w:b/>
                <w:bCs/>
                <w:szCs w:val="22"/>
              </w:rPr>
              <w:t xml:space="preserve"> </w:t>
            </w:r>
            <w:proofErr w:type="spellStart"/>
            <w:r w:rsidRPr="00C23BAC">
              <w:rPr>
                <w:b/>
                <w:bCs/>
                <w:szCs w:val="22"/>
              </w:rPr>
              <w:t>изван</w:t>
            </w:r>
            <w:proofErr w:type="spellEnd"/>
            <w:r w:rsidRPr="00C23BAC">
              <w:rPr>
                <w:b/>
                <w:bCs/>
                <w:szCs w:val="22"/>
              </w:rPr>
              <w:t xml:space="preserve"> </w:t>
            </w:r>
            <w:proofErr w:type="spellStart"/>
            <w:r w:rsidRPr="00C23BAC">
              <w:rPr>
                <w:b/>
                <w:bCs/>
                <w:szCs w:val="22"/>
              </w:rPr>
              <w:t>грађевинског</w:t>
            </w:r>
            <w:proofErr w:type="spellEnd"/>
            <w:r w:rsidRPr="00C23BAC">
              <w:rPr>
                <w:b/>
                <w:bCs/>
                <w:szCs w:val="22"/>
              </w:rPr>
              <w:t xml:space="preserve"> </w:t>
            </w:r>
            <w:proofErr w:type="spellStart"/>
            <w:r w:rsidRPr="00C23BAC">
              <w:rPr>
                <w:b/>
                <w:bCs/>
                <w:szCs w:val="22"/>
              </w:rPr>
              <w:t>подручја</w:t>
            </w:r>
            <w:proofErr w:type="spellEnd"/>
            <w:r w:rsidRPr="00C23BAC">
              <w:rPr>
                <w:b/>
                <w:bCs/>
                <w:szCs w:val="22"/>
              </w:rPr>
              <w:t>:</w:t>
            </w:r>
          </w:p>
        </w:tc>
        <w:tc>
          <w:tcPr>
            <w:tcW w:w="1980" w:type="dxa"/>
            <w:shd w:val="clear" w:color="auto" w:fill="BFBFBF"/>
            <w:vAlign w:val="center"/>
            <w:hideMark/>
          </w:tcPr>
          <w:p w14:paraId="32E642F2" w14:textId="77777777" w:rsidR="00D930B3" w:rsidRPr="00C23BAC" w:rsidRDefault="00D930B3" w:rsidP="00143182">
            <w:pPr>
              <w:jc w:val="right"/>
              <w:rPr>
                <w:b/>
                <w:bCs/>
                <w:szCs w:val="22"/>
              </w:rPr>
            </w:pPr>
            <w:r w:rsidRPr="00C23BAC">
              <w:rPr>
                <w:b/>
                <w:bCs/>
                <w:szCs w:val="22"/>
              </w:rPr>
              <w:t>34,419,909</w:t>
            </w:r>
          </w:p>
        </w:tc>
        <w:tc>
          <w:tcPr>
            <w:tcW w:w="1320" w:type="dxa"/>
            <w:shd w:val="clear" w:color="auto" w:fill="BFBFBF"/>
            <w:vAlign w:val="center"/>
            <w:hideMark/>
          </w:tcPr>
          <w:p w14:paraId="46A3191A" w14:textId="77777777" w:rsidR="00D930B3" w:rsidRPr="00C23BAC" w:rsidRDefault="00D930B3" w:rsidP="00143182">
            <w:pPr>
              <w:jc w:val="right"/>
              <w:rPr>
                <w:b/>
                <w:bCs/>
                <w:szCs w:val="22"/>
              </w:rPr>
            </w:pPr>
            <w:r w:rsidRPr="00C23BAC">
              <w:rPr>
                <w:b/>
                <w:bCs/>
                <w:szCs w:val="22"/>
              </w:rPr>
              <w:t>3,441.99</w:t>
            </w:r>
          </w:p>
        </w:tc>
        <w:tc>
          <w:tcPr>
            <w:tcW w:w="1540" w:type="dxa"/>
            <w:shd w:val="clear" w:color="auto" w:fill="BFBFBF"/>
            <w:vAlign w:val="center"/>
            <w:hideMark/>
          </w:tcPr>
          <w:p w14:paraId="7A06D674" w14:textId="77777777" w:rsidR="00D930B3" w:rsidRPr="00C23BAC" w:rsidRDefault="00D930B3" w:rsidP="00143182">
            <w:pPr>
              <w:jc w:val="right"/>
              <w:rPr>
                <w:b/>
                <w:bCs/>
                <w:szCs w:val="22"/>
              </w:rPr>
            </w:pPr>
            <w:r w:rsidRPr="00C23BAC">
              <w:rPr>
                <w:b/>
                <w:bCs/>
                <w:szCs w:val="22"/>
              </w:rPr>
              <w:t>57.04</w:t>
            </w:r>
          </w:p>
        </w:tc>
      </w:tr>
      <w:tr w:rsidR="00D930B3" w:rsidRPr="00C23BAC" w14:paraId="02736952" w14:textId="77777777" w:rsidTr="00143182">
        <w:trPr>
          <w:trHeight w:val="330"/>
        </w:trPr>
        <w:tc>
          <w:tcPr>
            <w:tcW w:w="5300" w:type="dxa"/>
            <w:shd w:val="clear" w:color="auto" w:fill="BFBFBF"/>
            <w:vAlign w:val="center"/>
            <w:hideMark/>
          </w:tcPr>
          <w:p w14:paraId="7D5C1E17" w14:textId="77777777" w:rsidR="00D930B3" w:rsidRPr="00C23BAC" w:rsidRDefault="00D930B3" w:rsidP="00143182">
            <w:pPr>
              <w:jc w:val="both"/>
              <w:rPr>
                <w:b/>
                <w:bCs/>
                <w:szCs w:val="22"/>
              </w:rPr>
            </w:pPr>
            <w:proofErr w:type="spellStart"/>
            <w:r w:rsidRPr="00C23BAC">
              <w:rPr>
                <w:b/>
                <w:bCs/>
                <w:szCs w:val="22"/>
              </w:rPr>
              <w:t>Грађевинско</w:t>
            </w:r>
            <w:proofErr w:type="spellEnd"/>
            <w:r w:rsidRPr="00C23BAC">
              <w:rPr>
                <w:b/>
                <w:bCs/>
                <w:szCs w:val="22"/>
              </w:rPr>
              <w:t xml:space="preserve"> </w:t>
            </w:r>
            <w:proofErr w:type="spellStart"/>
            <w:r w:rsidRPr="00C23BAC">
              <w:rPr>
                <w:b/>
                <w:bCs/>
                <w:szCs w:val="22"/>
              </w:rPr>
              <w:t>подручје</w:t>
            </w:r>
            <w:proofErr w:type="spellEnd"/>
            <w:r w:rsidRPr="00C23BAC">
              <w:rPr>
                <w:b/>
                <w:bCs/>
                <w:szCs w:val="22"/>
              </w:rPr>
              <w:t>:</w:t>
            </w:r>
          </w:p>
        </w:tc>
        <w:tc>
          <w:tcPr>
            <w:tcW w:w="1980" w:type="dxa"/>
            <w:shd w:val="clear" w:color="auto" w:fill="BFBFBF"/>
            <w:vAlign w:val="center"/>
            <w:hideMark/>
          </w:tcPr>
          <w:p w14:paraId="51FB5EDA" w14:textId="77777777" w:rsidR="00D930B3" w:rsidRPr="00C23BAC" w:rsidRDefault="00D930B3" w:rsidP="00143182">
            <w:pPr>
              <w:jc w:val="right"/>
              <w:rPr>
                <w:b/>
                <w:bCs/>
                <w:szCs w:val="22"/>
              </w:rPr>
            </w:pPr>
            <w:r w:rsidRPr="00C23BAC">
              <w:rPr>
                <w:b/>
                <w:bCs/>
                <w:szCs w:val="22"/>
              </w:rPr>
              <w:t>25,925,299</w:t>
            </w:r>
          </w:p>
        </w:tc>
        <w:tc>
          <w:tcPr>
            <w:tcW w:w="1320" w:type="dxa"/>
            <w:shd w:val="clear" w:color="auto" w:fill="BFBFBF"/>
            <w:vAlign w:val="center"/>
            <w:hideMark/>
          </w:tcPr>
          <w:p w14:paraId="3372ACD5" w14:textId="77777777" w:rsidR="00D930B3" w:rsidRPr="00C23BAC" w:rsidRDefault="00D930B3" w:rsidP="00143182">
            <w:pPr>
              <w:jc w:val="right"/>
              <w:rPr>
                <w:b/>
                <w:bCs/>
                <w:szCs w:val="22"/>
              </w:rPr>
            </w:pPr>
            <w:r w:rsidRPr="00C23BAC">
              <w:rPr>
                <w:b/>
                <w:bCs/>
                <w:szCs w:val="22"/>
              </w:rPr>
              <w:t>2,592.53</w:t>
            </w:r>
          </w:p>
        </w:tc>
        <w:tc>
          <w:tcPr>
            <w:tcW w:w="1540" w:type="dxa"/>
            <w:shd w:val="clear" w:color="auto" w:fill="BFBFBF"/>
            <w:vAlign w:val="center"/>
            <w:hideMark/>
          </w:tcPr>
          <w:p w14:paraId="515D46D6" w14:textId="77777777" w:rsidR="00D930B3" w:rsidRPr="00C23BAC" w:rsidRDefault="00D930B3" w:rsidP="00143182">
            <w:pPr>
              <w:jc w:val="right"/>
              <w:rPr>
                <w:b/>
                <w:bCs/>
                <w:szCs w:val="22"/>
              </w:rPr>
            </w:pPr>
            <w:r w:rsidRPr="00C23BAC">
              <w:rPr>
                <w:b/>
                <w:bCs/>
                <w:szCs w:val="22"/>
              </w:rPr>
              <w:t>42.96</w:t>
            </w:r>
          </w:p>
        </w:tc>
      </w:tr>
      <w:tr w:rsidR="00D930B3" w:rsidRPr="00C23BAC" w14:paraId="32892EBC" w14:textId="77777777" w:rsidTr="00143182">
        <w:trPr>
          <w:trHeight w:val="330"/>
        </w:trPr>
        <w:tc>
          <w:tcPr>
            <w:tcW w:w="5300" w:type="dxa"/>
            <w:shd w:val="clear" w:color="auto" w:fill="BFBFBF"/>
            <w:vAlign w:val="center"/>
            <w:hideMark/>
          </w:tcPr>
          <w:p w14:paraId="209C1FA5" w14:textId="77777777" w:rsidR="00D930B3" w:rsidRPr="00C23BAC" w:rsidRDefault="00D930B3" w:rsidP="00143182">
            <w:pPr>
              <w:jc w:val="both"/>
              <w:rPr>
                <w:b/>
                <w:bCs/>
                <w:szCs w:val="22"/>
              </w:rPr>
            </w:pPr>
            <w:proofErr w:type="spellStart"/>
            <w:r w:rsidRPr="00C23BAC">
              <w:rPr>
                <w:b/>
                <w:bCs/>
                <w:szCs w:val="22"/>
              </w:rPr>
              <w:t>Површине</w:t>
            </w:r>
            <w:proofErr w:type="spellEnd"/>
            <w:r w:rsidRPr="00C23BAC">
              <w:rPr>
                <w:b/>
                <w:bCs/>
                <w:szCs w:val="22"/>
              </w:rPr>
              <w:t xml:space="preserve"> и </w:t>
            </w:r>
            <w:proofErr w:type="spellStart"/>
            <w:r w:rsidRPr="00C23BAC">
              <w:rPr>
                <w:b/>
                <w:bCs/>
                <w:szCs w:val="22"/>
              </w:rPr>
              <w:t>објекти</w:t>
            </w:r>
            <w:proofErr w:type="spellEnd"/>
            <w:r w:rsidRPr="00C23BAC">
              <w:rPr>
                <w:b/>
                <w:bCs/>
                <w:szCs w:val="22"/>
              </w:rPr>
              <w:t xml:space="preserve"> </w:t>
            </w:r>
            <w:proofErr w:type="spellStart"/>
            <w:r w:rsidRPr="00C23BAC">
              <w:rPr>
                <w:b/>
                <w:bCs/>
                <w:szCs w:val="22"/>
              </w:rPr>
              <w:t>јавних</w:t>
            </w:r>
            <w:proofErr w:type="spellEnd"/>
            <w:r w:rsidRPr="00C23BAC">
              <w:rPr>
                <w:b/>
                <w:bCs/>
                <w:szCs w:val="22"/>
              </w:rPr>
              <w:t xml:space="preserve"> </w:t>
            </w:r>
            <w:proofErr w:type="spellStart"/>
            <w:r w:rsidRPr="00C23BAC">
              <w:rPr>
                <w:b/>
                <w:bCs/>
                <w:szCs w:val="22"/>
              </w:rPr>
              <w:t>намена</w:t>
            </w:r>
            <w:proofErr w:type="spellEnd"/>
            <w:r w:rsidRPr="00C23BAC">
              <w:rPr>
                <w:b/>
                <w:bCs/>
                <w:szCs w:val="22"/>
              </w:rPr>
              <w:t>:</w:t>
            </w:r>
          </w:p>
        </w:tc>
        <w:tc>
          <w:tcPr>
            <w:tcW w:w="1980" w:type="dxa"/>
            <w:shd w:val="clear" w:color="auto" w:fill="BFBFBF"/>
            <w:vAlign w:val="center"/>
            <w:hideMark/>
          </w:tcPr>
          <w:p w14:paraId="2076C0E8" w14:textId="77777777" w:rsidR="00D930B3" w:rsidRPr="00C23BAC" w:rsidRDefault="00D930B3" w:rsidP="00143182">
            <w:pPr>
              <w:jc w:val="right"/>
              <w:rPr>
                <w:b/>
                <w:bCs/>
                <w:szCs w:val="22"/>
              </w:rPr>
            </w:pPr>
            <w:r w:rsidRPr="00C23BAC">
              <w:rPr>
                <w:b/>
                <w:bCs/>
                <w:szCs w:val="22"/>
              </w:rPr>
              <w:t>9,923,304</w:t>
            </w:r>
          </w:p>
        </w:tc>
        <w:tc>
          <w:tcPr>
            <w:tcW w:w="1320" w:type="dxa"/>
            <w:shd w:val="clear" w:color="auto" w:fill="BFBFBF"/>
            <w:vAlign w:val="center"/>
            <w:hideMark/>
          </w:tcPr>
          <w:p w14:paraId="06D34519" w14:textId="77777777" w:rsidR="00D930B3" w:rsidRPr="00C23BAC" w:rsidRDefault="00D930B3" w:rsidP="00143182">
            <w:pPr>
              <w:jc w:val="right"/>
              <w:rPr>
                <w:b/>
                <w:bCs/>
                <w:szCs w:val="22"/>
              </w:rPr>
            </w:pPr>
            <w:r w:rsidRPr="00C23BAC">
              <w:rPr>
                <w:b/>
                <w:bCs/>
                <w:szCs w:val="22"/>
              </w:rPr>
              <w:t>992.33</w:t>
            </w:r>
          </w:p>
        </w:tc>
        <w:tc>
          <w:tcPr>
            <w:tcW w:w="1540" w:type="dxa"/>
            <w:shd w:val="clear" w:color="auto" w:fill="BFBFBF"/>
            <w:vAlign w:val="center"/>
            <w:hideMark/>
          </w:tcPr>
          <w:p w14:paraId="720E8820" w14:textId="77777777" w:rsidR="00D930B3" w:rsidRPr="00C23BAC" w:rsidRDefault="00D930B3" w:rsidP="00143182">
            <w:pPr>
              <w:jc w:val="right"/>
              <w:rPr>
                <w:b/>
                <w:bCs/>
                <w:szCs w:val="22"/>
              </w:rPr>
            </w:pPr>
            <w:r w:rsidRPr="00C23BAC">
              <w:rPr>
                <w:b/>
                <w:bCs/>
                <w:szCs w:val="22"/>
              </w:rPr>
              <w:t>16.44</w:t>
            </w:r>
          </w:p>
        </w:tc>
      </w:tr>
      <w:tr w:rsidR="00D930B3" w:rsidRPr="00C23BAC" w14:paraId="41FFB200" w14:textId="77777777" w:rsidTr="00143182">
        <w:trPr>
          <w:trHeight w:val="330"/>
        </w:trPr>
        <w:tc>
          <w:tcPr>
            <w:tcW w:w="5300" w:type="dxa"/>
            <w:vAlign w:val="center"/>
            <w:hideMark/>
          </w:tcPr>
          <w:p w14:paraId="53D2A68E"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јавна</w:t>
            </w:r>
            <w:proofErr w:type="spellEnd"/>
            <w:r w:rsidRPr="00C23BAC">
              <w:rPr>
                <w:szCs w:val="22"/>
              </w:rPr>
              <w:t xml:space="preserve"> </w:t>
            </w:r>
            <w:proofErr w:type="spellStart"/>
            <w:r w:rsidRPr="00C23BAC">
              <w:rPr>
                <w:szCs w:val="22"/>
              </w:rPr>
              <w:t>управа</w:t>
            </w:r>
            <w:proofErr w:type="spellEnd"/>
          </w:p>
        </w:tc>
        <w:tc>
          <w:tcPr>
            <w:tcW w:w="1980" w:type="dxa"/>
            <w:vAlign w:val="center"/>
            <w:hideMark/>
          </w:tcPr>
          <w:p w14:paraId="534C81A2" w14:textId="77777777" w:rsidR="00D930B3" w:rsidRPr="00C23BAC" w:rsidRDefault="00D930B3" w:rsidP="00143182">
            <w:pPr>
              <w:jc w:val="right"/>
              <w:rPr>
                <w:szCs w:val="22"/>
              </w:rPr>
            </w:pPr>
            <w:r w:rsidRPr="00C23BAC">
              <w:rPr>
                <w:szCs w:val="22"/>
              </w:rPr>
              <w:t>12,239</w:t>
            </w:r>
          </w:p>
        </w:tc>
        <w:tc>
          <w:tcPr>
            <w:tcW w:w="1320" w:type="dxa"/>
            <w:shd w:val="clear" w:color="auto" w:fill="BFBFBF"/>
            <w:vAlign w:val="center"/>
            <w:hideMark/>
          </w:tcPr>
          <w:p w14:paraId="3915FAD8" w14:textId="77777777" w:rsidR="00D930B3" w:rsidRPr="00C23BAC" w:rsidRDefault="00D930B3" w:rsidP="00143182">
            <w:pPr>
              <w:jc w:val="right"/>
              <w:rPr>
                <w:b/>
                <w:bCs/>
                <w:szCs w:val="22"/>
              </w:rPr>
            </w:pPr>
            <w:r w:rsidRPr="00C23BAC">
              <w:rPr>
                <w:b/>
                <w:bCs/>
                <w:szCs w:val="22"/>
              </w:rPr>
              <w:t>1.22</w:t>
            </w:r>
          </w:p>
        </w:tc>
        <w:tc>
          <w:tcPr>
            <w:tcW w:w="1540" w:type="dxa"/>
            <w:shd w:val="clear" w:color="auto" w:fill="BFBFBF"/>
            <w:vAlign w:val="center"/>
            <w:hideMark/>
          </w:tcPr>
          <w:p w14:paraId="1B4505E4" w14:textId="77777777" w:rsidR="00D930B3" w:rsidRPr="00C23BAC" w:rsidRDefault="00D930B3" w:rsidP="00143182">
            <w:pPr>
              <w:jc w:val="right"/>
              <w:rPr>
                <w:b/>
                <w:bCs/>
                <w:szCs w:val="22"/>
              </w:rPr>
            </w:pPr>
            <w:r w:rsidRPr="00C23BAC">
              <w:rPr>
                <w:b/>
                <w:bCs/>
                <w:szCs w:val="22"/>
              </w:rPr>
              <w:t>0.02</w:t>
            </w:r>
          </w:p>
        </w:tc>
      </w:tr>
      <w:tr w:rsidR="00D930B3" w:rsidRPr="00C23BAC" w14:paraId="5F33F0EC" w14:textId="77777777" w:rsidTr="00143182">
        <w:trPr>
          <w:trHeight w:val="330"/>
        </w:trPr>
        <w:tc>
          <w:tcPr>
            <w:tcW w:w="5300" w:type="dxa"/>
            <w:vAlign w:val="center"/>
            <w:hideMark/>
          </w:tcPr>
          <w:p w14:paraId="095C905B"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комуналне</w:t>
            </w:r>
            <w:proofErr w:type="spellEnd"/>
            <w:r w:rsidRPr="00C23BAC">
              <w:rPr>
                <w:szCs w:val="22"/>
              </w:rPr>
              <w:t xml:space="preserve"> </w:t>
            </w:r>
            <w:proofErr w:type="spellStart"/>
            <w:r w:rsidRPr="00C23BAC">
              <w:rPr>
                <w:szCs w:val="22"/>
              </w:rPr>
              <w:t>делатности</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гробља</w:t>
            </w:r>
            <w:proofErr w:type="spellEnd"/>
          </w:p>
        </w:tc>
        <w:tc>
          <w:tcPr>
            <w:tcW w:w="1980" w:type="dxa"/>
            <w:vAlign w:val="center"/>
            <w:hideMark/>
          </w:tcPr>
          <w:p w14:paraId="3F1AAB2E" w14:textId="77777777" w:rsidR="00D930B3" w:rsidRPr="00C23BAC" w:rsidRDefault="00D930B3" w:rsidP="00143182">
            <w:pPr>
              <w:jc w:val="right"/>
              <w:rPr>
                <w:szCs w:val="22"/>
              </w:rPr>
            </w:pPr>
            <w:r w:rsidRPr="00C23BAC">
              <w:rPr>
                <w:szCs w:val="22"/>
              </w:rPr>
              <w:t>243,827</w:t>
            </w:r>
          </w:p>
        </w:tc>
        <w:tc>
          <w:tcPr>
            <w:tcW w:w="1320" w:type="dxa"/>
            <w:shd w:val="clear" w:color="auto" w:fill="BFBFBF"/>
            <w:vAlign w:val="center"/>
            <w:hideMark/>
          </w:tcPr>
          <w:p w14:paraId="7D25DF6B" w14:textId="77777777" w:rsidR="00D930B3" w:rsidRPr="00C23BAC" w:rsidRDefault="00D930B3" w:rsidP="00143182">
            <w:pPr>
              <w:jc w:val="right"/>
              <w:rPr>
                <w:b/>
                <w:bCs/>
                <w:szCs w:val="22"/>
              </w:rPr>
            </w:pPr>
            <w:r w:rsidRPr="00C23BAC">
              <w:rPr>
                <w:b/>
                <w:bCs/>
                <w:szCs w:val="22"/>
              </w:rPr>
              <w:t>24.38</w:t>
            </w:r>
          </w:p>
        </w:tc>
        <w:tc>
          <w:tcPr>
            <w:tcW w:w="1540" w:type="dxa"/>
            <w:shd w:val="clear" w:color="auto" w:fill="BFBFBF"/>
            <w:vAlign w:val="center"/>
            <w:hideMark/>
          </w:tcPr>
          <w:p w14:paraId="30F918AA" w14:textId="77777777" w:rsidR="00D930B3" w:rsidRPr="00C23BAC" w:rsidRDefault="00D930B3" w:rsidP="00143182">
            <w:pPr>
              <w:jc w:val="right"/>
              <w:rPr>
                <w:b/>
                <w:bCs/>
                <w:szCs w:val="22"/>
              </w:rPr>
            </w:pPr>
            <w:r w:rsidRPr="00C23BAC">
              <w:rPr>
                <w:b/>
                <w:bCs/>
                <w:szCs w:val="22"/>
              </w:rPr>
              <w:t>0.40</w:t>
            </w:r>
          </w:p>
        </w:tc>
      </w:tr>
      <w:tr w:rsidR="00D930B3" w:rsidRPr="00C23BAC" w14:paraId="45D802F5" w14:textId="77777777" w:rsidTr="00143182">
        <w:trPr>
          <w:trHeight w:val="330"/>
        </w:trPr>
        <w:tc>
          <w:tcPr>
            <w:tcW w:w="5300" w:type="dxa"/>
            <w:vAlign w:val="center"/>
            <w:hideMark/>
          </w:tcPr>
          <w:p w14:paraId="66AE6C4B"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комуналне</w:t>
            </w:r>
            <w:proofErr w:type="spellEnd"/>
            <w:r w:rsidRPr="00C23BAC">
              <w:rPr>
                <w:szCs w:val="22"/>
              </w:rPr>
              <w:t xml:space="preserve"> </w:t>
            </w:r>
            <w:proofErr w:type="spellStart"/>
            <w:r w:rsidRPr="00C23BAC">
              <w:rPr>
                <w:szCs w:val="22"/>
              </w:rPr>
              <w:t>делатности</w:t>
            </w:r>
            <w:proofErr w:type="spellEnd"/>
            <w:r w:rsidRPr="00C23BAC">
              <w:rPr>
                <w:szCs w:val="22"/>
              </w:rPr>
              <w:t xml:space="preserve"> - </w:t>
            </w:r>
            <w:proofErr w:type="spellStart"/>
            <w:r w:rsidRPr="00C23BAC">
              <w:rPr>
                <w:szCs w:val="22"/>
              </w:rPr>
              <w:t>гробља</w:t>
            </w:r>
            <w:proofErr w:type="spellEnd"/>
          </w:p>
        </w:tc>
        <w:tc>
          <w:tcPr>
            <w:tcW w:w="1980" w:type="dxa"/>
            <w:vAlign w:val="center"/>
            <w:hideMark/>
          </w:tcPr>
          <w:p w14:paraId="4C7D5BED" w14:textId="77777777" w:rsidR="00D930B3" w:rsidRPr="00C23BAC" w:rsidRDefault="00D930B3" w:rsidP="00143182">
            <w:pPr>
              <w:jc w:val="right"/>
              <w:rPr>
                <w:szCs w:val="22"/>
              </w:rPr>
            </w:pPr>
            <w:r w:rsidRPr="00C23BAC">
              <w:rPr>
                <w:szCs w:val="22"/>
              </w:rPr>
              <w:t>269,756</w:t>
            </w:r>
          </w:p>
        </w:tc>
        <w:tc>
          <w:tcPr>
            <w:tcW w:w="1320" w:type="dxa"/>
            <w:shd w:val="clear" w:color="auto" w:fill="BFBFBF"/>
            <w:vAlign w:val="center"/>
            <w:hideMark/>
          </w:tcPr>
          <w:p w14:paraId="003C7568" w14:textId="77777777" w:rsidR="00D930B3" w:rsidRPr="00C23BAC" w:rsidRDefault="00D930B3" w:rsidP="00143182">
            <w:pPr>
              <w:jc w:val="right"/>
              <w:rPr>
                <w:b/>
                <w:bCs/>
                <w:szCs w:val="22"/>
              </w:rPr>
            </w:pPr>
            <w:r w:rsidRPr="00C23BAC">
              <w:rPr>
                <w:b/>
                <w:bCs/>
                <w:szCs w:val="22"/>
              </w:rPr>
              <w:t>26.98</w:t>
            </w:r>
          </w:p>
        </w:tc>
        <w:tc>
          <w:tcPr>
            <w:tcW w:w="1540" w:type="dxa"/>
            <w:shd w:val="clear" w:color="auto" w:fill="BFBFBF"/>
            <w:vAlign w:val="center"/>
            <w:hideMark/>
          </w:tcPr>
          <w:p w14:paraId="2A70D63F" w14:textId="77777777" w:rsidR="00D930B3" w:rsidRPr="00C23BAC" w:rsidRDefault="00D930B3" w:rsidP="00143182">
            <w:pPr>
              <w:jc w:val="right"/>
              <w:rPr>
                <w:b/>
                <w:bCs/>
                <w:szCs w:val="22"/>
              </w:rPr>
            </w:pPr>
            <w:r w:rsidRPr="00C23BAC">
              <w:rPr>
                <w:b/>
                <w:bCs/>
                <w:szCs w:val="22"/>
              </w:rPr>
              <w:t>0.45</w:t>
            </w:r>
          </w:p>
        </w:tc>
      </w:tr>
      <w:tr w:rsidR="00D930B3" w:rsidRPr="00C23BAC" w14:paraId="07100841" w14:textId="77777777" w:rsidTr="00143182">
        <w:trPr>
          <w:trHeight w:val="330"/>
        </w:trPr>
        <w:tc>
          <w:tcPr>
            <w:tcW w:w="5300" w:type="dxa"/>
            <w:vAlign w:val="center"/>
            <w:hideMark/>
          </w:tcPr>
          <w:p w14:paraId="0AF65197"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образовање</w:t>
            </w:r>
            <w:proofErr w:type="spellEnd"/>
          </w:p>
        </w:tc>
        <w:tc>
          <w:tcPr>
            <w:tcW w:w="1980" w:type="dxa"/>
            <w:vAlign w:val="center"/>
            <w:hideMark/>
          </w:tcPr>
          <w:p w14:paraId="26A4C681" w14:textId="77777777" w:rsidR="00D930B3" w:rsidRPr="00C23BAC" w:rsidRDefault="00D930B3" w:rsidP="00143182">
            <w:pPr>
              <w:jc w:val="right"/>
              <w:rPr>
                <w:szCs w:val="22"/>
              </w:rPr>
            </w:pPr>
            <w:r w:rsidRPr="00C23BAC">
              <w:rPr>
                <w:szCs w:val="22"/>
              </w:rPr>
              <w:t>250,584</w:t>
            </w:r>
          </w:p>
        </w:tc>
        <w:tc>
          <w:tcPr>
            <w:tcW w:w="1320" w:type="dxa"/>
            <w:shd w:val="clear" w:color="auto" w:fill="BFBFBF"/>
            <w:vAlign w:val="center"/>
            <w:hideMark/>
          </w:tcPr>
          <w:p w14:paraId="1A6002A1" w14:textId="77777777" w:rsidR="00D930B3" w:rsidRPr="00C23BAC" w:rsidRDefault="00D930B3" w:rsidP="00143182">
            <w:pPr>
              <w:jc w:val="right"/>
              <w:rPr>
                <w:b/>
                <w:bCs/>
                <w:szCs w:val="22"/>
              </w:rPr>
            </w:pPr>
            <w:r w:rsidRPr="00C23BAC">
              <w:rPr>
                <w:b/>
                <w:bCs/>
                <w:szCs w:val="22"/>
              </w:rPr>
              <w:t>25.06</w:t>
            </w:r>
          </w:p>
        </w:tc>
        <w:tc>
          <w:tcPr>
            <w:tcW w:w="1540" w:type="dxa"/>
            <w:shd w:val="clear" w:color="auto" w:fill="BFBFBF"/>
            <w:vAlign w:val="center"/>
            <w:hideMark/>
          </w:tcPr>
          <w:p w14:paraId="7051A411" w14:textId="77777777" w:rsidR="00D930B3" w:rsidRPr="00C23BAC" w:rsidRDefault="00D930B3" w:rsidP="00143182">
            <w:pPr>
              <w:jc w:val="right"/>
              <w:rPr>
                <w:b/>
                <w:bCs/>
                <w:szCs w:val="22"/>
              </w:rPr>
            </w:pPr>
            <w:r w:rsidRPr="00C23BAC">
              <w:rPr>
                <w:b/>
                <w:bCs/>
                <w:szCs w:val="22"/>
              </w:rPr>
              <w:t>0.42</w:t>
            </w:r>
          </w:p>
        </w:tc>
      </w:tr>
      <w:tr w:rsidR="00D930B3" w:rsidRPr="00C23BAC" w14:paraId="57FFDA4D" w14:textId="77777777" w:rsidTr="00143182">
        <w:trPr>
          <w:trHeight w:val="330"/>
        </w:trPr>
        <w:tc>
          <w:tcPr>
            <w:tcW w:w="5300" w:type="dxa"/>
            <w:vAlign w:val="center"/>
            <w:hideMark/>
          </w:tcPr>
          <w:p w14:paraId="0D1964A2"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култура</w:t>
            </w:r>
            <w:proofErr w:type="spellEnd"/>
          </w:p>
        </w:tc>
        <w:tc>
          <w:tcPr>
            <w:tcW w:w="1980" w:type="dxa"/>
            <w:vAlign w:val="center"/>
            <w:hideMark/>
          </w:tcPr>
          <w:p w14:paraId="2236451D" w14:textId="77777777" w:rsidR="00D930B3" w:rsidRPr="00C23BAC" w:rsidRDefault="00D930B3" w:rsidP="00143182">
            <w:pPr>
              <w:jc w:val="right"/>
              <w:rPr>
                <w:szCs w:val="22"/>
              </w:rPr>
            </w:pPr>
            <w:r w:rsidRPr="00C23BAC">
              <w:rPr>
                <w:szCs w:val="22"/>
              </w:rPr>
              <w:t>6,695</w:t>
            </w:r>
          </w:p>
        </w:tc>
        <w:tc>
          <w:tcPr>
            <w:tcW w:w="1320" w:type="dxa"/>
            <w:shd w:val="clear" w:color="auto" w:fill="BFBFBF"/>
            <w:vAlign w:val="center"/>
            <w:hideMark/>
          </w:tcPr>
          <w:p w14:paraId="17062E19" w14:textId="77777777" w:rsidR="00D930B3" w:rsidRPr="00C23BAC" w:rsidRDefault="00D930B3" w:rsidP="00143182">
            <w:pPr>
              <w:jc w:val="right"/>
              <w:rPr>
                <w:b/>
                <w:bCs/>
                <w:szCs w:val="22"/>
              </w:rPr>
            </w:pPr>
            <w:r w:rsidRPr="00C23BAC">
              <w:rPr>
                <w:b/>
                <w:bCs/>
                <w:szCs w:val="22"/>
              </w:rPr>
              <w:t>0.67</w:t>
            </w:r>
          </w:p>
        </w:tc>
        <w:tc>
          <w:tcPr>
            <w:tcW w:w="1540" w:type="dxa"/>
            <w:shd w:val="clear" w:color="auto" w:fill="BFBFBF"/>
            <w:vAlign w:val="center"/>
            <w:hideMark/>
          </w:tcPr>
          <w:p w14:paraId="63233046" w14:textId="77777777" w:rsidR="00D930B3" w:rsidRPr="00C23BAC" w:rsidRDefault="00D930B3" w:rsidP="00143182">
            <w:pPr>
              <w:jc w:val="right"/>
              <w:rPr>
                <w:b/>
                <w:bCs/>
                <w:szCs w:val="22"/>
              </w:rPr>
            </w:pPr>
            <w:r w:rsidRPr="00C23BAC">
              <w:rPr>
                <w:b/>
                <w:bCs/>
                <w:szCs w:val="22"/>
              </w:rPr>
              <w:t>0.01</w:t>
            </w:r>
          </w:p>
        </w:tc>
      </w:tr>
      <w:tr w:rsidR="00D930B3" w:rsidRPr="00C23BAC" w14:paraId="76DA7E1E" w14:textId="77777777" w:rsidTr="00143182">
        <w:trPr>
          <w:trHeight w:val="330"/>
        </w:trPr>
        <w:tc>
          <w:tcPr>
            <w:tcW w:w="5300" w:type="dxa"/>
            <w:vAlign w:val="center"/>
            <w:hideMark/>
          </w:tcPr>
          <w:p w14:paraId="0D6692E5"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дечија</w:t>
            </w:r>
            <w:proofErr w:type="spellEnd"/>
            <w:r w:rsidRPr="00C23BAC">
              <w:rPr>
                <w:szCs w:val="22"/>
              </w:rPr>
              <w:t xml:space="preserve"> </w:t>
            </w:r>
            <w:proofErr w:type="spellStart"/>
            <w:r w:rsidRPr="00C23BAC">
              <w:rPr>
                <w:szCs w:val="22"/>
              </w:rPr>
              <w:t>заштита</w:t>
            </w:r>
            <w:proofErr w:type="spellEnd"/>
          </w:p>
        </w:tc>
        <w:tc>
          <w:tcPr>
            <w:tcW w:w="1980" w:type="dxa"/>
            <w:vAlign w:val="center"/>
            <w:hideMark/>
          </w:tcPr>
          <w:p w14:paraId="331E0347" w14:textId="77777777" w:rsidR="00D930B3" w:rsidRPr="00C23BAC" w:rsidRDefault="00D930B3" w:rsidP="00143182">
            <w:pPr>
              <w:jc w:val="right"/>
              <w:rPr>
                <w:szCs w:val="22"/>
              </w:rPr>
            </w:pPr>
            <w:r w:rsidRPr="00C23BAC">
              <w:rPr>
                <w:szCs w:val="22"/>
              </w:rPr>
              <w:t>8,381</w:t>
            </w:r>
          </w:p>
        </w:tc>
        <w:tc>
          <w:tcPr>
            <w:tcW w:w="1320" w:type="dxa"/>
            <w:shd w:val="clear" w:color="auto" w:fill="BFBFBF"/>
            <w:vAlign w:val="center"/>
            <w:hideMark/>
          </w:tcPr>
          <w:p w14:paraId="21709B74" w14:textId="77777777" w:rsidR="00D930B3" w:rsidRPr="00C23BAC" w:rsidRDefault="00D930B3" w:rsidP="00143182">
            <w:pPr>
              <w:jc w:val="right"/>
              <w:rPr>
                <w:b/>
                <w:bCs/>
                <w:szCs w:val="22"/>
              </w:rPr>
            </w:pPr>
            <w:r w:rsidRPr="00C23BAC">
              <w:rPr>
                <w:b/>
                <w:bCs/>
                <w:szCs w:val="22"/>
              </w:rPr>
              <w:t>0.84</w:t>
            </w:r>
          </w:p>
        </w:tc>
        <w:tc>
          <w:tcPr>
            <w:tcW w:w="1540" w:type="dxa"/>
            <w:shd w:val="clear" w:color="auto" w:fill="BFBFBF"/>
            <w:vAlign w:val="center"/>
            <w:hideMark/>
          </w:tcPr>
          <w:p w14:paraId="780870C0" w14:textId="77777777" w:rsidR="00D930B3" w:rsidRPr="00C23BAC" w:rsidRDefault="00D930B3" w:rsidP="00143182">
            <w:pPr>
              <w:jc w:val="right"/>
              <w:rPr>
                <w:b/>
                <w:bCs/>
                <w:szCs w:val="22"/>
              </w:rPr>
            </w:pPr>
            <w:r w:rsidRPr="00C23BAC">
              <w:rPr>
                <w:b/>
                <w:bCs/>
                <w:szCs w:val="22"/>
              </w:rPr>
              <w:t>0.01</w:t>
            </w:r>
          </w:p>
        </w:tc>
      </w:tr>
      <w:tr w:rsidR="00D930B3" w:rsidRPr="00C23BAC" w14:paraId="4AE924E6" w14:textId="77777777" w:rsidTr="00143182">
        <w:trPr>
          <w:trHeight w:val="330"/>
        </w:trPr>
        <w:tc>
          <w:tcPr>
            <w:tcW w:w="5300" w:type="dxa"/>
            <w:vAlign w:val="center"/>
            <w:hideMark/>
          </w:tcPr>
          <w:p w14:paraId="37253538"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социјална</w:t>
            </w:r>
            <w:proofErr w:type="spellEnd"/>
            <w:r w:rsidRPr="00C23BAC">
              <w:rPr>
                <w:szCs w:val="22"/>
              </w:rPr>
              <w:t xml:space="preserve"> </w:t>
            </w:r>
            <w:proofErr w:type="spellStart"/>
            <w:r w:rsidRPr="00C23BAC">
              <w:rPr>
                <w:szCs w:val="22"/>
              </w:rPr>
              <w:t>заштита</w:t>
            </w:r>
            <w:proofErr w:type="spellEnd"/>
          </w:p>
        </w:tc>
        <w:tc>
          <w:tcPr>
            <w:tcW w:w="1980" w:type="dxa"/>
            <w:vAlign w:val="center"/>
            <w:hideMark/>
          </w:tcPr>
          <w:p w14:paraId="2977639C" w14:textId="77777777" w:rsidR="00D930B3" w:rsidRPr="00C23BAC" w:rsidRDefault="00D930B3" w:rsidP="00143182">
            <w:pPr>
              <w:jc w:val="right"/>
              <w:rPr>
                <w:szCs w:val="22"/>
              </w:rPr>
            </w:pPr>
            <w:r w:rsidRPr="00C23BAC">
              <w:rPr>
                <w:szCs w:val="22"/>
              </w:rPr>
              <w:t>16,783</w:t>
            </w:r>
          </w:p>
        </w:tc>
        <w:tc>
          <w:tcPr>
            <w:tcW w:w="1320" w:type="dxa"/>
            <w:shd w:val="clear" w:color="auto" w:fill="BFBFBF"/>
            <w:vAlign w:val="center"/>
            <w:hideMark/>
          </w:tcPr>
          <w:p w14:paraId="64352F56" w14:textId="77777777" w:rsidR="00D930B3" w:rsidRPr="00C23BAC" w:rsidRDefault="00D930B3" w:rsidP="00143182">
            <w:pPr>
              <w:jc w:val="right"/>
              <w:rPr>
                <w:b/>
                <w:bCs/>
                <w:szCs w:val="22"/>
              </w:rPr>
            </w:pPr>
            <w:r w:rsidRPr="00C23BAC">
              <w:rPr>
                <w:b/>
                <w:bCs/>
                <w:szCs w:val="22"/>
              </w:rPr>
              <w:t>1.68</w:t>
            </w:r>
          </w:p>
        </w:tc>
        <w:tc>
          <w:tcPr>
            <w:tcW w:w="1540" w:type="dxa"/>
            <w:shd w:val="clear" w:color="auto" w:fill="BFBFBF"/>
            <w:vAlign w:val="center"/>
            <w:hideMark/>
          </w:tcPr>
          <w:p w14:paraId="6765E403" w14:textId="77777777" w:rsidR="00D930B3" w:rsidRPr="00C23BAC" w:rsidRDefault="00D930B3" w:rsidP="00143182">
            <w:pPr>
              <w:jc w:val="right"/>
              <w:rPr>
                <w:b/>
                <w:bCs/>
                <w:szCs w:val="22"/>
              </w:rPr>
            </w:pPr>
            <w:r w:rsidRPr="00C23BAC">
              <w:rPr>
                <w:b/>
                <w:bCs/>
                <w:szCs w:val="22"/>
              </w:rPr>
              <w:t>0.03</w:t>
            </w:r>
          </w:p>
        </w:tc>
      </w:tr>
      <w:tr w:rsidR="00D930B3" w:rsidRPr="00C23BAC" w14:paraId="14DAE72B" w14:textId="77777777" w:rsidTr="00143182">
        <w:trPr>
          <w:trHeight w:val="330"/>
        </w:trPr>
        <w:tc>
          <w:tcPr>
            <w:tcW w:w="5300" w:type="dxa"/>
            <w:vAlign w:val="center"/>
            <w:hideMark/>
          </w:tcPr>
          <w:p w14:paraId="6D397547"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здравствена</w:t>
            </w:r>
            <w:proofErr w:type="spellEnd"/>
            <w:r w:rsidRPr="00C23BAC">
              <w:rPr>
                <w:szCs w:val="22"/>
              </w:rPr>
              <w:t xml:space="preserve"> </w:t>
            </w:r>
            <w:proofErr w:type="spellStart"/>
            <w:r w:rsidRPr="00C23BAC">
              <w:rPr>
                <w:szCs w:val="22"/>
              </w:rPr>
              <w:t>заштита</w:t>
            </w:r>
            <w:proofErr w:type="spellEnd"/>
          </w:p>
        </w:tc>
        <w:tc>
          <w:tcPr>
            <w:tcW w:w="1980" w:type="dxa"/>
            <w:vAlign w:val="center"/>
            <w:hideMark/>
          </w:tcPr>
          <w:p w14:paraId="505509F2" w14:textId="77777777" w:rsidR="00D930B3" w:rsidRPr="00C23BAC" w:rsidRDefault="00D930B3" w:rsidP="00143182">
            <w:pPr>
              <w:jc w:val="right"/>
              <w:rPr>
                <w:szCs w:val="22"/>
              </w:rPr>
            </w:pPr>
            <w:r w:rsidRPr="00C23BAC">
              <w:rPr>
                <w:szCs w:val="22"/>
              </w:rPr>
              <w:t>75,910</w:t>
            </w:r>
          </w:p>
        </w:tc>
        <w:tc>
          <w:tcPr>
            <w:tcW w:w="1320" w:type="dxa"/>
            <w:shd w:val="clear" w:color="auto" w:fill="BFBFBF"/>
            <w:vAlign w:val="center"/>
            <w:hideMark/>
          </w:tcPr>
          <w:p w14:paraId="696B6B25" w14:textId="77777777" w:rsidR="00D930B3" w:rsidRPr="00C23BAC" w:rsidRDefault="00D930B3" w:rsidP="00143182">
            <w:pPr>
              <w:jc w:val="right"/>
              <w:rPr>
                <w:b/>
                <w:bCs/>
                <w:szCs w:val="22"/>
              </w:rPr>
            </w:pPr>
            <w:r w:rsidRPr="00C23BAC">
              <w:rPr>
                <w:b/>
                <w:bCs/>
                <w:szCs w:val="22"/>
              </w:rPr>
              <w:t>7.59</w:t>
            </w:r>
          </w:p>
        </w:tc>
        <w:tc>
          <w:tcPr>
            <w:tcW w:w="1540" w:type="dxa"/>
            <w:shd w:val="clear" w:color="auto" w:fill="BFBFBF"/>
            <w:vAlign w:val="center"/>
            <w:hideMark/>
          </w:tcPr>
          <w:p w14:paraId="58FA494D" w14:textId="77777777" w:rsidR="00D930B3" w:rsidRPr="00C23BAC" w:rsidRDefault="00D930B3" w:rsidP="00143182">
            <w:pPr>
              <w:jc w:val="right"/>
              <w:rPr>
                <w:b/>
                <w:bCs/>
                <w:szCs w:val="22"/>
              </w:rPr>
            </w:pPr>
            <w:r w:rsidRPr="00C23BAC">
              <w:rPr>
                <w:b/>
                <w:bCs/>
                <w:szCs w:val="22"/>
              </w:rPr>
              <w:t>0.13</w:t>
            </w:r>
          </w:p>
        </w:tc>
      </w:tr>
      <w:tr w:rsidR="00D930B3" w:rsidRPr="00C23BAC" w14:paraId="43947DA0" w14:textId="77777777" w:rsidTr="00143182">
        <w:trPr>
          <w:trHeight w:val="330"/>
        </w:trPr>
        <w:tc>
          <w:tcPr>
            <w:tcW w:w="5300" w:type="dxa"/>
            <w:vAlign w:val="center"/>
            <w:hideMark/>
          </w:tcPr>
          <w:p w14:paraId="2CE30815"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спорт</w:t>
            </w:r>
            <w:proofErr w:type="spellEnd"/>
            <w:r w:rsidRPr="00C23BAC">
              <w:rPr>
                <w:szCs w:val="22"/>
              </w:rPr>
              <w:t xml:space="preserve"> и </w:t>
            </w:r>
            <w:proofErr w:type="spellStart"/>
            <w:r w:rsidRPr="00C23BAC">
              <w:rPr>
                <w:szCs w:val="22"/>
              </w:rPr>
              <w:t>рекреација</w:t>
            </w:r>
            <w:proofErr w:type="spellEnd"/>
          </w:p>
        </w:tc>
        <w:tc>
          <w:tcPr>
            <w:tcW w:w="1980" w:type="dxa"/>
            <w:vAlign w:val="center"/>
            <w:hideMark/>
          </w:tcPr>
          <w:p w14:paraId="1CB9CE98" w14:textId="77777777" w:rsidR="00D930B3" w:rsidRPr="00C23BAC" w:rsidRDefault="00D930B3" w:rsidP="00143182">
            <w:pPr>
              <w:jc w:val="right"/>
              <w:rPr>
                <w:szCs w:val="22"/>
              </w:rPr>
            </w:pPr>
            <w:r w:rsidRPr="00C23BAC">
              <w:rPr>
                <w:szCs w:val="22"/>
              </w:rPr>
              <w:t>82,403</w:t>
            </w:r>
          </w:p>
        </w:tc>
        <w:tc>
          <w:tcPr>
            <w:tcW w:w="1320" w:type="dxa"/>
            <w:shd w:val="clear" w:color="auto" w:fill="BFBFBF"/>
            <w:vAlign w:val="center"/>
            <w:hideMark/>
          </w:tcPr>
          <w:p w14:paraId="1F376334" w14:textId="77777777" w:rsidR="00D930B3" w:rsidRPr="00C23BAC" w:rsidRDefault="00D930B3" w:rsidP="00143182">
            <w:pPr>
              <w:jc w:val="right"/>
              <w:rPr>
                <w:b/>
                <w:bCs/>
                <w:szCs w:val="22"/>
              </w:rPr>
            </w:pPr>
            <w:r w:rsidRPr="00C23BAC">
              <w:rPr>
                <w:b/>
                <w:bCs/>
                <w:szCs w:val="22"/>
              </w:rPr>
              <w:t>8.24</w:t>
            </w:r>
          </w:p>
        </w:tc>
        <w:tc>
          <w:tcPr>
            <w:tcW w:w="1540" w:type="dxa"/>
            <w:shd w:val="clear" w:color="auto" w:fill="BFBFBF"/>
            <w:vAlign w:val="center"/>
            <w:hideMark/>
          </w:tcPr>
          <w:p w14:paraId="2AE58E65" w14:textId="77777777" w:rsidR="00D930B3" w:rsidRPr="00C23BAC" w:rsidRDefault="00D930B3" w:rsidP="00143182">
            <w:pPr>
              <w:jc w:val="right"/>
              <w:rPr>
                <w:b/>
                <w:bCs/>
                <w:szCs w:val="22"/>
              </w:rPr>
            </w:pPr>
            <w:r w:rsidRPr="00C23BAC">
              <w:rPr>
                <w:b/>
                <w:bCs/>
                <w:szCs w:val="22"/>
              </w:rPr>
              <w:t>0.14</w:t>
            </w:r>
          </w:p>
        </w:tc>
      </w:tr>
      <w:tr w:rsidR="00D930B3" w:rsidRPr="00C23BAC" w14:paraId="42809204" w14:textId="77777777" w:rsidTr="00143182">
        <w:trPr>
          <w:trHeight w:val="548"/>
        </w:trPr>
        <w:tc>
          <w:tcPr>
            <w:tcW w:w="5300" w:type="dxa"/>
            <w:vAlign w:val="center"/>
            <w:hideMark/>
          </w:tcPr>
          <w:p w14:paraId="32A44129"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саобраћајне</w:t>
            </w:r>
            <w:proofErr w:type="spellEnd"/>
            <w:r w:rsidRPr="00C23BAC">
              <w:rPr>
                <w:szCs w:val="22"/>
              </w:rPr>
              <w:t xml:space="preserve"> </w:t>
            </w:r>
            <w:proofErr w:type="spellStart"/>
            <w:r w:rsidRPr="00C23BAC">
              <w:rPr>
                <w:szCs w:val="22"/>
              </w:rPr>
              <w:t>површине</w:t>
            </w:r>
            <w:proofErr w:type="spellEnd"/>
            <w:r w:rsidRPr="00C23BAC">
              <w:rPr>
                <w:szCs w:val="22"/>
              </w:rPr>
              <w:t xml:space="preserve"> и </w:t>
            </w:r>
            <w:proofErr w:type="spellStart"/>
            <w:r w:rsidRPr="00C23BAC">
              <w:rPr>
                <w:szCs w:val="22"/>
              </w:rPr>
              <w:t>објекти</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појаса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и </w:t>
            </w:r>
            <w:proofErr w:type="spellStart"/>
            <w:r w:rsidRPr="00C23BAC">
              <w:rPr>
                <w:szCs w:val="22"/>
              </w:rPr>
              <w:t>површина</w:t>
            </w:r>
            <w:proofErr w:type="spellEnd"/>
            <w:r w:rsidRPr="00C23BAC">
              <w:rPr>
                <w:szCs w:val="22"/>
              </w:rPr>
              <w:t xml:space="preserve"> и </w:t>
            </w:r>
            <w:proofErr w:type="spellStart"/>
            <w:r w:rsidRPr="00C23BAC">
              <w:rPr>
                <w:szCs w:val="22"/>
              </w:rPr>
              <w:t>објеката</w:t>
            </w:r>
            <w:proofErr w:type="spellEnd"/>
            <w:r w:rsidRPr="00C23BAC">
              <w:rPr>
                <w:szCs w:val="22"/>
              </w:rPr>
              <w:t xml:space="preserve"> </w:t>
            </w:r>
            <w:proofErr w:type="spellStart"/>
            <w:r w:rsidRPr="00C23BAC">
              <w:rPr>
                <w:szCs w:val="22"/>
              </w:rPr>
              <w:t>железнице</w:t>
            </w:r>
            <w:proofErr w:type="spellEnd"/>
            <w:r w:rsidRPr="00C23BAC">
              <w:rPr>
                <w:szCs w:val="22"/>
              </w:rPr>
              <w:t>)</w:t>
            </w:r>
          </w:p>
        </w:tc>
        <w:tc>
          <w:tcPr>
            <w:tcW w:w="1980" w:type="dxa"/>
            <w:vAlign w:val="center"/>
            <w:hideMark/>
          </w:tcPr>
          <w:p w14:paraId="62649A29" w14:textId="77777777" w:rsidR="00D930B3" w:rsidRPr="00C23BAC" w:rsidRDefault="00D930B3" w:rsidP="00143182">
            <w:pPr>
              <w:jc w:val="right"/>
              <w:rPr>
                <w:szCs w:val="22"/>
              </w:rPr>
            </w:pPr>
            <w:r w:rsidRPr="00C23BAC">
              <w:rPr>
                <w:szCs w:val="22"/>
              </w:rPr>
              <w:t>2,167,322</w:t>
            </w:r>
          </w:p>
        </w:tc>
        <w:tc>
          <w:tcPr>
            <w:tcW w:w="1320" w:type="dxa"/>
            <w:shd w:val="clear" w:color="auto" w:fill="BFBFBF"/>
            <w:vAlign w:val="center"/>
            <w:hideMark/>
          </w:tcPr>
          <w:p w14:paraId="487AEFAF" w14:textId="77777777" w:rsidR="00D930B3" w:rsidRPr="00C23BAC" w:rsidRDefault="00D930B3" w:rsidP="00143182">
            <w:pPr>
              <w:jc w:val="right"/>
              <w:rPr>
                <w:b/>
                <w:bCs/>
                <w:szCs w:val="22"/>
              </w:rPr>
            </w:pPr>
            <w:r w:rsidRPr="00C23BAC">
              <w:rPr>
                <w:b/>
                <w:bCs/>
                <w:szCs w:val="22"/>
              </w:rPr>
              <w:t>216.73</w:t>
            </w:r>
          </w:p>
        </w:tc>
        <w:tc>
          <w:tcPr>
            <w:tcW w:w="1540" w:type="dxa"/>
            <w:shd w:val="clear" w:color="auto" w:fill="BFBFBF"/>
            <w:vAlign w:val="center"/>
            <w:hideMark/>
          </w:tcPr>
          <w:p w14:paraId="2F49EFC8" w14:textId="77777777" w:rsidR="00D930B3" w:rsidRPr="00C23BAC" w:rsidRDefault="00D930B3" w:rsidP="00143182">
            <w:pPr>
              <w:jc w:val="right"/>
              <w:rPr>
                <w:b/>
                <w:bCs/>
                <w:szCs w:val="22"/>
              </w:rPr>
            </w:pPr>
            <w:r w:rsidRPr="00C23BAC">
              <w:rPr>
                <w:b/>
                <w:bCs/>
                <w:szCs w:val="22"/>
              </w:rPr>
              <w:t>3.59</w:t>
            </w:r>
          </w:p>
        </w:tc>
      </w:tr>
      <w:tr w:rsidR="00D930B3" w:rsidRPr="00C23BAC" w14:paraId="1B747BE8" w14:textId="77777777" w:rsidTr="00143182">
        <w:trPr>
          <w:trHeight w:val="330"/>
        </w:trPr>
        <w:tc>
          <w:tcPr>
            <w:tcW w:w="5300" w:type="dxa"/>
            <w:vAlign w:val="center"/>
            <w:hideMark/>
          </w:tcPr>
          <w:p w14:paraId="596E6C6F"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површине</w:t>
            </w:r>
            <w:proofErr w:type="spellEnd"/>
            <w:r w:rsidRPr="00C23BAC">
              <w:rPr>
                <w:szCs w:val="22"/>
              </w:rPr>
              <w:t xml:space="preserve"> и </w:t>
            </w:r>
            <w:proofErr w:type="spellStart"/>
            <w:r w:rsidRPr="00C23BAC">
              <w:rPr>
                <w:szCs w:val="22"/>
              </w:rPr>
              <w:t>објекти</w:t>
            </w:r>
            <w:proofErr w:type="spellEnd"/>
            <w:r w:rsidRPr="00C23BAC">
              <w:rPr>
                <w:szCs w:val="22"/>
              </w:rPr>
              <w:t xml:space="preserve"> </w:t>
            </w:r>
            <w:proofErr w:type="spellStart"/>
            <w:r w:rsidRPr="00C23BAC">
              <w:rPr>
                <w:szCs w:val="22"/>
              </w:rPr>
              <w:t>железнице</w:t>
            </w:r>
            <w:proofErr w:type="spellEnd"/>
          </w:p>
        </w:tc>
        <w:tc>
          <w:tcPr>
            <w:tcW w:w="1980" w:type="dxa"/>
            <w:vAlign w:val="center"/>
            <w:hideMark/>
          </w:tcPr>
          <w:p w14:paraId="7C42B503" w14:textId="77777777" w:rsidR="00D930B3" w:rsidRPr="00C23BAC" w:rsidRDefault="00D930B3" w:rsidP="00143182">
            <w:pPr>
              <w:jc w:val="right"/>
              <w:rPr>
                <w:szCs w:val="22"/>
              </w:rPr>
            </w:pPr>
            <w:r w:rsidRPr="00C23BAC">
              <w:rPr>
                <w:szCs w:val="22"/>
              </w:rPr>
              <w:t>294,903</w:t>
            </w:r>
          </w:p>
        </w:tc>
        <w:tc>
          <w:tcPr>
            <w:tcW w:w="1320" w:type="dxa"/>
            <w:shd w:val="clear" w:color="auto" w:fill="BFBFBF"/>
            <w:vAlign w:val="center"/>
            <w:hideMark/>
          </w:tcPr>
          <w:p w14:paraId="26273A5D" w14:textId="77777777" w:rsidR="00D930B3" w:rsidRPr="00C23BAC" w:rsidRDefault="00D930B3" w:rsidP="00143182">
            <w:pPr>
              <w:jc w:val="right"/>
              <w:rPr>
                <w:b/>
                <w:bCs/>
                <w:szCs w:val="22"/>
              </w:rPr>
            </w:pPr>
            <w:r w:rsidRPr="00C23BAC">
              <w:rPr>
                <w:b/>
                <w:bCs/>
                <w:szCs w:val="22"/>
              </w:rPr>
              <w:t>29.49</w:t>
            </w:r>
          </w:p>
        </w:tc>
        <w:tc>
          <w:tcPr>
            <w:tcW w:w="1540" w:type="dxa"/>
            <w:shd w:val="clear" w:color="auto" w:fill="BFBFBF"/>
            <w:vAlign w:val="center"/>
            <w:hideMark/>
          </w:tcPr>
          <w:p w14:paraId="49F6C871" w14:textId="77777777" w:rsidR="00D930B3" w:rsidRPr="00C23BAC" w:rsidRDefault="00D930B3" w:rsidP="00143182">
            <w:pPr>
              <w:jc w:val="right"/>
              <w:rPr>
                <w:b/>
                <w:bCs/>
                <w:szCs w:val="22"/>
              </w:rPr>
            </w:pPr>
            <w:r w:rsidRPr="00C23BAC">
              <w:rPr>
                <w:b/>
                <w:bCs/>
                <w:szCs w:val="22"/>
              </w:rPr>
              <w:t>0.49</w:t>
            </w:r>
          </w:p>
        </w:tc>
      </w:tr>
      <w:tr w:rsidR="00D930B3" w:rsidRPr="00C23BAC" w14:paraId="7CC0537A" w14:textId="77777777" w:rsidTr="00143182">
        <w:trPr>
          <w:trHeight w:val="548"/>
        </w:trPr>
        <w:tc>
          <w:tcPr>
            <w:tcW w:w="5300" w:type="dxa"/>
            <w:vAlign w:val="center"/>
            <w:hideMark/>
          </w:tcPr>
          <w:p w14:paraId="5EC2397D"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појас</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proofErr w:type="spellStart"/>
            <w:r w:rsidRPr="00C23BAC">
              <w:rPr>
                <w:szCs w:val="22"/>
              </w:rPr>
              <w:t>са</w:t>
            </w:r>
            <w:proofErr w:type="spellEnd"/>
            <w:r w:rsidRPr="00C23BAC">
              <w:rPr>
                <w:szCs w:val="22"/>
              </w:rPr>
              <w:t xml:space="preserve"> </w:t>
            </w:r>
            <w:proofErr w:type="spellStart"/>
            <w:r w:rsidRPr="00C23BAC">
              <w:rPr>
                <w:szCs w:val="22"/>
              </w:rPr>
              <w:t>водним</w:t>
            </w:r>
            <w:proofErr w:type="spellEnd"/>
            <w:r w:rsidRPr="00C23BAC">
              <w:rPr>
                <w:szCs w:val="22"/>
              </w:rPr>
              <w:t xml:space="preserve"> </w:t>
            </w:r>
            <w:proofErr w:type="spellStart"/>
            <w:r w:rsidRPr="00C23BAC">
              <w:rPr>
                <w:szCs w:val="22"/>
              </w:rPr>
              <w:t>површинама</w:t>
            </w:r>
            <w:proofErr w:type="spellEnd"/>
            <w:r w:rsidRPr="00C23BAC">
              <w:rPr>
                <w:szCs w:val="22"/>
              </w:rPr>
              <w:t xml:space="preserve"> и </w:t>
            </w:r>
            <w:proofErr w:type="spellStart"/>
            <w:r w:rsidRPr="00C23BAC">
              <w:rPr>
                <w:szCs w:val="22"/>
              </w:rPr>
              <w:t>без</w:t>
            </w:r>
            <w:proofErr w:type="spellEnd"/>
            <w:r w:rsidRPr="00C23BAC">
              <w:rPr>
                <w:szCs w:val="22"/>
              </w:rPr>
              <w:t xml:space="preserve"> </w:t>
            </w:r>
            <w:proofErr w:type="spellStart"/>
            <w:r w:rsidRPr="00C23BAC">
              <w:rPr>
                <w:szCs w:val="22"/>
              </w:rPr>
              <w:t>површина</w:t>
            </w:r>
            <w:proofErr w:type="spellEnd"/>
            <w:r w:rsidRPr="00C23BAC">
              <w:rPr>
                <w:szCs w:val="22"/>
              </w:rPr>
              <w:t xml:space="preserve"> и </w:t>
            </w:r>
            <w:proofErr w:type="spellStart"/>
            <w:r w:rsidRPr="00C23BAC">
              <w:rPr>
                <w:szCs w:val="22"/>
              </w:rPr>
              <w:t>објеката</w:t>
            </w:r>
            <w:proofErr w:type="spellEnd"/>
            <w:r w:rsidRPr="00C23BAC">
              <w:rPr>
                <w:szCs w:val="22"/>
              </w:rPr>
              <w:t xml:space="preserve"> </w:t>
            </w:r>
            <w:proofErr w:type="spellStart"/>
            <w:r w:rsidRPr="00C23BAC">
              <w:rPr>
                <w:szCs w:val="22"/>
              </w:rPr>
              <w:t>железнице</w:t>
            </w:r>
            <w:proofErr w:type="spellEnd"/>
            <w:r w:rsidRPr="00C23BAC">
              <w:rPr>
                <w:szCs w:val="22"/>
              </w:rPr>
              <w:t>)</w:t>
            </w:r>
          </w:p>
        </w:tc>
        <w:tc>
          <w:tcPr>
            <w:tcW w:w="1980" w:type="dxa"/>
            <w:vAlign w:val="center"/>
            <w:hideMark/>
          </w:tcPr>
          <w:p w14:paraId="5C2451D1" w14:textId="77777777" w:rsidR="00D930B3" w:rsidRPr="00C23BAC" w:rsidRDefault="00D930B3" w:rsidP="00143182">
            <w:pPr>
              <w:jc w:val="right"/>
              <w:rPr>
                <w:szCs w:val="22"/>
              </w:rPr>
            </w:pPr>
            <w:r w:rsidRPr="00C23BAC">
              <w:rPr>
                <w:szCs w:val="22"/>
              </w:rPr>
              <w:t>1,924,380</w:t>
            </w:r>
          </w:p>
        </w:tc>
        <w:tc>
          <w:tcPr>
            <w:tcW w:w="1320" w:type="dxa"/>
            <w:shd w:val="clear" w:color="auto" w:fill="BFBFBF"/>
            <w:vAlign w:val="center"/>
            <w:hideMark/>
          </w:tcPr>
          <w:p w14:paraId="78639DDB" w14:textId="77777777" w:rsidR="00D930B3" w:rsidRPr="00C23BAC" w:rsidRDefault="00D930B3" w:rsidP="00143182">
            <w:pPr>
              <w:jc w:val="right"/>
              <w:rPr>
                <w:b/>
                <w:bCs/>
                <w:szCs w:val="22"/>
              </w:rPr>
            </w:pPr>
            <w:r w:rsidRPr="00C23BAC">
              <w:rPr>
                <w:b/>
                <w:bCs/>
                <w:szCs w:val="22"/>
              </w:rPr>
              <w:t>192.44</w:t>
            </w:r>
          </w:p>
        </w:tc>
        <w:tc>
          <w:tcPr>
            <w:tcW w:w="1540" w:type="dxa"/>
            <w:shd w:val="clear" w:color="auto" w:fill="BFBFBF"/>
            <w:vAlign w:val="center"/>
            <w:hideMark/>
          </w:tcPr>
          <w:p w14:paraId="20ABE015" w14:textId="77777777" w:rsidR="00D930B3" w:rsidRPr="00C23BAC" w:rsidRDefault="00D930B3" w:rsidP="00143182">
            <w:pPr>
              <w:jc w:val="right"/>
              <w:rPr>
                <w:b/>
                <w:bCs/>
                <w:szCs w:val="22"/>
              </w:rPr>
            </w:pPr>
            <w:r w:rsidRPr="00C23BAC">
              <w:rPr>
                <w:b/>
                <w:bCs/>
                <w:szCs w:val="22"/>
              </w:rPr>
              <w:t>3.19</w:t>
            </w:r>
          </w:p>
        </w:tc>
      </w:tr>
      <w:tr w:rsidR="00D930B3" w:rsidRPr="00C23BAC" w14:paraId="3218903C" w14:textId="77777777" w:rsidTr="00143182">
        <w:trPr>
          <w:trHeight w:val="330"/>
        </w:trPr>
        <w:tc>
          <w:tcPr>
            <w:tcW w:w="5300" w:type="dxa"/>
            <w:vAlign w:val="center"/>
            <w:hideMark/>
          </w:tcPr>
          <w:p w14:paraId="794F64F4"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посебна</w:t>
            </w:r>
            <w:proofErr w:type="spellEnd"/>
            <w:r w:rsidRPr="00C23BAC">
              <w:rPr>
                <w:szCs w:val="22"/>
              </w:rPr>
              <w:t xml:space="preserve"> </w:t>
            </w:r>
            <w:proofErr w:type="spellStart"/>
            <w:r w:rsidRPr="00C23BAC">
              <w:rPr>
                <w:szCs w:val="22"/>
              </w:rPr>
              <w:t>намена</w:t>
            </w:r>
            <w:proofErr w:type="spellEnd"/>
          </w:p>
        </w:tc>
        <w:tc>
          <w:tcPr>
            <w:tcW w:w="1980" w:type="dxa"/>
            <w:vAlign w:val="center"/>
            <w:hideMark/>
          </w:tcPr>
          <w:p w14:paraId="75E0EBBC" w14:textId="77777777" w:rsidR="00D930B3" w:rsidRPr="00C23BAC" w:rsidRDefault="00D930B3" w:rsidP="00143182">
            <w:pPr>
              <w:jc w:val="right"/>
              <w:rPr>
                <w:szCs w:val="22"/>
              </w:rPr>
            </w:pPr>
            <w:r w:rsidRPr="00C23BAC">
              <w:rPr>
                <w:szCs w:val="22"/>
              </w:rPr>
              <w:t>1,067,595</w:t>
            </w:r>
          </w:p>
        </w:tc>
        <w:tc>
          <w:tcPr>
            <w:tcW w:w="1320" w:type="dxa"/>
            <w:shd w:val="clear" w:color="auto" w:fill="BFBFBF"/>
            <w:vAlign w:val="center"/>
            <w:hideMark/>
          </w:tcPr>
          <w:p w14:paraId="50C07851" w14:textId="77777777" w:rsidR="00D930B3" w:rsidRPr="00C23BAC" w:rsidRDefault="00D930B3" w:rsidP="00143182">
            <w:pPr>
              <w:jc w:val="right"/>
              <w:rPr>
                <w:b/>
                <w:bCs/>
                <w:szCs w:val="22"/>
              </w:rPr>
            </w:pPr>
            <w:r w:rsidRPr="00C23BAC">
              <w:rPr>
                <w:b/>
                <w:bCs/>
                <w:szCs w:val="22"/>
              </w:rPr>
              <w:t>106.76</w:t>
            </w:r>
          </w:p>
        </w:tc>
        <w:tc>
          <w:tcPr>
            <w:tcW w:w="1540" w:type="dxa"/>
            <w:shd w:val="clear" w:color="auto" w:fill="BFBFBF"/>
            <w:vAlign w:val="center"/>
            <w:hideMark/>
          </w:tcPr>
          <w:p w14:paraId="02D4A05C" w14:textId="77777777" w:rsidR="00D930B3" w:rsidRPr="00C23BAC" w:rsidRDefault="00D930B3" w:rsidP="00143182">
            <w:pPr>
              <w:jc w:val="right"/>
              <w:rPr>
                <w:b/>
                <w:bCs/>
                <w:szCs w:val="22"/>
              </w:rPr>
            </w:pPr>
            <w:r w:rsidRPr="00C23BAC">
              <w:rPr>
                <w:b/>
                <w:bCs/>
                <w:szCs w:val="22"/>
              </w:rPr>
              <w:t>1.77</w:t>
            </w:r>
          </w:p>
        </w:tc>
      </w:tr>
      <w:tr w:rsidR="00D930B3" w:rsidRPr="00C23BAC" w14:paraId="72FA8B08" w14:textId="77777777" w:rsidTr="00143182">
        <w:trPr>
          <w:trHeight w:val="330"/>
        </w:trPr>
        <w:tc>
          <w:tcPr>
            <w:tcW w:w="5300" w:type="dxa"/>
            <w:vAlign w:val="center"/>
            <w:hideMark/>
          </w:tcPr>
          <w:p w14:paraId="73622B15"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зелене</w:t>
            </w:r>
            <w:proofErr w:type="spellEnd"/>
            <w:r w:rsidRPr="00C23BAC">
              <w:rPr>
                <w:szCs w:val="22"/>
              </w:rPr>
              <w:t xml:space="preserve"> </w:t>
            </w:r>
            <w:proofErr w:type="spellStart"/>
            <w:r w:rsidRPr="00C23BAC">
              <w:rPr>
                <w:szCs w:val="22"/>
              </w:rPr>
              <w:t>површине</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шума</w:t>
            </w:r>
            <w:proofErr w:type="spellEnd"/>
            <w:r w:rsidRPr="00C23BAC">
              <w:rPr>
                <w:szCs w:val="22"/>
              </w:rPr>
              <w:t>)</w:t>
            </w:r>
          </w:p>
        </w:tc>
        <w:tc>
          <w:tcPr>
            <w:tcW w:w="1980" w:type="dxa"/>
            <w:vAlign w:val="center"/>
            <w:hideMark/>
          </w:tcPr>
          <w:p w14:paraId="181BBAF2" w14:textId="77777777" w:rsidR="00D930B3" w:rsidRPr="00C23BAC" w:rsidRDefault="00D930B3" w:rsidP="00143182">
            <w:pPr>
              <w:jc w:val="right"/>
              <w:rPr>
                <w:szCs w:val="22"/>
              </w:rPr>
            </w:pPr>
            <w:r w:rsidRPr="00C23BAC">
              <w:rPr>
                <w:szCs w:val="22"/>
              </w:rPr>
              <w:t>2,765,591</w:t>
            </w:r>
          </w:p>
        </w:tc>
        <w:tc>
          <w:tcPr>
            <w:tcW w:w="1320" w:type="dxa"/>
            <w:shd w:val="clear" w:color="auto" w:fill="BFBFBF"/>
            <w:vAlign w:val="center"/>
            <w:hideMark/>
          </w:tcPr>
          <w:p w14:paraId="7ADF8232" w14:textId="77777777" w:rsidR="00D930B3" w:rsidRPr="00C23BAC" w:rsidRDefault="00D930B3" w:rsidP="00143182">
            <w:pPr>
              <w:jc w:val="right"/>
              <w:rPr>
                <w:b/>
                <w:bCs/>
                <w:szCs w:val="22"/>
              </w:rPr>
            </w:pPr>
            <w:r w:rsidRPr="00C23BAC">
              <w:rPr>
                <w:b/>
                <w:bCs/>
                <w:szCs w:val="22"/>
              </w:rPr>
              <w:t>276.56</w:t>
            </w:r>
          </w:p>
        </w:tc>
        <w:tc>
          <w:tcPr>
            <w:tcW w:w="1540" w:type="dxa"/>
            <w:shd w:val="clear" w:color="auto" w:fill="BFBFBF"/>
            <w:vAlign w:val="center"/>
            <w:hideMark/>
          </w:tcPr>
          <w:p w14:paraId="6B929F6A" w14:textId="77777777" w:rsidR="00D930B3" w:rsidRPr="00C23BAC" w:rsidRDefault="00D930B3" w:rsidP="00143182">
            <w:pPr>
              <w:jc w:val="right"/>
              <w:rPr>
                <w:b/>
                <w:bCs/>
                <w:szCs w:val="22"/>
              </w:rPr>
            </w:pPr>
            <w:r w:rsidRPr="00C23BAC">
              <w:rPr>
                <w:b/>
                <w:bCs/>
                <w:szCs w:val="22"/>
              </w:rPr>
              <w:t>4.58</w:t>
            </w:r>
          </w:p>
        </w:tc>
      </w:tr>
      <w:tr w:rsidR="00D930B3" w:rsidRPr="00C23BAC" w14:paraId="148AE31F" w14:textId="77777777" w:rsidTr="00143182">
        <w:trPr>
          <w:trHeight w:val="315"/>
        </w:trPr>
        <w:tc>
          <w:tcPr>
            <w:tcW w:w="5300" w:type="dxa"/>
            <w:shd w:val="clear" w:color="auto" w:fill="BFBFBF"/>
            <w:vAlign w:val="center"/>
            <w:hideMark/>
          </w:tcPr>
          <w:p w14:paraId="10B4B6E8" w14:textId="77777777" w:rsidR="00D930B3" w:rsidRPr="00C23BAC" w:rsidRDefault="00D930B3" w:rsidP="00143182">
            <w:pPr>
              <w:rPr>
                <w:b/>
                <w:bCs/>
                <w:szCs w:val="22"/>
              </w:rPr>
            </w:pPr>
            <w:proofErr w:type="spellStart"/>
            <w:r w:rsidRPr="00C23BAC">
              <w:rPr>
                <w:b/>
                <w:bCs/>
                <w:szCs w:val="22"/>
              </w:rPr>
              <w:t>Водне</w:t>
            </w:r>
            <w:proofErr w:type="spellEnd"/>
            <w:r w:rsidRPr="00C23BAC">
              <w:rPr>
                <w:b/>
                <w:bCs/>
                <w:szCs w:val="22"/>
              </w:rPr>
              <w:t xml:space="preserve"> </w:t>
            </w:r>
            <w:proofErr w:type="spellStart"/>
            <w:r w:rsidRPr="00C23BAC">
              <w:rPr>
                <w:b/>
                <w:bCs/>
                <w:szCs w:val="22"/>
              </w:rPr>
              <w:t>површине</w:t>
            </w:r>
            <w:proofErr w:type="spellEnd"/>
            <w:r w:rsidRPr="00C23BAC">
              <w:rPr>
                <w:b/>
                <w:bCs/>
                <w:szCs w:val="22"/>
              </w:rPr>
              <w:t xml:space="preserve"> </w:t>
            </w:r>
            <w:proofErr w:type="spellStart"/>
            <w:r w:rsidRPr="00C23BAC">
              <w:rPr>
                <w:b/>
                <w:bCs/>
                <w:szCs w:val="22"/>
              </w:rPr>
              <w:t>са</w:t>
            </w:r>
            <w:proofErr w:type="spellEnd"/>
            <w:r w:rsidRPr="00C23BAC">
              <w:rPr>
                <w:b/>
                <w:bCs/>
                <w:szCs w:val="22"/>
              </w:rPr>
              <w:t xml:space="preserve"> </w:t>
            </w:r>
            <w:proofErr w:type="spellStart"/>
            <w:r w:rsidRPr="00C23BAC">
              <w:rPr>
                <w:b/>
                <w:bCs/>
                <w:szCs w:val="22"/>
              </w:rPr>
              <w:t>приобалним</w:t>
            </w:r>
            <w:proofErr w:type="spellEnd"/>
            <w:r w:rsidRPr="00C23BAC">
              <w:rPr>
                <w:b/>
                <w:bCs/>
                <w:szCs w:val="22"/>
              </w:rPr>
              <w:t xml:space="preserve"> </w:t>
            </w:r>
            <w:proofErr w:type="spellStart"/>
            <w:r w:rsidRPr="00C23BAC">
              <w:rPr>
                <w:b/>
                <w:bCs/>
                <w:szCs w:val="22"/>
              </w:rPr>
              <w:t>појасом</w:t>
            </w:r>
            <w:proofErr w:type="spellEnd"/>
            <w:r w:rsidRPr="00C23BAC">
              <w:rPr>
                <w:b/>
                <w:bCs/>
                <w:szCs w:val="22"/>
              </w:rPr>
              <w:t xml:space="preserve"> (у </w:t>
            </w:r>
            <w:proofErr w:type="spellStart"/>
            <w:r w:rsidRPr="00C23BAC">
              <w:rPr>
                <w:b/>
                <w:bCs/>
                <w:szCs w:val="22"/>
              </w:rPr>
              <w:t>оквиру</w:t>
            </w:r>
            <w:proofErr w:type="spellEnd"/>
            <w:r w:rsidRPr="00C23BAC">
              <w:rPr>
                <w:b/>
                <w:bCs/>
                <w:szCs w:val="22"/>
              </w:rPr>
              <w:t xml:space="preserve"> </w:t>
            </w:r>
            <w:proofErr w:type="spellStart"/>
            <w:r w:rsidRPr="00C23BAC">
              <w:rPr>
                <w:b/>
                <w:bCs/>
                <w:szCs w:val="22"/>
              </w:rPr>
              <w:t>грађевинског</w:t>
            </w:r>
            <w:proofErr w:type="spellEnd"/>
            <w:r w:rsidRPr="00C23BAC">
              <w:rPr>
                <w:b/>
                <w:bCs/>
                <w:szCs w:val="22"/>
              </w:rPr>
              <w:t xml:space="preserve"> </w:t>
            </w:r>
            <w:proofErr w:type="spellStart"/>
            <w:r w:rsidRPr="00C23BAC">
              <w:rPr>
                <w:b/>
                <w:bCs/>
                <w:szCs w:val="22"/>
              </w:rPr>
              <w:t>подручја</w:t>
            </w:r>
            <w:proofErr w:type="spellEnd"/>
            <w:r w:rsidRPr="00C23BAC">
              <w:rPr>
                <w:b/>
                <w:bCs/>
                <w:szCs w:val="22"/>
              </w:rPr>
              <w:t xml:space="preserve"> и </w:t>
            </w:r>
            <w:proofErr w:type="spellStart"/>
            <w:r w:rsidRPr="00C23BAC">
              <w:rPr>
                <w:b/>
                <w:bCs/>
                <w:szCs w:val="22"/>
              </w:rPr>
              <w:t>изван</w:t>
            </w:r>
            <w:proofErr w:type="spellEnd"/>
            <w:r w:rsidRPr="00C23BAC">
              <w:rPr>
                <w:b/>
                <w:bCs/>
                <w:szCs w:val="22"/>
              </w:rPr>
              <w:t xml:space="preserve"> </w:t>
            </w:r>
            <w:proofErr w:type="spellStart"/>
            <w:r w:rsidRPr="00C23BAC">
              <w:rPr>
                <w:b/>
                <w:bCs/>
                <w:szCs w:val="22"/>
              </w:rPr>
              <w:t>зоне</w:t>
            </w:r>
            <w:proofErr w:type="spellEnd"/>
            <w:r w:rsidRPr="00C23BAC">
              <w:rPr>
                <w:b/>
                <w:bCs/>
                <w:szCs w:val="22"/>
              </w:rPr>
              <w:t xml:space="preserve"> </w:t>
            </w:r>
            <w:proofErr w:type="spellStart"/>
            <w:r w:rsidRPr="00C23BAC">
              <w:rPr>
                <w:b/>
                <w:bCs/>
                <w:szCs w:val="22"/>
              </w:rPr>
              <w:t>аутопута</w:t>
            </w:r>
            <w:proofErr w:type="spellEnd"/>
            <w:r w:rsidRPr="00C23BAC">
              <w:rPr>
                <w:b/>
                <w:bCs/>
                <w:szCs w:val="22"/>
              </w:rPr>
              <w:t>):</w:t>
            </w:r>
          </w:p>
        </w:tc>
        <w:tc>
          <w:tcPr>
            <w:tcW w:w="1980" w:type="dxa"/>
            <w:shd w:val="clear" w:color="auto" w:fill="BFBFBF"/>
            <w:vAlign w:val="center"/>
            <w:hideMark/>
          </w:tcPr>
          <w:p w14:paraId="7FD9A5A3" w14:textId="77777777" w:rsidR="00D930B3" w:rsidRPr="00C23BAC" w:rsidRDefault="00D930B3" w:rsidP="00143182">
            <w:pPr>
              <w:jc w:val="right"/>
              <w:rPr>
                <w:b/>
                <w:bCs/>
                <w:szCs w:val="22"/>
              </w:rPr>
            </w:pPr>
            <w:r w:rsidRPr="00C23BAC">
              <w:rPr>
                <w:b/>
                <w:bCs/>
                <w:szCs w:val="22"/>
              </w:rPr>
              <w:t>736,935</w:t>
            </w:r>
          </w:p>
        </w:tc>
        <w:tc>
          <w:tcPr>
            <w:tcW w:w="1320" w:type="dxa"/>
            <w:shd w:val="clear" w:color="auto" w:fill="BFBFBF"/>
            <w:vAlign w:val="center"/>
            <w:hideMark/>
          </w:tcPr>
          <w:p w14:paraId="5BB469BB" w14:textId="77777777" w:rsidR="00D930B3" w:rsidRPr="00C23BAC" w:rsidRDefault="00D930B3" w:rsidP="00143182">
            <w:pPr>
              <w:jc w:val="right"/>
              <w:rPr>
                <w:b/>
                <w:bCs/>
                <w:szCs w:val="22"/>
              </w:rPr>
            </w:pPr>
            <w:r w:rsidRPr="00C23BAC">
              <w:rPr>
                <w:b/>
                <w:bCs/>
                <w:szCs w:val="22"/>
              </w:rPr>
              <w:t>73.69</w:t>
            </w:r>
          </w:p>
        </w:tc>
        <w:tc>
          <w:tcPr>
            <w:tcW w:w="1540" w:type="dxa"/>
            <w:shd w:val="clear" w:color="auto" w:fill="BFBFBF"/>
            <w:vAlign w:val="center"/>
            <w:hideMark/>
          </w:tcPr>
          <w:p w14:paraId="33490D2A" w14:textId="77777777" w:rsidR="00D930B3" w:rsidRPr="00C23BAC" w:rsidRDefault="00D930B3" w:rsidP="00143182">
            <w:pPr>
              <w:jc w:val="right"/>
              <w:rPr>
                <w:b/>
                <w:bCs/>
                <w:szCs w:val="22"/>
              </w:rPr>
            </w:pPr>
            <w:r w:rsidRPr="00C23BAC">
              <w:rPr>
                <w:b/>
                <w:bCs/>
                <w:szCs w:val="22"/>
              </w:rPr>
              <w:t>1.22</w:t>
            </w:r>
          </w:p>
        </w:tc>
      </w:tr>
      <w:tr w:rsidR="00D930B3" w:rsidRPr="00C23BAC" w14:paraId="1DC770E2" w14:textId="77777777" w:rsidTr="00143182">
        <w:trPr>
          <w:trHeight w:val="330"/>
        </w:trPr>
        <w:tc>
          <w:tcPr>
            <w:tcW w:w="5300" w:type="dxa"/>
            <w:shd w:val="clear" w:color="auto" w:fill="BFBFBF"/>
            <w:vAlign w:val="center"/>
            <w:hideMark/>
          </w:tcPr>
          <w:p w14:paraId="2F37CE17" w14:textId="77777777" w:rsidR="00D930B3" w:rsidRPr="00C23BAC" w:rsidRDefault="00D930B3" w:rsidP="00143182">
            <w:pPr>
              <w:jc w:val="both"/>
              <w:rPr>
                <w:b/>
                <w:bCs/>
                <w:szCs w:val="22"/>
              </w:rPr>
            </w:pPr>
            <w:proofErr w:type="spellStart"/>
            <w:r w:rsidRPr="00C23BAC">
              <w:rPr>
                <w:b/>
                <w:bCs/>
                <w:szCs w:val="22"/>
              </w:rPr>
              <w:t>Површине</w:t>
            </w:r>
            <w:proofErr w:type="spellEnd"/>
            <w:r w:rsidRPr="00C23BAC">
              <w:rPr>
                <w:b/>
                <w:bCs/>
                <w:szCs w:val="22"/>
              </w:rPr>
              <w:t xml:space="preserve"> и </w:t>
            </w:r>
            <w:proofErr w:type="spellStart"/>
            <w:r w:rsidRPr="00C23BAC">
              <w:rPr>
                <w:b/>
                <w:bCs/>
                <w:szCs w:val="22"/>
              </w:rPr>
              <w:t>објекти</w:t>
            </w:r>
            <w:proofErr w:type="spellEnd"/>
            <w:r w:rsidRPr="00C23BAC">
              <w:rPr>
                <w:b/>
                <w:bCs/>
                <w:szCs w:val="22"/>
              </w:rPr>
              <w:t xml:space="preserve"> </w:t>
            </w:r>
            <w:proofErr w:type="spellStart"/>
            <w:r w:rsidRPr="00C23BAC">
              <w:rPr>
                <w:b/>
                <w:bCs/>
                <w:szCs w:val="22"/>
              </w:rPr>
              <w:t>осталих</w:t>
            </w:r>
            <w:proofErr w:type="spellEnd"/>
            <w:r w:rsidRPr="00C23BAC">
              <w:rPr>
                <w:b/>
                <w:bCs/>
                <w:szCs w:val="22"/>
              </w:rPr>
              <w:t xml:space="preserve"> </w:t>
            </w:r>
            <w:proofErr w:type="spellStart"/>
            <w:r w:rsidRPr="00C23BAC">
              <w:rPr>
                <w:b/>
                <w:bCs/>
                <w:szCs w:val="22"/>
              </w:rPr>
              <w:t>намена</w:t>
            </w:r>
            <w:proofErr w:type="spellEnd"/>
            <w:r w:rsidRPr="00C23BAC">
              <w:rPr>
                <w:b/>
                <w:bCs/>
                <w:szCs w:val="22"/>
              </w:rPr>
              <w:t>:</w:t>
            </w:r>
          </w:p>
        </w:tc>
        <w:tc>
          <w:tcPr>
            <w:tcW w:w="1980" w:type="dxa"/>
            <w:shd w:val="clear" w:color="auto" w:fill="BFBFBF"/>
            <w:vAlign w:val="center"/>
            <w:hideMark/>
          </w:tcPr>
          <w:p w14:paraId="0AEA1A2E" w14:textId="77777777" w:rsidR="00D930B3" w:rsidRPr="00C23BAC" w:rsidRDefault="00D930B3" w:rsidP="00143182">
            <w:pPr>
              <w:jc w:val="right"/>
              <w:rPr>
                <w:b/>
                <w:bCs/>
                <w:szCs w:val="22"/>
              </w:rPr>
            </w:pPr>
            <w:r w:rsidRPr="00C23BAC">
              <w:rPr>
                <w:b/>
                <w:bCs/>
                <w:szCs w:val="22"/>
              </w:rPr>
              <w:t>16,001,995</w:t>
            </w:r>
          </w:p>
        </w:tc>
        <w:tc>
          <w:tcPr>
            <w:tcW w:w="1320" w:type="dxa"/>
            <w:shd w:val="clear" w:color="auto" w:fill="BFBFBF"/>
            <w:vAlign w:val="center"/>
            <w:hideMark/>
          </w:tcPr>
          <w:p w14:paraId="51FB17AC" w14:textId="77777777" w:rsidR="00D930B3" w:rsidRPr="00C23BAC" w:rsidRDefault="00D930B3" w:rsidP="00143182">
            <w:pPr>
              <w:jc w:val="right"/>
              <w:rPr>
                <w:b/>
                <w:bCs/>
                <w:szCs w:val="22"/>
              </w:rPr>
            </w:pPr>
            <w:r w:rsidRPr="00C23BAC">
              <w:rPr>
                <w:b/>
                <w:bCs/>
                <w:szCs w:val="22"/>
              </w:rPr>
              <w:t>1,600.20</w:t>
            </w:r>
          </w:p>
        </w:tc>
        <w:tc>
          <w:tcPr>
            <w:tcW w:w="1540" w:type="dxa"/>
            <w:shd w:val="clear" w:color="auto" w:fill="BFBFBF"/>
            <w:vAlign w:val="center"/>
            <w:hideMark/>
          </w:tcPr>
          <w:p w14:paraId="28C80DD5" w14:textId="77777777" w:rsidR="00D930B3" w:rsidRPr="00C23BAC" w:rsidRDefault="00D930B3" w:rsidP="00143182">
            <w:pPr>
              <w:jc w:val="right"/>
              <w:rPr>
                <w:b/>
                <w:bCs/>
                <w:szCs w:val="22"/>
              </w:rPr>
            </w:pPr>
            <w:r w:rsidRPr="00C23BAC">
              <w:rPr>
                <w:b/>
                <w:bCs/>
                <w:szCs w:val="22"/>
              </w:rPr>
              <w:t>26.52</w:t>
            </w:r>
          </w:p>
        </w:tc>
      </w:tr>
      <w:tr w:rsidR="00D930B3" w:rsidRPr="00C23BAC" w14:paraId="1AB26981" w14:textId="77777777" w:rsidTr="00143182">
        <w:trPr>
          <w:trHeight w:val="630"/>
        </w:trPr>
        <w:tc>
          <w:tcPr>
            <w:tcW w:w="5300" w:type="dxa"/>
            <w:vAlign w:val="center"/>
            <w:hideMark/>
          </w:tcPr>
          <w:p w14:paraId="0742530A"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становање</w:t>
            </w:r>
            <w:proofErr w:type="spellEnd"/>
            <w:r w:rsidRPr="00C23BAC">
              <w:rPr>
                <w:szCs w:val="22"/>
              </w:rPr>
              <w:t xml:space="preserve"> </w:t>
            </w:r>
            <w:proofErr w:type="spellStart"/>
            <w:r w:rsidRPr="00C23BAC">
              <w:rPr>
                <w:szCs w:val="22"/>
              </w:rPr>
              <w:t>ниске</w:t>
            </w:r>
            <w:proofErr w:type="spellEnd"/>
            <w:r w:rsidRPr="00C23BAC">
              <w:rPr>
                <w:szCs w:val="22"/>
              </w:rPr>
              <w:t xml:space="preserve"> </w:t>
            </w:r>
            <w:proofErr w:type="spellStart"/>
            <w:r w:rsidRPr="00C23BAC">
              <w:rPr>
                <w:szCs w:val="22"/>
              </w:rPr>
              <w:t>густине</w:t>
            </w:r>
            <w:proofErr w:type="spellEnd"/>
            <w:r w:rsidRPr="00C23BAC">
              <w:rPr>
                <w:szCs w:val="22"/>
              </w:rPr>
              <w:t xml:space="preserve"> (</w:t>
            </w:r>
            <w:proofErr w:type="spellStart"/>
            <w:r w:rsidRPr="00C23BAC">
              <w:rPr>
                <w:szCs w:val="22"/>
              </w:rPr>
              <w:t>зона</w:t>
            </w:r>
            <w:proofErr w:type="spellEnd"/>
            <w:r w:rsidRPr="00C23BAC">
              <w:rPr>
                <w:szCs w:val="22"/>
              </w:rPr>
              <w:t xml:space="preserve"> </w:t>
            </w:r>
            <w:proofErr w:type="spellStart"/>
            <w:r w:rsidRPr="00C23BAC">
              <w:rPr>
                <w:szCs w:val="22"/>
              </w:rPr>
              <w:t>ретких</w:t>
            </w:r>
            <w:proofErr w:type="spellEnd"/>
            <w:r w:rsidRPr="00C23BAC">
              <w:rPr>
                <w:szCs w:val="22"/>
              </w:rPr>
              <w:t xml:space="preserve"> </w:t>
            </w:r>
            <w:proofErr w:type="spellStart"/>
            <w:r w:rsidRPr="00C23BAC">
              <w:rPr>
                <w:szCs w:val="22"/>
              </w:rPr>
              <w:t>насеља</w:t>
            </w:r>
            <w:proofErr w:type="spellEnd"/>
            <w:r w:rsidRPr="00C23BAC">
              <w:rPr>
                <w:szCs w:val="22"/>
              </w:rPr>
              <w:t xml:space="preserve"> и </w:t>
            </w:r>
            <w:proofErr w:type="spellStart"/>
            <w:r w:rsidRPr="00C23BAC">
              <w:rPr>
                <w:szCs w:val="22"/>
              </w:rPr>
              <w:t>породичне</w:t>
            </w:r>
            <w:proofErr w:type="spellEnd"/>
            <w:r w:rsidRPr="00C23BAC">
              <w:rPr>
                <w:szCs w:val="22"/>
              </w:rPr>
              <w:t xml:space="preserve"> </w:t>
            </w:r>
            <w:proofErr w:type="spellStart"/>
            <w:r w:rsidRPr="00C23BAC">
              <w:rPr>
                <w:szCs w:val="22"/>
              </w:rPr>
              <w:t>градње</w:t>
            </w:r>
            <w:proofErr w:type="spellEnd"/>
            <w:r w:rsidRPr="00C23BAC">
              <w:rPr>
                <w:szCs w:val="22"/>
              </w:rPr>
              <w:t>)</w:t>
            </w:r>
          </w:p>
        </w:tc>
        <w:tc>
          <w:tcPr>
            <w:tcW w:w="1980" w:type="dxa"/>
            <w:vAlign w:val="center"/>
            <w:hideMark/>
          </w:tcPr>
          <w:p w14:paraId="16785E4F" w14:textId="77777777" w:rsidR="00D930B3" w:rsidRPr="00C23BAC" w:rsidRDefault="00D930B3" w:rsidP="00143182">
            <w:pPr>
              <w:jc w:val="right"/>
              <w:rPr>
                <w:szCs w:val="22"/>
              </w:rPr>
            </w:pPr>
            <w:r w:rsidRPr="00C23BAC">
              <w:rPr>
                <w:szCs w:val="22"/>
              </w:rPr>
              <w:t>10,324,647</w:t>
            </w:r>
          </w:p>
        </w:tc>
        <w:tc>
          <w:tcPr>
            <w:tcW w:w="1320" w:type="dxa"/>
            <w:shd w:val="clear" w:color="auto" w:fill="BFBFBF"/>
            <w:vAlign w:val="center"/>
            <w:hideMark/>
          </w:tcPr>
          <w:p w14:paraId="22C6AE9B" w14:textId="77777777" w:rsidR="00D930B3" w:rsidRPr="00C23BAC" w:rsidRDefault="00D930B3" w:rsidP="00143182">
            <w:pPr>
              <w:jc w:val="right"/>
              <w:rPr>
                <w:b/>
                <w:bCs/>
                <w:szCs w:val="22"/>
              </w:rPr>
            </w:pPr>
            <w:r w:rsidRPr="00C23BAC">
              <w:rPr>
                <w:b/>
                <w:bCs/>
                <w:szCs w:val="22"/>
              </w:rPr>
              <w:t>1,032.46</w:t>
            </w:r>
          </w:p>
        </w:tc>
        <w:tc>
          <w:tcPr>
            <w:tcW w:w="1540" w:type="dxa"/>
            <w:shd w:val="clear" w:color="auto" w:fill="BFBFBF"/>
            <w:vAlign w:val="center"/>
            <w:hideMark/>
          </w:tcPr>
          <w:p w14:paraId="3B2522BC" w14:textId="77777777" w:rsidR="00D930B3" w:rsidRPr="00C23BAC" w:rsidRDefault="00D930B3" w:rsidP="00143182">
            <w:pPr>
              <w:jc w:val="right"/>
              <w:rPr>
                <w:b/>
                <w:bCs/>
                <w:szCs w:val="22"/>
              </w:rPr>
            </w:pPr>
            <w:r w:rsidRPr="00C23BAC">
              <w:rPr>
                <w:b/>
                <w:bCs/>
                <w:szCs w:val="22"/>
              </w:rPr>
              <w:t>17.11</w:t>
            </w:r>
          </w:p>
        </w:tc>
      </w:tr>
      <w:tr w:rsidR="00D930B3" w:rsidRPr="00C23BAC" w14:paraId="27D154B7" w14:textId="77777777" w:rsidTr="00143182">
        <w:trPr>
          <w:trHeight w:val="305"/>
        </w:trPr>
        <w:tc>
          <w:tcPr>
            <w:tcW w:w="5300" w:type="dxa"/>
            <w:vAlign w:val="center"/>
            <w:hideMark/>
          </w:tcPr>
          <w:p w14:paraId="49864038"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становање</w:t>
            </w:r>
            <w:proofErr w:type="spellEnd"/>
            <w:r w:rsidRPr="00C23BAC">
              <w:rPr>
                <w:szCs w:val="22"/>
              </w:rPr>
              <w:t xml:space="preserve"> </w:t>
            </w:r>
            <w:proofErr w:type="spellStart"/>
            <w:r w:rsidRPr="00C23BAC">
              <w:rPr>
                <w:szCs w:val="22"/>
              </w:rPr>
              <w:t>средње</w:t>
            </w:r>
            <w:proofErr w:type="spellEnd"/>
            <w:r w:rsidRPr="00C23BAC">
              <w:rPr>
                <w:szCs w:val="22"/>
              </w:rPr>
              <w:t xml:space="preserve"> </w:t>
            </w:r>
            <w:proofErr w:type="spellStart"/>
            <w:r w:rsidRPr="00C23BAC">
              <w:rPr>
                <w:szCs w:val="22"/>
              </w:rPr>
              <w:t>густине</w:t>
            </w:r>
            <w:proofErr w:type="spellEnd"/>
            <w:r w:rsidRPr="00C23BAC">
              <w:rPr>
                <w:szCs w:val="22"/>
              </w:rPr>
              <w:t xml:space="preserve"> (</w:t>
            </w:r>
            <w:proofErr w:type="spellStart"/>
            <w:r w:rsidRPr="00C23BAC">
              <w:rPr>
                <w:szCs w:val="22"/>
              </w:rPr>
              <w:t>општа</w:t>
            </w:r>
            <w:proofErr w:type="spellEnd"/>
            <w:r w:rsidRPr="00C23BAC">
              <w:rPr>
                <w:szCs w:val="22"/>
              </w:rPr>
              <w:t xml:space="preserve"> </w:t>
            </w:r>
            <w:proofErr w:type="spellStart"/>
            <w:r w:rsidRPr="00C23BAC">
              <w:rPr>
                <w:szCs w:val="22"/>
              </w:rPr>
              <w:t>стамбена</w:t>
            </w:r>
            <w:proofErr w:type="spellEnd"/>
            <w:r w:rsidRPr="00C23BAC">
              <w:rPr>
                <w:szCs w:val="22"/>
              </w:rPr>
              <w:t xml:space="preserve"> </w:t>
            </w:r>
            <w:proofErr w:type="spellStart"/>
            <w:r w:rsidRPr="00C23BAC">
              <w:rPr>
                <w:szCs w:val="22"/>
              </w:rPr>
              <w:t>зона</w:t>
            </w:r>
            <w:proofErr w:type="spellEnd"/>
            <w:r w:rsidRPr="00C23BAC">
              <w:rPr>
                <w:szCs w:val="22"/>
              </w:rPr>
              <w:t>)</w:t>
            </w:r>
          </w:p>
        </w:tc>
        <w:tc>
          <w:tcPr>
            <w:tcW w:w="1980" w:type="dxa"/>
            <w:vAlign w:val="center"/>
            <w:hideMark/>
          </w:tcPr>
          <w:p w14:paraId="3E5A93B0" w14:textId="77777777" w:rsidR="00D930B3" w:rsidRPr="00C23BAC" w:rsidRDefault="00D930B3" w:rsidP="00143182">
            <w:pPr>
              <w:jc w:val="right"/>
              <w:rPr>
                <w:szCs w:val="22"/>
              </w:rPr>
            </w:pPr>
            <w:r w:rsidRPr="00C23BAC">
              <w:rPr>
                <w:szCs w:val="22"/>
              </w:rPr>
              <w:t>2,419,934</w:t>
            </w:r>
          </w:p>
        </w:tc>
        <w:tc>
          <w:tcPr>
            <w:tcW w:w="1320" w:type="dxa"/>
            <w:shd w:val="clear" w:color="auto" w:fill="BFBFBF"/>
            <w:vAlign w:val="center"/>
            <w:hideMark/>
          </w:tcPr>
          <w:p w14:paraId="33E09DA1" w14:textId="77777777" w:rsidR="00D930B3" w:rsidRPr="00C23BAC" w:rsidRDefault="00D930B3" w:rsidP="00143182">
            <w:pPr>
              <w:jc w:val="right"/>
              <w:rPr>
                <w:b/>
                <w:bCs/>
                <w:szCs w:val="22"/>
              </w:rPr>
            </w:pPr>
            <w:r w:rsidRPr="00C23BAC">
              <w:rPr>
                <w:b/>
                <w:bCs/>
                <w:szCs w:val="22"/>
              </w:rPr>
              <w:t>241.99</w:t>
            </w:r>
          </w:p>
        </w:tc>
        <w:tc>
          <w:tcPr>
            <w:tcW w:w="1540" w:type="dxa"/>
            <w:shd w:val="clear" w:color="auto" w:fill="BFBFBF"/>
            <w:vAlign w:val="center"/>
            <w:hideMark/>
          </w:tcPr>
          <w:p w14:paraId="4B0C0965" w14:textId="77777777" w:rsidR="00D930B3" w:rsidRPr="00C23BAC" w:rsidRDefault="00D930B3" w:rsidP="00143182">
            <w:pPr>
              <w:jc w:val="right"/>
              <w:rPr>
                <w:b/>
                <w:bCs/>
                <w:szCs w:val="22"/>
              </w:rPr>
            </w:pPr>
            <w:r w:rsidRPr="00C23BAC">
              <w:rPr>
                <w:b/>
                <w:bCs/>
                <w:szCs w:val="22"/>
              </w:rPr>
              <w:t>4.01</w:t>
            </w:r>
          </w:p>
        </w:tc>
      </w:tr>
      <w:tr w:rsidR="00D930B3" w:rsidRPr="00C23BAC" w14:paraId="5EE867F5" w14:textId="77777777" w:rsidTr="00143182">
        <w:trPr>
          <w:trHeight w:val="330"/>
        </w:trPr>
        <w:tc>
          <w:tcPr>
            <w:tcW w:w="5300" w:type="dxa"/>
            <w:vAlign w:val="center"/>
            <w:hideMark/>
          </w:tcPr>
          <w:p w14:paraId="24ABAEF9"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становање</w:t>
            </w:r>
            <w:proofErr w:type="spellEnd"/>
            <w:r w:rsidRPr="00C23BAC">
              <w:rPr>
                <w:szCs w:val="22"/>
              </w:rPr>
              <w:t xml:space="preserve"> в</w:t>
            </w:r>
            <w:r w:rsidRPr="00C23BAC">
              <w:rPr>
                <w:szCs w:val="22"/>
                <w:lang w:val="sr-Cyrl-RS"/>
              </w:rPr>
              <w:t>еће</w:t>
            </w:r>
            <w:r w:rsidRPr="00C23BAC">
              <w:rPr>
                <w:szCs w:val="22"/>
              </w:rPr>
              <w:t xml:space="preserve"> </w:t>
            </w:r>
            <w:proofErr w:type="spellStart"/>
            <w:r w:rsidRPr="00C23BAC">
              <w:rPr>
                <w:szCs w:val="22"/>
              </w:rPr>
              <w:t>густине</w:t>
            </w:r>
            <w:proofErr w:type="spellEnd"/>
          </w:p>
        </w:tc>
        <w:tc>
          <w:tcPr>
            <w:tcW w:w="1980" w:type="dxa"/>
            <w:vAlign w:val="center"/>
            <w:hideMark/>
          </w:tcPr>
          <w:p w14:paraId="69644CAA" w14:textId="77777777" w:rsidR="00D930B3" w:rsidRPr="00C23BAC" w:rsidRDefault="00D930B3" w:rsidP="00143182">
            <w:pPr>
              <w:jc w:val="right"/>
              <w:rPr>
                <w:szCs w:val="22"/>
              </w:rPr>
            </w:pPr>
            <w:r w:rsidRPr="00C23BAC">
              <w:rPr>
                <w:szCs w:val="22"/>
              </w:rPr>
              <w:t>669,892</w:t>
            </w:r>
          </w:p>
        </w:tc>
        <w:tc>
          <w:tcPr>
            <w:tcW w:w="1320" w:type="dxa"/>
            <w:shd w:val="clear" w:color="auto" w:fill="BFBFBF"/>
            <w:vAlign w:val="center"/>
            <w:hideMark/>
          </w:tcPr>
          <w:p w14:paraId="47DDF72A" w14:textId="77777777" w:rsidR="00D930B3" w:rsidRPr="00C23BAC" w:rsidRDefault="00D930B3" w:rsidP="00143182">
            <w:pPr>
              <w:jc w:val="right"/>
              <w:rPr>
                <w:b/>
                <w:bCs/>
                <w:szCs w:val="22"/>
              </w:rPr>
            </w:pPr>
            <w:r w:rsidRPr="00C23BAC">
              <w:rPr>
                <w:b/>
                <w:bCs/>
                <w:szCs w:val="22"/>
              </w:rPr>
              <w:t>66.99</w:t>
            </w:r>
          </w:p>
        </w:tc>
        <w:tc>
          <w:tcPr>
            <w:tcW w:w="1540" w:type="dxa"/>
            <w:shd w:val="clear" w:color="auto" w:fill="BFBFBF"/>
            <w:vAlign w:val="center"/>
            <w:hideMark/>
          </w:tcPr>
          <w:p w14:paraId="295FE532" w14:textId="77777777" w:rsidR="00D930B3" w:rsidRPr="00C23BAC" w:rsidRDefault="00D930B3" w:rsidP="00143182">
            <w:pPr>
              <w:jc w:val="right"/>
              <w:rPr>
                <w:b/>
                <w:bCs/>
                <w:szCs w:val="22"/>
              </w:rPr>
            </w:pPr>
            <w:r w:rsidRPr="00C23BAC">
              <w:rPr>
                <w:b/>
                <w:bCs/>
                <w:szCs w:val="22"/>
              </w:rPr>
              <w:t>1.11</w:t>
            </w:r>
          </w:p>
        </w:tc>
      </w:tr>
      <w:tr w:rsidR="00D930B3" w:rsidRPr="00C23BAC" w14:paraId="26C44531" w14:textId="77777777" w:rsidTr="00143182">
        <w:trPr>
          <w:trHeight w:val="330"/>
        </w:trPr>
        <w:tc>
          <w:tcPr>
            <w:tcW w:w="5300" w:type="dxa"/>
            <w:vAlign w:val="center"/>
            <w:hideMark/>
          </w:tcPr>
          <w:p w14:paraId="14E91612"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lastRenderedPageBreak/>
              <w:t></w:t>
            </w:r>
            <w:r w:rsidRPr="00C23BAC">
              <w:rPr>
                <w:sz w:val="14"/>
                <w:szCs w:val="14"/>
              </w:rPr>
              <w:t xml:space="preserve"> </w:t>
            </w:r>
            <w:proofErr w:type="spellStart"/>
            <w:r w:rsidRPr="00C23BAC">
              <w:rPr>
                <w:szCs w:val="22"/>
              </w:rPr>
              <w:t>пословно-стамбена</w:t>
            </w:r>
            <w:proofErr w:type="spellEnd"/>
            <w:r w:rsidRPr="00C23BAC">
              <w:rPr>
                <w:szCs w:val="22"/>
              </w:rPr>
              <w:t xml:space="preserve"> </w:t>
            </w:r>
            <w:proofErr w:type="spellStart"/>
            <w:r w:rsidRPr="00C23BAC">
              <w:rPr>
                <w:szCs w:val="22"/>
              </w:rPr>
              <w:t>зона</w:t>
            </w:r>
            <w:proofErr w:type="spellEnd"/>
            <w:r w:rsidRPr="00C23BAC">
              <w:rPr>
                <w:szCs w:val="22"/>
              </w:rPr>
              <w:t xml:space="preserve"> (</w:t>
            </w:r>
            <w:proofErr w:type="spellStart"/>
            <w:r w:rsidRPr="00C23BAC">
              <w:rPr>
                <w:szCs w:val="22"/>
              </w:rPr>
              <w:t>мешовита</w:t>
            </w:r>
            <w:proofErr w:type="spellEnd"/>
            <w:r w:rsidRPr="00C23BAC">
              <w:rPr>
                <w:szCs w:val="22"/>
              </w:rPr>
              <w:t xml:space="preserve"> </w:t>
            </w:r>
            <w:proofErr w:type="spellStart"/>
            <w:r w:rsidRPr="00C23BAC">
              <w:rPr>
                <w:szCs w:val="22"/>
              </w:rPr>
              <w:t>зона</w:t>
            </w:r>
            <w:proofErr w:type="spellEnd"/>
            <w:r w:rsidRPr="00C23BAC">
              <w:rPr>
                <w:szCs w:val="22"/>
              </w:rPr>
              <w:t>)</w:t>
            </w:r>
          </w:p>
        </w:tc>
        <w:tc>
          <w:tcPr>
            <w:tcW w:w="1980" w:type="dxa"/>
            <w:vAlign w:val="center"/>
            <w:hideMark/>
          </w:tcPr>
          <w:p w14:paraId="4D0071E0" w14:textId="77777777" w:rsidR="00D930B3" w:rsidRPr="00C23BAC" w:rsidRDefault="00D930B3" w:rsidP="00143182">
            <w:pPr>
              <w:jc w:val="right"/>
              <w:rPr>
                <w:szCs w:val="22"/>
              </w:rPr>
            </w:pPr>
            <w:r w:rsidRPr="00C23BAC">
              <w:rPr>
                <w:szCs w:val="22"/>
              </w:rPr>
              <w:t>155,397</w:t>
            </w:r>
          </w:p>
        </w:tc>
        <w:tc>
          <w:tcPr>
            <w:tcW w:w="1320" w:type="dxa"/>
            <w:shd w:val="clear" w:color="auto" w:fill="BFBFBF"/>
            <w:vAlign w:val="center"/>
            <w:hideMark/>
          </w:tcPr>
          <w:p w14:paraId="251D8734" w14:textId="77777777" w:rsidR="00D930B3" w:rsidRPr="00C23BAC" w:rsidRDefault="00D930B3" w:rsidP="00143182">
            <w:pPr>
              <w:jc w:val="right"/>
              <w:rPr>
                <w:b/>
                <w:bCs/>
                <w:szCs w:val="22"/>
              </w:rPr>
            </w:pPr>
            <w:r w:rsidRPr="00C23BAC">
              <w:rPr>
                <w:b/>
                <w:bCs/>
                <w:szCs w:val="22"/>
              </w:rPr>
              <w:t>15.54</w:t>
            </w:r>
          </w:p>
        </w:tc>
        <w:tc>
          <w:tcPr>
            <w:tcW w:w="1540" w:type="dxa"/>
            <w:shd w:val="clear" w:color="auto" w:fill="BFBFBF"/>
            <w:vAlign w:val="center"/>
            <w:hideMark/>
          </w:tcPr>
          <w:p w14:paraId="78D88DC9" w14:textId="77777777" w:rsidR="00D930B3" w:rsidRPr="00C23BAC" w:rsidRDefault="00D930B3" w:rsidP="00143182">
            <w:pPr>
              <w:jc w:val="right"/>
              <w:rPr>
                <w:b/>
                <w:bCs/>
                <w:szCs w:val="22"/>
              </w:rPr>
            </w:pPr>
            <w:r w:rsidRPr="00C23BAC">
              <w:rPr>
                <w:b/>
                <w:bCs/>
                <w:szCs w:val="22"/>
              </w:rPr>
              <w:t>0.26</w:t>
            </w:r>
          </w:p>
        </w:tc>
      </w:tr>
      <w:tr w:rsidR="00D930B3" w:rsidRPr="00C23BAC" w14:paraId="12D3F2E9" w14:textId="77777777" w:rsidTr="00143182">
        <w:trPr>
          <w:trHeight w:val="330"/>
        </w:trPr>
        <w:tc>
          <w:tcPr>
            <w:tcW w:w="5300" w:type="dxa"/>
            <w:vAlign w:val="center"/>
            <w:hideMark/>
          </w:tcPr>
          <w:p w14:paraId="529F354D"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централна</w:t>
            </w:r>
            <w:proofErr w:type="spellEnd"/>
            <w:r w:rsidRPr="00C23BAC">
              <w:rPr>
                <w:szCs w:val="22"/>
              </w:rPr>
              <w:t xml:space="preserve"> </w:t>
            </w:r>
            <w:proofErr w:type="spellStart"/>
            <w:r w:rsidRPr="00C23BAC">
              <w:rPr>
                <w:szCs w:val="22"/>
              </w:rPr>
              <w:t>зона</w:t>
            </w:r>
            <w:proofErr w:type="spellEnd"/>
          </w:p>
        </w:tc>
        <w:tc>
          <w:tcPr>
            <w:tcW w:w="1980" w:type="dxa"/>
            <w:vAlign w:val="center"/>
            <w:hideMark/>
          </w:tcPr>
          <w:p w14:paraId="40CCB645" w14:textId="77777777" w:rsidR="00D930B3" w:rsidRPr="00C23BAC" w:rsidRDefault="00D930B3" w:rsidP="00143182">
            <w:pPr>
              <w:jc w:val="right"/>
              <w:rPr>
                <w:szCs w:val="22"/>
              </w:rPr>
            </w:pPr>
            <w:r w:rsidRPr="00C23BAC">
              <w:rPr>
                <w:szCs w:val="22"/>
              </w:rPr>
              <w:t>36,117</w:t>
            </w:r>
          </w:p>
        </w:tc>
        <w:tc>
          <w:tcPr>
            <w:tcW w:w="1320" w:type="dxa"/>
            <w:shd w:val="clear" w:color="auto" w:fill="BFBFBF"/>
            <w:vAlign w:val="center"/>
            <w:hideMark/>
          </w:tcPr>
          <w:p w14:paraId="0879531B" w14:textId="77777777" w:rsidR="00D930B3" w:rsidRPr="00C23BAC" w:rsidRDefault="00D930B3" w:rsidP="00143182">
            <w:pPr>
              <w:jc w:val="right"/>
              <w:rPr>
                <w:b/>
                <w:bCs/>
                <w:szCs w:val="22"/>
              </w:rPr>
            </w:pPr>
            <w:r w:rsidRPr="00C23BAC">
              <w:rPr>
                <w:b/>
                <w:bCs/>
                <w:szCs w:val="22"/>
              </w:rPr>
              <w:t>3.61</w:t>
            </w:r>
          </w:p>
        </w:tc>
        <w:tc>
          <w:tcPr>
            <w:tcW w:w="1540" w:type="dxa"/>
            <w:shd w:val="clear" w:color="auto" w:fill="BFBFBF"/>
            <w:vAlign w:val="center"/>
            <w:hideMark/>
          </w:tcPr>
          <w:p w14:paraId="3175E4B6" w14:textId="77777777" w:rsidR="00D930B3" w:rsidRPr="00C23BAC" w:rsidRDefault="00D930B3" w:rsidP="00143182">
            <w:pPr>
              <w:jc w:val="right"/>
              <w:rPr>
                <w:b/>
                <w:bCs/>
                <w:szCs w:val="22"/>
              </w:rPr>
            </w:pPr>
            <w:r w:rsidRPr="00C23BAC">
              <w:rPr>
                <w:b/>
                <w:bCs/>
                <w:szCs w:val="22"/>
              </w:rPr>
              <w:t>0.06</w:t>
            </w:r>
          </w:p>
        </w:tc>
      </w:tr>
      <w:tr w:rsidR="00D930B3" w:rsidRPr="00C23BAC" w14:paraId="02AB1223" w14:textId="77777777" w:rsidTr="00143182">
        <w:trPr>
          <w:trHeight w:val="330"/>
        </w:trPr>
        <w:tc>
          <w:tcPr>
            <w:tcW w:w="5300" w:type="dxa"/>
            <w:vAlign w:val="center"/>
            <w:hideMark/>
          </w:tcPr>
          <w:p w14:paraId="681A917C"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привредна</w:t>
            </w:r>
            <w:proofErr w:type="spellEnd"/>
            <w:r w:rsidRPr="00C23BAC">
              <w:rPr>
                <w:szCs w:val="22"/>
              </w:rPr>
              <w:t xml:space="preserve"> </w:t>
            </w:r>
            <w:proofErr w:type="spellStart"/>
            <w:r w:rsidRPr="00C23BAC">
              <w:rPr>
                <w:szCs w:val="22"/>
              </w:rPr>
              <w:t>зона</w:t>
            </w:r>
            <w:proofErr w:type="spellEnd"/>
          </w:p>
        </w:tc>
        <w:tc>
          <w:tcPr>
            <w:tcW w:w="1980" w:type="dxa"/>
            <w:vAlign w:val="center"/>
            <w:hideMark/>
          </w:tcPr>
          <w:p w14:paraId="5E4C2EC4" w14:textId="77777777" w:rsidR="00D930B3" w:rsidRPr="00C23BAC" w:rsidRDefault="00D930B3" w:rsidP="00143182">
            <w:pPr>
              <w:jc w:val="right"/>
              <w:rPr>
                <w:szCs w:val="22"/>
              </w:rPr>
            </w:pPr>
            <w:r w:rsidRPr="00C23BAC">
              <w:rPr>
                <w:szCs w:val="22"/>
              </w:rPr>
              <w:t>925,620</w:t>
            </w:r>
          </w:p>
        </w:tc>
        <w:tc>
          <w:tcPr>
            <w:tcW w:w="1320" w:type="dxa"/>
            <w:shd w:val="clear" w:color="auto" w:fill="BFBFBF"/>
            <w:vAlign w:val="center"/>
            <w:hideMark/>
          </w:tcPr>
          <w:p w14:paraId="2BAB048C" w14:textId="77777777" w:rsidR="00D930B3" w:rsidRPr="00C23BAC" w:rsidRDefault="00D930B3" w:rsidP="00143182">
            <w:pPr>
              <w:jc w:val="right"/>
              <w:rPr>
                <w:b/>
                <w:bCs/>
                <w:szCs w:val="22"/>
              </w:rPr>
            </w:pPr>
            <w:r w:rsidRPr="00C23BAC">
              <w:rPr>
                <w:b/>
                <w:bCs/>
                <w:szCs w:val="22"/>
              </w:rPr>
              <w:t>92.56</w:t>
            </w:r>
          </w:p>
        </w:tc>
        <w:tc>
          <w:tcPr>
            <w:tcW w:w="1540" w:type="dxa"/>
            <w:shd w:val="clear" w:color="auto" w:fill="BFBFBF"/>
            <w:vAlign w:val="center"/>
            <w:hideMark/>
          </w:tcPr>
          <w:p w14:paraId="5ADA458D" w14:textId="77777777" w:rsidR="00D930B3" w:rsidRPr="00C23BAC" w:rsidRDefault="00D930B3" w:rsidP="00143182">
            <w:pPr>
              <w:jc w:val="right"/>
              <w:rPr>
                <w:b/>
                <w:bCs/>
                <w:szCs w:val="22"/>
              </w:rPr>
            </w:pPr>
            <w:r w:rsidRPr="00C23BAC">
              <w:rPr>
                <w:b/>
                <w:bCs/>
                <w:szCs w:val="22"/>
              </w:rPr>
              <w:t>1.53</w:t>
            </w:r>
          </w:p>
        </w:tc>
      </w:tr>
      <w:tr w:rsidR="00D930B3" w:rsidRPr="00C23BAC" w14:paraId="4A847190" w14:textId="77777777" w:rsidTr="00143182">
        <w:trPr>
          <w:trHeight w:val="330"/>
        </w:trPr>
        <w:tc>
          <w:tcPr>
            <w:tcW w:w="5300" w:type="dxa"/>
            <w:vAlign w:val="center"/>
            <w:hideMark/>
          </w:tcPr>
          <w:p w14:paraId="77E36901"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индустријска</w:t>
            </w:r>
            <w:proofErr w:type="spellEnd"/>
            <w:r w:rsidRPr="00C23BAC">
              <w:rPr>
                <w:szCs w:val="22"/>
              </w:rPr>
              <w:t xml:space="preserve"> </w:t>
            </w:r>
            <w:proofErr w:type="spellStart"/>
            <w:r w:rsidRPr="00C23BAC">
              <w:rPr>
                <w:szCs w:val="22"/>
              </w:rPr>
              <w:t>зона</w:t>
            </w:r>
            <w:proofErr w:type="spellEnd"/>
          </w:p>
        </w:tc>
        <w:tc>
          <w:tcPr>
            <w:tcW w:w="1980" w:type="dxa"/>
            <w:vAlign w:val="center"/>
            <w:hideMark/>
          </w:tcPr>
          <w:p w14:paraId="6A405695" w14:textId="77777777" w:rsidR="00D930B3" w:rsidRPr="00C23BAC" w:rsidRDefault="00D930B3" w:rsidP="00143182">
            <w:pPr>
              <w:jc w:val="right"/>
              <w:rPr>
                <w:szCs w:val="22"/>
              </w:rPr>
            </w:pPr>
            <w:r w:rsidRPr="00C23BAC">
              <w:rPr>
                <w:szCs w:val="22"/>
              </w:rPr>
              <w:t>1,458,678</w:t>
            </w:r>
          </w:p>
        </w:tc>
        <w:tc>
          <w:tcPr>
            <w:tcW w:w="1320" w:type="dxa"/>
            <w:shd w:val="clear" w:color="auto" w:fill="BFBFBF"/>
            <w:vAlign w:val="center"/>
            <w:hideMark/>
          </w:tcPr>
          <w:p w14:paraId="41466F6A" w14:textId="77777777" w:rsidR="00D930B3" w:rsidRPr="00C23BAC" w:rsidRDefault="00D930B3" w:rsidP="00143182">
            <w:pPr>
              <w:jc w:val="right"/>
              <w:rPr>
                <w:b/>
                <w:bCs/>
                <w:szCs w:val="22"/>
              </w:rPr>
            </w:pPr>
            <w:r w:rsidRPr="00C23BAC">
              <w:rPr>
                <w:b/>
                <w:bCs/>
                <w:szCs w:val="22"/>
              </w:rPr>
              <w:t>145.87</w:t>
            </w:r>
          </w:p>
        </w:tc>
        <w:tc>
          <w:tcPr>
            <w:tcW w:w="1540" w:type="dxa"/>
            <w:shd w:val="clear" w:color="auto" w:fill="BFBFBF"/>
            <w:vAlign w:val="center"/>
            <w:hideMark/>
          </w:tcPr>
          <w:p w14:paraId="462D14D1" w14:textId="77777777" w:rsidR="00D930B3" w:rsidRPr="00C23BAC" w:rsidRDefault="00D930B3" w:rsidP="00143182">
            <w:pPr>
              <w:jc w:val="right"/>
              <w:rPr>
                <w:b/>
                <w:bCs/>
                <w:szCs w:val="22"/>
              </w:rPr>
            </w:pPr>
            <w:r w:rsidRPr="00C23BAC">
              <w:rPr>
                <w:b/>
                <w:bCs/>
                <w:szCs w:val="22"/>
              </w:rPr>
              <w:t>2.42</w:t>
            </w:r>
          </w:p>
        </w:tc>
      </w:tr>
      <w:tr w:rsidR="00D930B3" w:rsidRPr="00C23BAC" w14:paraId="20D9A337" w14:textId="77777777" w:rsidTr="00143182">
        <w:trPr>
          <w:trHeight w:val="330"/>
        </w:trPr>
        <w:tc>
          <w:tcPr>
            <w:tcW w:w="5300" w:type="dxa"/>
            <w:vAlign w:val="center"/>
            <w:hideMark/>
          </w:tcPr>
          <w:p w14:paraId="560580C5"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верски</w:t>
            </w:r>
            <w:proofErr w:type="spellEnd"/>
            <w:r w:rsidRPr="00C23BAC">
              <w:rPr>
                <w:szCs w:val="22"/>
              </w:rPr>
              <w:t xml:space="preserve"> </w:t>
            </w:r>
            <w:proofErr w:type="spellStart"/>
            <w:r w:rsidRPr="00C23BAC">
              <w:rPr>
                <w:szCs w:val="22"/>
              </w:rPr>
              <w:t>објекти</w:t>
            </w:r>
            <w:proofErr w:type="spellEnd"/>
          </w:p>
        </w:tc>
        <w:tc>
          <w:tcPr>
            <w:tcW w:w="1980" w:type="dxa"/>
            <w:vAlign w:val="center"/>
            <w:hideMark/>
          </w:tcPr>
          <w:p w14:paraId="2C29EF24" w14:textId="77777777" w:rsidR="00D930B3" w:rsidRPr="00C23BAC" w:rsidRDefault="00D930B3" w:rsidP="00143182">
            <w:pPr>
              <w:jc w:val="right"/>
              <w:rPr>
                <w:szCs w:val="22"/>
              </w:rPr>
            </w:pPr>
            <w:r w:rsidRPr="00C23BAC">
              <w:rPr>
                <w:szCs w:val="22"/>
              </w:rPr>
              <w:t>11,710</w:t>
            </w:r>
          </w:p>
        </w:tc>
        <w:tc>
          <w:tcPr>
            <w:tcW w:w="1320" w:type="dxa"/>
            <w:shd w:val="clear" w:color="auto" w:fill="BFBFBF"/>
            <w:vAlign w:val="center"/>
            <w:hideMark/>
          </w:tcPr>
          <w:p w14:paraId="5FC80F4B" w14:textId="77777777" w:rsidR="00D930B3" w:rsidRPr="00C23BAC" w:rsidRDefault="00D930B3" w:rsidP="00143182">
            <w:pPr>
              <w:jc w:val="right"/>
              <w:rPr>
                <w:b/>
                <w:bCs/>
                <w:szCs w:val="22"/>
              </w:rPr>
            </w:pPr>
            <w:r w:rsidRPr="00C23BAC">
              <w:rPr>
                <w:b/>
                <w:bCs/>
                <w:szCs w:val="22"/>
              </w:rPr>
              <w:t>1.17</w:t>
            </w:r>
          </w:p>
        </w:tc>
        <w:tc>
          <w:tcPr>
            <w:tcW w:w="1540" w:type="dxa"/>
            <w:shd w:val="clear" w:color="auto" w:fill="BFBFBF"/>
            <w:vAlign w:val="center"/>
            <w:hideMark/>
          </w:tcPr>
          <w:p w14:paraId="18FF9A92" w14:textId="77777777" w:rsidR="00D930B3" w:rsidRPr="00C23BAC" w:rsidRDefault="00D930B3" w:rsidP="00143182">
            <w:pPr>
              <w:jc w:val="right"/>
              <w:rPr>
                <w:b/>
                <w:bCs/>
                <w:szCs w:val="22"/>
              </w:rPr>
            </w:pPr>
            <w:r w:rsidRPr="00C23BAC">
              <w:rPr>
                <w:b/>
                <w:bCs/>
                <w:szCs w:val="22"/>
              </w:rPr>
              <w:t>0.02</w:t>
            </w:r>
          </w:p>
        </w:tc>
      </w:tr>
      <w:tr w:rsidR="00D930B3" w:rsidRPr="00C23BAC" w14:paraId="483C8660" w14:textId="77777777" w:rsidTr="00143182">
        <w:trPr>
          <w:trHeight w:val="343"/>
        </w:trPr>
        <w:tc>
          <w:tcPr>
            <w:tcW w:w="5300" w:type="dxa"/>
            <w:shd w:val="clear" w:color="auto" w:fill="BFBFBF"/>
            <w:vAlign w:val="center"/>
            <w:hideMark/>
          </w:tcPr>
          <w:p w14:paraId="58573618" w14:textId="77777777" w:rsidR="00D930B3" w:rsidRPr="00C23BAC" w:rsidRDefault="00D930B3" w:rsidP="00143182">
            <w:pPr>
              <w:rPr>
                <w:b/>
                <w:bCs/>
                <w:szCs w:val="22"/>
              </w:rPr>
            </w:pPr>
            <w:proofErr w:type="spellStart"/>
            <w:r w:rsidRPr="00C23BAC">
              <w:rPr>
                <w:b/>
                <w:bCs/>
                <w:szCs w:val="22"/>
              </w:rPr>
              <w:t>Остале</w:t>
            </w:r>
            <w:proofErr w:type="spellEnd"/>
            <w:r w:rsidRPr="00C23BAC">
              <w:rPr>
                <w:b/>
                <w:bCs/>
                <w:szCs w:val="22"/>
              </w:rPr>
              <w:t xml:space="preserve"> </w:t>
            </w:r>
            <w:proofErr w:type="spellStart"/>
            <w:r w:rsidRPr="00C23BAC">
              <w:rPr>
                <w:b/>
                <w:bCs/>
                <w:szCs w:val="22"/>
              </w:rPr>
              <w:t>површине</w:t>
            </w:r>
            <w:proofErr w:type="spellEnd"/>
            <w:r w:rsidRPr="00C23BAC">
              <w:rPr>
                <w:b/>
                <w:bCs/>
                <w:szCs w:val="22"/>
              </w:rPr>
              <w:t xml:space="preserve"> (</w:t>
            </w:r>
            <w:proofErr w:type="spellStart"/>
            <w:r w:rsidRPr="00C23BAC">
              <w:rPr>
                <w:b/>
                <w:bCs/>
                <w:szCs w:val="22"/>
              </w:rPr>
              <w:t>изван</w:t>
            </w:r>
            <w:proofErr w:type="spellEnd"/>
            <w:r w:rsidRPr="00C23BAC">
              <w:rPr>
                <w:b/>
                <w:bCs/>
                <w:szCs w:val="22"/>
              </w:rPr>
              <w:t xml:space="preserve"> </w:t>
            </w:r>
            <w:proofErr w:type="spellStart"/>
            <w:r w:rsidRPr="00C23BAC">
              <w:rPr>
                <w:b/>
                <w:bCs/>
                <w:szCs w:val="22"/>
              </w:rPr>
              <w:t>грађевинског</w:t>
            </w:r>
            <w:proofErr w:type="spellEnd"/>
            <w:r w:rsidRPr="00C23BAC">
              <w:rPr>
                <w:b/>
                <w:bCs/>
                <w:szCs w:val="22"/>
              </w:rPr>
              <w:t xml:space="preserve"> </w:t>
            </w:r>
            <w:proofErr w:type="spellStart"/>
            <w:r w:rsidRPr="00C23BAC">
              <w:rPr>
                <w:b/>
                <w:bCs/>
                <w:szCs w:val="22"/>
              </w:rPr>
              <w:t>подручја</w:t>
            </w:r>
            <w:proofErr w:type="spellEnd"/>
            <w:r w:rsidRPr="00C23BAC">
              <w:rPr>
                <w:b/>
                <w:bCs/>
                <w:szCs w:val="22"/>
              </w:rPr>
              <w:t xml:space="preserve">, </w:t>
            </w:r>
            <w:proofErr w:type="spellStart"/>
            <w:r w:rsidRPr="00C23BAC">
              <w:rPr>
                <w:b/>
                <w:bCs/>
                <w:szCs w:val="22"/>
              </w:rPr>
              <w:t>без</w:t>
            </w:r>
            <w:proofErr w:type="spellEnd"/>
            <w:r w:rsidRPr="00C23BAC">
              <w:rPr>
                <w:b/>
                <w:bCs/>
                <w:szCs w:val="22"/>
              </w:rPr>
              <w:t xml:space="preserve"> </w:t>
            </w:r>
            <w:proofErr w:type="spellStart"/>
            <w:r w:rsidRPr="00C23BAC">
              <w:rPr>
                <w:b/>
                <w:bCs/>
                <w:szCs w:val="22"/>
              </w:rPr>
              <w:t>водних</w:t>
            </w:r>
            <w:proofErr w:type="spellEnd"/>
            <w:r w:rsidRPr="00C23BAC">
              <w:rPr>
                <w:b/>
                <w:bCs/>
                <w:szCs w:val="22"/>
              </w:rPr>
              <w:t xml:space="preserve"> </w:t>
            </w:r>
            <w:proofErr w:type="spellStart"/>
            <w:r w:rsidRPr="00C23BAC">
              <w:rPr>
                <w:b/>
                <w:bCs/>
                <w:szCs w:val="22"/>
              </w:rPr>
              <w:t>површина</w:t>
            </w:r>
            <w:proofErr w:type="spellEnd"/>
            <w:r w:rsidRPr="00C23BAC">
              <w:rPr>
                <w:b/>
                <w:bCs/>
                <w:szCs w:val="22"/>
              </w:rPr>
              <w:t>):</w:t>
            </w:r>
          </w:p>
        </w:tc>
        <w:tc>
          <w:tcPr>
            <w:tcW w:w="1980" w:type="dxa"/>
            <w:shd w:val="clear" w:color="auto" w:fill="BFBFBF"/>
            <w:vAlign w:val="center"/>
            <w:hideMark/>
          </w:tcPr>
          <w:p w14:paraId="24C30AA4" w14:textId="77777777" w:rsidR="00D930B3" w:rsidRPr="00C23BAC" w:rsidRDefault="00D930B3" w:rsidP="00143182">
            <w:pPr>
              <w:jc w:val="right"/>
              <w:rPr>
                <w:b/>
                <w:bCs/>
                <w:szCs w:val="22"/>
              </w:rPr>
            </w:pPr>
            <w:r w:rsidRPr="00C23BAC">
              <w:rPr>
                <w:b/>
                <w:bCs/>
                <w:szCs w:val="22"/>
              </w:rPr>
              <w:t>33,936,127</w:t>
            </w:r>
          </w:p>
        </w:tc>
        <w:tc>
          <w:tcPr>
            <w:tcW w:w="1320" w:type="dxa"/>
            <w:shd w:val="clear" w:color="auto" w:fill="BFBFBF"/>
            <w:vAlign w:val="center"/>
            <w:hideMark/>
          </w:tcPr>
          <w:p w14:paraId="697BF9D6" w14:textId="77777777" w:rsidR="00D930B3" w:rsidRPr="00C23BAC" w:rsidRDefault="00D930B3" w:rsidP="00143182">
            <w:pPr>
              <w:jc w:val="right"/>
              <w:rPr>
                <w:b/>
                <w:bCs/>
                <w:szCs w:val="22"/>
              </w:rPr>
            </w:pPr>
            <w:r w:rsidRPr="00C23BAC">
              <w:rPr>
                <w:b/>
                <w:bCs/>
                <w:szCs w:val="22"/>
              </w:rPr>
              <w:t>3,393.61</w:t>
            </w:r>
          </w:p>
        </w:tc>
        <w:tc>
          <w:tcPr>
            <w:tcW w:w="1540" w:type="dxa"/>
            <w:shd w:val="clear" w:color="auto" w:fill="BFBFBF"/>
            <w:vAlign w:val="center"/>
            <w:hideMark/>
          </w:tcPr>
          <w:p w14:paraId="542C72CA" w14:textId="77777777" w:rsidR="00D930B3" w:rsidRPr="00C23BAC" w:rsidRDefault="00D930B3" w:rsidP="00143182">
            <w:pPr>
              <w:jc w:val="right"/>
              <w:rPr>
                <w:b/>
                <w:bCs/>
                <w:szCs w:val="22"/>
              </w:rPr>
            </w:pPr>
            <w:r w:rsidRPr="00C23BAC">
              <w:rPr>
                <w:b/>
                <w:bCs/>
                <w:szCs w:val="22"/>
              </w:rPr>
              <w:t>56.24</w:t>
            </w:r>
          </w:p>
        </w:tc>
      </w:tr>
      <w:tr w:rsidR="00D930B3" w:rsidRPr="00C23BAC" w14:paraId="30BCEC55" w14:textId="77777777" w:rsidTr="00143182">
        <w:trPr>
          <w:trHeight w:val="330"/>
        </w:trPr>
        <w:tc>
          <w:tcPr>
            <w:tcW w:w="5300" w:type="dxa"/>
            <w:vAlign w:val="center"/>
            <w:hideMark/>
          </w:tcPr>
          <w:p w14:paraId="54FBE64B"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пољопривреда</w:t>
            </w:r>
            <w:proofErr w:type="spellEnd"/>
          </w:p>
        </w:tc>
        <w:tc>
          <w:tcPr>
            <w:tcW w:w="1980" w:type="dxa"/>
            <w:vAlign w:val="center"/>
            <w:hideMark/>
          </w:tcPr>
          <w:p w14:paraId="5EBEA7C8" w14:textId="77777777" w:rsidR="00D930B3" w:rsidRPr="00C23BAC" w:rsidRDefault="00D930B3" w:rsidP="00143182">
            <w:pPr>
              <w:jc w:val="right"/>
              <w:rPr>
                <w:szCs w:val="22"/>
              </w:rPr>
            </w:pPr>
            <w:r w:rsidRPr="00C23BAC">
              <w:rPr>
                <w:szCs w:val="22"/>
              </w:rPr>
              <w:t>28,050,370</w:t>
            </w:r>
          </w:p>
        </w:tc>
        <w:tc>
          <w:tcPr>
            <w:tcW w:w="1320" w:type="dxa"/>
            <w:shd w:val="clear" w:color="auto" w:fill="BFBFBF"/>
            <w:vAlign w:val="center"/>
            <w:hideMark/>
          </w:tcPr>
          <w:p w14:paraId="53378A02" w14:textId="77777777" w:rsidR="00D930B3" w:rsidRPr="00C23BAC" w:rsidRDefault="00D930B3" w:rsidP="00143182">
            <w:pPr>
              <w:jc w:val="right"/>
              <w:rPr>
                <w:b/>
                <w:bCs/>
                <w:szCs w:val="22"/>
              </w:rPr>
            </w:pPr>
            <w:r w:rsidRPr="00C23BAC">
              <w:rPr>
                <w:b/>
                <w:bCs/>
                <w:szCs w:val="22"/>
              </w:rPr>
              <w:t>2,805.04</w:t>
            </w:r>
          </w:p>
        </w:tc>
        <w:tc>
          <w:tcPr>
            <w:tcW w:w="1540" w:type="dxa"/>
            <w:shd w:val="clear" w:color="auto" w:fill="BFBFBF"/>
            <w:vAlign w:val="center"/>
            <w:hideMark/>
          </w:tcPr>
          <w:p w14:paraId="14B64D37" w14:textId="77777777" w:rsidR="00D930B3" w:rsidRPr="00C23BAC" w:rsidRDefault="00D930B3" w:rsidP="00143182">
            <w:pPr>
              <w:jc w:val="right"/>
              <w:rPr>
                <w:b/>
                <w:bCs/>
                <w:szCs w:val="22"/>
              </w:rPr>
            </w:pPr>
            <w:r w:rsidRPr="00C23BAC">
              <w:rPr>
                <w:b/>
                <w:bCs/>
                <w:szCs w:val="22"/>
              </w:rPr>
              <w:t>46.48</w:t>
            </w:r>
          </w:p>
        </w:tc>
      </w:tr>
      <w:tr w:rsidR="00D930B3" w:rsidRPr="00C23BAC" w14:paraId="5AF177FB" w14:textId="77777777" w:rsidTr="00143182">
        <w:trPr>
          <w:trHeight w:val="330"/>
        </w:trPr>
        <w:tc>
          <w:tcPr>
            <w:tcW w:w="5300" w:type="dxa"/>
            <w:vAlign w:val="center"/>
            <w:hideMark/>
          </w:tcPr>
          <w:p w14:paraId="5AC338F1" w14:textId="77777777" w:rsidR="00D930B3" w:rsidRPr="00C23BAC" w:rsidRDefault="00D930B3" w:rsidP="00143182">
            <w:pPr>
              <w:ind w:firstLineChars="100" w:firstLine="240"/>
              <w:rPr>
                <w:rFonts w:ascii="Symbol" w:hAnsi="Symbol" w:cs="Calibri"/>
                <w:szCs w:val="22"/>
              </w:rPr>
            </w:pPr>
            <w:r w:rsidRPr="00C23BAC">
              <w:rPr>
                <w:rFonts w:ascii="Symbol" w:hAnsi="Symbol" w:cs="Calibri"/>
                <w:szCs w:val="22"/>
              </w:rPr>
              <w:t></w:t>
            </w:r>
            <w:r w:rsidRPr="00C23BAC">
              <w:rPr>
                <w:sz w:val="14"/>
                <w:szCs w:val="14"/>
              </w:rPr>
              <w:t xml:space="preserve"> </w:t>
            </w:r>
            <w:proofErr w:type="spellStart"/>
            <w:r w:rsidRPr="00C23BAC">
              <w:rPr>
                <w:szCs w:val="22"/>
              </w:rPr>
              <w:t>шуме</w:t>
            </w:r>
            <w:proofErr w:type="spellEnd"/>
          </w:p>
        </w:tc>
        <w:tc>
          <w:tcPr>
            <w:tcW w:w="1980" w:type="dxa"/>
            <w:vAlign w:val="center"/>
            <w:hideMark/>
          </w:tcPr>
          <w:p w14:paraId="0E6C5B02" w14:textId="77777777" w:rsidR="00D930B3" w:rsidRPr="00C23BAC" w:rsidRDefault="00D930B3" w:rsidP="00143182">
            <w:pPr>
              <w:jc w:val="right"/>
              <w:rPr>
                <w:szCs w:val="22"/>
              </w:rPr>
            </w:pPr>
            <w:r w:rsidRPr="00C23BAC">
              <w:rPr>
                <w:szCs w:val="22"/>
              </w:rPr>
              <w:t>5,885,757</w:t>
            </w:r>
          </w:p>
        </w:tc>
        <w:tc>
          <w:tcPr>
            <w:tcW w:w="1320" w:type="dxa"/>
            <w:shd w:val="clear" w:color="auto" w:fill="BFBFBF"/>
            <w:vAlign w:val="center"/>
            <w:hideMark/>
          </w:tcPr>
          <w:p w14:paraId="6DEC0CF4" w14:textId="77777777" w:rsidR="00D930B3" w:rsidRPr="00C23BAC" w:rsidRDefault="00D930B3" w:rsidP="00143182">
            <w:pPr>
              <w:jc w:val="right"/>
              <w:rPr>
                <w:b/>
                <w:bCs/>
                <w:szCs w:val="22"/>
              </w:rPr>
            </w:pPr>
            <w:r w:rsidRPr="00C23BAC">
              <w:rPr>
                <w:b/>
                <w:bCs/>
                <w:szCs w:val="22"/>
              </w:rPr>
              <w:t>588.58</w:t>
            </w:r>
          </w:p>
        </w:tc>
        <w:tc>
          <w:tcPr>
            <w:tcW w:w="1540" w:type="dxa"/>
            <w:shd w:val="clear" w:color="auto" w:fill="BFBFBF"/>
            <w:vAlign w:val="center"/>
            <w:hideMark/>
          </w:tcPr>
          <w:p w14:paraId="13B9D372" w14:textId="77777777" w:rsidR="00D930B3" w:rsidRPr="00C23BAC" w:rsidRDefault="00D930B3" w:rsidP="00143182">
            <w:pPr>
              <w:jc w:val="right"/>
              <w:rPr>
                <w:b/>
                <w:bCs/>
                <w:szCs w:val="22"/>
              </w:rPr>
            </w:pPr>
            <w:r w:rsidRPr="00C23BAC">
              <w:rPr>
                <w:b/>
                <w:bCs/>
                <w:szCs w:val="22"/>
              </w:rPr>
              <w:t>9.75</w:t>
            </w:r>
          </w:p>
        </w:tc>
      </w:tr>
      <w:tr w:rsidR="00D930B3" w:rsidRPr="00C23BAC" w14:paraId="47717EBD" w14:textId="77777777" w:rsidTr="00143182">
        <w:trPr>
          <w:trHeight w:val="272"/>
        </w:trPr>
        <w:tc>
          <w:tcPr>
            <w:tcW w:w="5300" w:type="dxa"/>
            <w:shd w:val="clear" w:color="auto" w:fill="BFBFBF"/>
            <w:vAlign w:val="center"/>
            <w:hideMark/>
          </w:tcPr>
          <w:p w14:paraId="7C94C188" w14:textId="77777777" w:rsidR="00D930B3" w:rsidRPr="00C23BAC" w:rsidRDefault="00D930B3" w:rsidP="00143182">
            <w:pPr>
              <w:rPr>
                <w:b/>
                <w:bCs/>
                <w:szCs w:val="22"/>
              </w:rPr>
            </w:pPr>
            <w:proofErr w:type="spellStart"/>
            <w:r w:rsidRPr="00C23BAC">
              <w:rPr>
                <w:b/>
                <w:bCs/>
                <w:szCs w:val="22"/>
              </w:rPr>
              <w:t>Водне</w:t>
            </w:r>
            <w:proofErr w:type="spellEnd"/>
            <w:r w:rsidRPr="00C23BAC">
              <w:rPr>
                <w:b/>
                <w:bCs/>
                <w:szCs w:val="22"/>
              </w:rPr>
              <w:t xml:space="preserve"> </w:t>
            </w:r>
            <w:proofErr w:type="spellStart"/>
            <w:r w:rsidRPr="00C23BAC">
              <w:rPr>
                <w:b/>
                <w:bCs/>
                <w:szCs w:val="22"/>
              </w:rPr>
              <w:t>површине</w:t>
            </w:r>
            <w:proofErr w:type="spellEnd"/>
            <w:r w:rsidRPr="00C23BAC">
              <w:rPr>
                <w:b/>
                <w:bCs/>
                <w:szCs w:val="22"/>
              </w:rPr>
              <w:t xml:space="preserve"> </w:t>
            </w:r>
            <w:proofErr w:type="spellStart"/>
            <w:r w:rsidRPr="00C23BAC">
              <w:rPr>
                <w:b/>
                <w:bCs/>
                <w:szCs w:val="22"/>
              </w:rPr>
              <w:t>са</w:t>
            </w:r>
            <w:proofErr w:type="spellEnd"/>
            <w:r w:rsidRPr="00C23BAC">
              <w:rPr>
                <w:b/>
                <w:bCs/>
                <w:szCs w:val="22"/>
              </w:rPr>
              <w:t xml:space="preserve"> </w:t>
            </w:r>
            <w:proofErr w:type="spellStart"/>
            <w:r w:rsidRPr="00C23BAC">
              <w:rPr>
                <w:b/>
                <w:bCs/>
                <w:szCs w:val="22"/>
              </w:rPr>
              <w:t>приобалним</w:t>
            </w:r>
            <w:proofErr w:type="spellEnd"/>
            <w:r w:rsidRPr="00C23BAC">
              <w:rPr>
                <w:b/>
                <w:bCs/>
                <w:szCs w:val="22"/>
              </w:rPr>
              <w:t xml:space="preserve"> </w:t>
            </w:r>
            <w:proofErr w:type="spellStart"/>
            <w:r w:rsidRPr="00C23BAC">
              <w:rPr>
                <w:b/>
                <w:bCs/>
                <w:szCs w:val="22"/>
              </w:rPr>
              <w:t>појасом</w:t>
            </w:r>
            <w:proofErr w:type="spellEnd"/>
            <w:r w:rsidRPr="00C23BAC">
              <w:rPr>
                <w:b/>
                <w:bCs/>
                <w:szCs w:val="22"/>
              </w:rPr>
              <w:t xml:space="preserve"> (</w:t>
            </w:r>
            <w:proofErr w:type="spellStart"/>
            <w:r w:rsidRPr="00C23BAC">
              <w:rPr>
                <w:b/>
                <w:bCs/>
                <w:szCs w:val="22"/>
              </w:rPr>
              <w:t>изван</w:t>
            </w:r>
            <w:proofErr w:type="spellEnd"/>
            <w:r w:rsidRPr="00C23BAC">
              <w:rPr>
                <w:b/>
                <w:bCs/>
                <w:szCs w:val="22"/>
              </w:rPr>
              <w:t xml:space="preserve"> </w:t>
            </w:r>
            <w:proofErr w:type="spellStart"/>
            <w:r w:rsidRPr="00C23BAC">
              <w:rPr>
                <w:b/>
                <w:bCs/>
                <w:szCs w:val="22"/>
              </w:rPr>
              <w:t>грађевинског</w:t>
            </w:r>
            <w:proofErr w:type="spellEnd"/>
            <w:r w:rsidRPr="00C23BAC">
              <w:rPr>
                <w:b/>
                <w:bCs/>
                <w:szCs w:val="22"/>
              </w:rPr>
              <w:t xml:space="preserve"> </w:t>
            </w:r>
            <w:proofErr w:type="spellStart"/>
            <w:r w:rsidRPr="00C23BAC">
              <w:rPr>
                <w:b/>
                <w:bCs/>
                <w:szCs w:val="22"/>
              </w:rPr>
              <w:t>подручја</w:t>
            </w:r>
            <w:proofErr w:type="spellEnd"/>
            <w:r w:rsidRPr="00C23BAC">
              <w:rPr>
                <w:b/>
                <w:bCs/>
                <w:szCs w:val="22"/>
              </w:rPr>
              <w:t xml:space="preserve"> и </w:t>
            </w:r>
            <w:proofErr w:type="spellStart"/>
            <w:r w:rsidRPr="00C23BAC">
              <w:rPr>
                <w:b/>
                <w:bCs/>
                <w:szCs w:val="22"/>
              </w:rPr>
              <w:t>зоне</w:t>
            </w:r>
            <w:proofErr w:type="spellEnd"/>
            <w:r w:rsidRPr="00C23BAC">
              <w:rPr>
                <w:b/>
                <w:bCs/>
                <w:szCs w:val="22"/>
              </w:rPr>
              <w:t xml:space="preserve"> </w:t>
            </w:r>
            <w:proofErr w:type="spellStart"/>
            <w:r w:rsidRPr="00C23BAC">
              <w:rPr>
                <w:b/>
                <w:bCs/>
                <w:szCs w:val="22"/>
              </w:rPr>
              <w:t>аутопута</w:t>
            </w:r>
            <w:proofErr w:type="spellEnd"/>
            <w:r w:rsidRPr="00C23BAC">
              <w:rPr>
                <w:b/>
                <w:bCs/>
                <w:szCs w:val="22"/>
              </w:rPr>
              <w:t>):</w:t>
            </w:r>
          </w:p>
        </w:tc>
        <w:tc>
          <w:tcPr>
            <w:tcW w:w="1980" w:type="dxa"/>
            <w:shd w:val="clear" w:color="auto" w:fill="BFBFBF"/>
            <w:vAlign w:val="center"/>
            <w:hideMark/>
          </w:tcPr>
          <w:p w14:paraId="71D16714" w14:textId="77777777" w:rsidR="00D930B3" w:rsidRPr="00C23BAC" w:rsidRDefault="00D930B3" w:rsidP="00143182">
            <w:pPr>
              <w:jc w:val="right"/>
              <w:rPr>
                <w:b/>
                <w:bCs/>
                <w:szCs w:val="22"/>
              </w:rPr>
            </w:pPr>
            <w:r w:rsidRPr="00C23BAC">
              <w:rPr>
                <w:b/>
                <w:bCs/>
                <w:szCs w:val="22"/>
              </w:rPr>
              <w:t>483,782</w:t>
            </w:r>
          </w:p>
        </w:tc>
        <w:tc>
          <w:tcPr>
            <w:tcW w:w="1320" w:type="dxa"/>
            <w:shd w:val="clear" w:color="auto" w:fill="BFBFBF"/>
            <w:vAlign w:val="center"/>
            <w:hideMark/>
          </w:tcPr>
          <w:p w14:paraId="096C6108" w14:textId="77777777" w:rsidR="00D930B3" w:rsidRPr="00C23BAC" w:rsidRDefault="00D930B3" w:rsidP="00143182">
            <w:pPr>
              <w:jc w:val="right"/>
              <w:rPr>
                <w:b/>
                <w:bCs/>
                <w:szCs w:val="22"/>
              </w:rPr>
            </w:pPr>
            <w:r w:rsidRPr="00C23BAC">
              <w:rPr>
                <w:b/>
                <w:bCs/>
                <w:szCs w:val="22"/>
              </w:rPr>
              <w:t>48.38</w:t>
            </w:r>
          </w:p>
        </w:tc>
        <w:tc>
          <w:tcPr>
            <w:tcW w:w="1540" w:type="dxa"/>
            <w:shd w:val="clear" w:color="auto" w:fill="BFBFBF"/>
            <w:vAlign w:val="center"/>
            <w:hideMark/>
          </w:tcPr>
          <w:p w14:paraId="1DD31FA3" w14:textId="77777777" w:rsidR="00D930B3" w:rsidRPr="00C23BAC" w:rsidRDefault="00D930B3" w:rsidP="00143182">
            <w:pPr>
              <w:jc w:val="right"/>
              <w:rPr>
                <w:b/>
                <w:bCs/>
                <w:szCs w:val="22"/>
              </w:rPr>
            </w:pPr>
            <w:r w:rsidRPr="00C23BAC">
              <w:rPr>
                <w:b/>
                <w:bCs/>
                <w:szCs w:val="22"/>
              </w:rPr>
              <w:t>0.80</w:t>
            </w:r>
          </w:p>
        </w:tc>
      </w:tr>
    </w:tbl>
    <w:p w14:paraId="68180049" w14:textId="77777777" w:rsidR="00D930B3" w:rsidRPr="00C23BAC" w:rsidRDefault="00D930B3" w:rsidP="00D930B3">
      <w:pPr>
        <w:jc w:val="both"/>
      </w:pPr>
    </w:p>
    <w:p w14:paraId="7BCFD25F" w14:textId="77777777" w:rsidR="00D930B3" w:rsidRPr="00C23BAC" w:rsidRDefault="00D930B3" w:rsidP="00D930B3">
      <w:pPr>
        <w:jc w:val="center"/>
        <w:rPr>
          <w:lang w:val="sr-Cyrl-RS"/>
        </w:rPr>
      </w:pPr>
      <w:r w:rsidRPr="00C23BAC">
        <w:rPr>
          <w:lang w:val="sr-Cyrl-RS"/>
        </w:rPr>
        <w:t>***</w:t>
      </w:r>
    </w:p>
    <w:p w14:paraId="6EC68F41" w14:textId="77777777" w:rsidR="00D930B3" w:rsidRPr="00C23BAC" w:rsidRDefault="00D930B3" w:rsidP="00D930B3">
      <w:pPr>
        <w:jc w:val="both"/>
      </w:pPr>
      <w:r w:rsidRPr="00C23BAC">
        <w:t>1.4. УРБАНИСТИЧКИ И ДРУГИ УСЛОВИ ЗА УРЕЂЕЊЕ И ИЗГРАДЊУ ПОВРШИНА И ОБЈЕКАТА ЈАВНЕ НАМЕНЕ И МРЕЖЕ САОБРАЋАЈНЕ И ДРУГЕ ИНФРАСТРУКТУРЕ</w:t>
      </w:r>
    </w:p>
    <w:p w14:paraId="52729D7C" w14:textId="77777777" w:rsidR="00D930B3" w:rsidRPr="00C23BAC" w:rsidRDefault="00D930B3" w:rsidP="00D930B3">
      <w:pPr>
        <w:ind w:firstLine="720"/>
        <w:jc w:val="both"/>
        <w:rPr>
          <w:lang w:val="sr-Cyrl-RS"/>
        </w:rPr>
      </w:pPr>
      <w:r w:rsidRPr="00C23BAC">
        <w:rPr>
          <w:b/>
          <w:lang w:val="sr-Cyrl-RS"/>
        </w:rPr>
        <w:t>-мења се</w:t>
      </w:r>
      <w:r w:rsidRPr="00C23BAC">
        <w:rPr>
          <w:lang w:val="sr-Cyrl-RS"/>
        </w:rPr>
        <w:t xml:space="preserve"> попис комуналних делатности  у оквиру ЗОНА ЈАВНИХ НАМЕНА тако да сада гласи:</w:t>
      </w:r>
    </w:p>
    <w:p w14:paraId="1210750B" w14:textId="77777777" w:rsidR="00D930B3" w:rsidRPr="00C23BAC" w:rsidRDefault="00D930B3" w:rsidP="00D930B3">
      <w:pPr>
        <w:tabs>
          <w:tab w:val="left" w:pos="567"/>
          <w:tab w:val="left" w:pos="1276"/>
        </w:tabs>
        <w:ind w:right="-1"/>
        <w:jc w:val="both"/>
        <w:rPr>
          <w:lang w:val="sr-Cyrl-RS" w:eastAsia="sr-Cyrl-CS"/>
        </w:rPr>
      </w:pPr>
      <w:r w:rsidRPr="00C23BAC">
        <w:rPr>
          <w:szCs w:val="22"/>
          <w:lang w:val="sr-Cyrl-CS"/>
        </w:rPr>
        <w:tab/>
        <w:t xml:space="preserve">„- </w:t>
      </w:r>
      <w:r w:rsidRPr="00C23BAC">
        <w:rPr>
          <w:b/>
          <w:spacing w:val="-1"/>
          <w:lang w:val="sr-Cyrl-CS" w:eastAsia="sr-Cyrl-CS"/>
        </w:rPr>
        <w:t>комуналне делатности:</w:t>
      </w:r>
      <w:r w:rsidRPr="00C23BAC">
        <w:rPr>
          <w:b/>
          <w:lang w:val="sr-Cyrl-RS"/>
        </w:rPr>
        <w:t xml:space="preserve"> </w:t>
      </w:r>
      <w:r w:rsidRPr="00C23BAC">
        <w:rPr>
          <w:lang w:val="sr-Cyrl-CS" w:eastAsia="sr-Cyrl-CS"/>
        </w:rPr>
        <w:t>зелене пијаце, поште, гробља, простори за привремени боравак кућних</w:t>
      </w:r>
      <w:r w:rsidRPr="00C23BAC">
        <w:rPr>
          <w:lang w:val="sr-Cyrl-RS" w:eastAsia="sr-Cyrl-CS"/>
        </w:rPr>
        <w:t xml:space="preserve"> </w:t>
      </w:r>
      <w:r w:rsidRPr="00C23BAC">
        <w:rPr>
          <w:lang w:val="sr-Cyrl-CS" w:eastAsia="sr-Cyrl-CS"/>
        </w:rPr>
        <w:t>љубимаца, луталица и сл, инфраструктурни објекти, трансфер станице</w:t>
      </w:r>
      <w:r w:rsidRPr="00C23BAC">
        <w:rPr>
          <w:lang w:eastAsia="sr-Cyrl-CS"/>
        </w:rPr>
        <w:t xml:space="preserve">, </w:t>
      </w:r>
      <w:r w:rsidRPr="00C23BAC">
        <w:rPr>
          <w:lang w:val="sr-Cyrl-RS" w:eastAsia="sr-Cyrl-CS"/>
        </w:rPr>
        <w:t>рециклажна дворишта, градска топлана, обновљиви извори енергије са пратећим ЕЕО објектима;“</w:t>
      </w:r>
    </w:p>
    <w:p w14:paraId="1C66D60E" w14:textId="77777777" w:rsidR="00D930B3" w:rsidRPr="00C23BAC" w:rsidRDefault="00D930B3" w:rsidP="00D930B3">
      <w:pPr>
        <w:rPr>
          <w:b/>
          <w:szCs w:val="22"/>
          <w:lang w:val="ru-RU"/>
        </w:rPr>
      </w:pPr>
    </w:p>
    <w:p w14:paraId="302E8D43" w14:textId="77777777" w:rsidR="00D930B3" w:rsidRPr="00C23BAC" w:rsidRDefault="00D930B3" w:rsidP="00D930B3">
      <w:pPr>
        <w:jc w:val="center"/>
        <w:rPr>
          <w:szCs w:val="22"/>
          <w:lang w:val="ru-RU"/>
        </w:rPr>
      </w:pPr>
      <w:r w:rsidRPr="00C23BAC">
        <w:rPr>
          <w:szCs w:val="22"/>
          <w:lang w:val="ru-RU"/>
        </w:rPr>
        <w:t>***</w:t>
      </w:r>
    </w:p>
    <w:p w14:paraId="04EE0355" w14:textId="77777777" w:rsidR="00D930B3" w:rsidRPr="00C23BAC" w:rsidRDefault="00D930B3" w:rsidP="00D930B3">
      <w:pPr>
        <w:rPr>
          <w:b/>
          <w:szCs w:val="22"/>
          <w:lang w:val="ru-RU"/>
        </w:rPr>
      </w:pPr>
      <w:r w:rsidRPr="00C23BAC">
        <w:rPr>
          <w:b/>
          <w:szCs w:val="22"/>
          <w:lang w:val="ru-RU"/>
        </w:rPr>
        <w:t>1.4.1. Услови за уређење и изградњу површина и објеката јавне намене</w:t>
      </w:r>
    </w:p>
    <w:p w14:paraId="3A028C00" w14:textId="77777777" w:rsidR="00D930B3" w:rsidRPr="00C23BAC" w:rsidRDefault="00D930B3" w:rsidP="00D930B3">
      <w:pPr>
        <w:rPr>
          <w:b/>
          <w:szCs w:val="22"/>
          <w:lang w:val="ru-RU"/>
        </w:rPr>
      </w:pPr>
      <w:r w:rsidRPr="00C23BAC">
        <w:rPr>
          <w:b/>
          <w:szCs w:val="22"/>
          <w:lang w:val="ru-RU"/>
        </w:rPr>
        <w:t>1.4.1.8. Комуналне делатности</w:t>
      </w:r>
    </w:p>
    <w:p w14:paraId="0EC1B7B7" w14:textId="77777777" w:rsidR="00D930B3" w:rsidRPr="00C23BAC" w:rsidRDefault="00D930B3" w:rsidP="00D930B3">
      <w:pPr>
        <w:ind w:firstLine="720"/>
        <w:jc w:val="both"/>
        <w:rPr>
          <w:lang w:val="sr-Cyrl-RS"/>
        </w:rPr>
      </w:pPr>
      <w:r w:rsidRPr="00C23BAC">
        <w:rPr>
          <w:lang w:val="sr-Cyrl-RS"/>
        </w:rPr>
        <w:t xml:space="preserve">- у оквиру поглавља </w:t>
      </w:r>
      <w:r w:rsidRPr="00C23BAC">
        <w:rPr>
          <w:szCs w:val="22"/>
          <w:lang w:val="ru-RU"/>
        </w:rPr>
        <w:t xml:space="preserve">1.4.1.8. Комуналне делатности </w:t>
      </w:r>
      <w:r w:rsidRPr="00C23BAC">
        <w:rPr>
          <w:b/>
          <w:lang w:val="sr-Cyrl-RS"/>
        </w:rPr>
        <w:t>додаје се</w:t>
      </w:r>
      <w:r w:rsidRPr="00C23BAC">
        <w:rPr>
          <w:lang w:val="sr-Cyrl-RS"/>
        </w:rPr>
        <w:t xml:space="preserve"> у наслову „</w:t>
      </w:r>
      <w:r w:rsidRPr="00C23BAC">
        <w:rPr>
          <w:i/>
          <w:u w:val="single"/>
          <w:lang w:val="sr-Cyrl-RS"/>
        </w:rPr>
        <w:t>Азил за напуштене животиње</w:t>
      </w:r>
      <w:r w:rsidRPr="00C23BAC">
        <w:rPr>
          <w:lang w:val="sr-Cyrl-RS"/>
        </w:rPr>
        <w:t>“ након последњег става, нови став који гласи:</w:t>
      </w:r>
    </w:p>
    <w:p w14:paraId="38B1A78C" w14:textId="77777777" w:rsidR="00D930B3" w:rsidRPr="00C23BAC" w:rsidRDefault="00D930B3" w:rsidP="00D930B3">
      <w:pPr>
        <w:jc w:val="both"/>
        <w:rPr>
          <w:lang w:val="sr-Cyrl-RS"/>
        </w:rPr>
      </w:pPr>
      <w:r w:rsidRPr="00C23BAC">
        <w:rPr>
          <w:lang w:val="sr-Cyrl-RS"/>
        </w:rPr>
        <w:t xml:space="preserve">„У оквиру простора Азила за напуштене животиње, искључиво у изузетним случајевима могуће је одредити локације за сточна гробља и јаме под посебно прописаним условима, нарочито поштујући </w:t>
      </w:r>
      <w:proofErr w:type="spellStart"/>
      <w:r w:rsidRPr="00C23BAC">
        <w:t>Закон</w:t>
      </w:r>
      <w:proofErr w:type="spellEnd"/>
      <w:r w:rsidRPr="00C23BAC">
        <w:t xml:space="preserve"> о </w:t>
      </w:r>
      <w:r w:rsidRPr="00C23BAC">
        <w:rPr>
          <w:lang w:val="sr-Cyrl-RS"/>
        </w:rPr>
        <w:t>в</w:t>
      </w:r>
      <w:proofErr w:type="spellStart"/>
      <w:r w:rsidRPr="00C23BAC">
        <w:t>етеринарству</w:t>
      </w:r>
      <w:proofErr w:type="spellEnd"/>
      <w:r w:rsidRPr="00C23BAC">
        <w:t xml:space="preserve"> („</w:t>
      </w:r>
      <w:proofErr w:type="spellStart"/>
      <w:r w:rsidRPr="00C23BAC">
        <w:t>Сл</w:t>
      </w:r>
      <w:proofErr w:type="spellEnd"/>
      <w:r w:rsidRPr="00C23BAC">
        <w:rPr>
          <w:lang w:val="sr-Cyrl-RS"/>
        </w:rPr>
        <w:t>ужбени</w:t>
      </w:r>
      <w:r w:rsidRPr="00C23BAC">
        <w:t xml:space="preserve"> </w:t>
      </w:r>
      <w:proofErr w:type="spellStart"/>
      <w:r w:rsidRPr="00C23BAC">
        <w:t>гласник</w:t>
      </w:r>
      <w:proofErr w:type="spellEnd"/>
      <w:r w:rsidRPr="00C23BAC">
        <w:t xml:space="preserve"> РС“, </w:t>
      </w:r>
      <w:proofErr w:type="spellStart"/>
      <w:r w:rsidRPr="00C23BAC">
        <w:t>бр</w:t>
      </w:r>
      <w:proofErr w:type="spellEnd"/>
      <w:r w:rsidRPr="00C23BAC">
        <w:t xml:space="preserve">. </w:t>
      </w:r>
      <w:r w:rsidRPr="00C23BAC">
        <w:rPr>
          <w:lang w:val="sr-Cyrl-RS"/>
        </w:rPr>
        <w:t>91</w:t>
      </w:r>
      <w:r w:rsidRPr="00C23BAC">
        <w:t>/20</w:t>
      </w:r>
      <w:r w:rsidRPr="00C23BAC">
        <w:rPr>
          <w:lang w:val="sr-Cyrl-RS"/>
        </w:rPr>
        <w:t>05</w:t>
      </w:r>
      <w:r w:rsidRPr="00C23BAC">
        <w:t xml:space="preserve">, </w:t>
      </w:r>
      <w:r w:rsidRPr="00C23BAC">
        <w:rPr>
          <w:lang w:val="sr-Cyrl-RS"/>
        </w:rPr>
        <w:t xml:space="preserve">30/2010, </w:t>
      </w:r>
      <w:r w:rsidRPr="00C23BAC">
        <w:t>9</w:t>
      </w:r>
      <w:r w:rsidRPr="00C23BAC">
        <w:rPr>
          <w:lang w:val="sr-Cyrl-RS"/>
        </w:rPr>
        <w:t>3</w:t>
      </w:r>
      <w:r w:rsidRPr="00C23BAC">
        <w:t>/201</w:t>
      </w:r>
      <w:r w:rsidRPr="00C23BAC">
        <w:rPr>
          <w:lang w:val="sr-Cyrl-RS"/>
        </w:rPr>
        <w:t>2</w:t>
      </w:r>
      <w:r w:rsidRPr="00C23BAC">
        <w:t xml:space="preserve">, </w:t>
      </w:r>
      <w:r w:rsidRPr="00C23BAC">
        <w:rPr>
          <w:lang w:val="sr-Cyrl-RS"/>
        </w:rPr>
        <w:t>17/2019-др.закон и 109/2025-др.закон</w:t>
      </w:r>
      <w:r w:rsidRPr="00C23BAC">
        <w:t xml:space="preserve">) и </w:t>
      </w:r>
      <w:proofErr w:type="spellStart"/>
      <w:r w:rsidRPr="00C23BAC">
        <w:t>Правилник</w:t>
      </w:r>
      <w:proofErr w:type="spellEnd"/>
      <w:r w:rsidRPr="00C23BAC">
        <w:t xml:space="preserve"> о </w:t>
      </w:r>
      <w:proofErr w:type="spellStart"/>
      <w:r w:rsidRPr="00C23BAC">
        <w:t>начину</w:t>
      </w:r>
      <w:proofErr w:type="spellEnd"/>
      <w:r w:rsidRPr="00C23BAC">
        <w:t xml:space="preserve"> </w:t>
      </w:r>
      <w:proofErr w:type="spellStart"/>
      <w:r w:rsidRPr="00C23BAC">
        <w:t>разврставања</w:t>
      </w:r>
      <w:proofErr w:type="spellEnd"/>
      <w:r w:rsidRPr="00C23BAC">
        <w:t xml:space="preserve"> и </w:t>
      </w:r>
      <w:proofErr w:type="spellStart"/>
      <w:r w:rsidRPr="00C23BAC">
        <w:t>поступања</w:t>
      </w:r>
      <w:proofErr w:type="spellEnd"/>
      <w:r w:rsidRPr="00C23BAC">
        <w:t xml:space="preserve"> </w:t>
      </w:r>
      <w:proofErr w:type="spellStart"/>
      <w:r w:rsidRPr="00C23BAC">
        <w:t>са</w:t>
      </w:r>
      <w:proofErr w:type="spellEnd"/>
      <w:r w:rsidRPr="00C23BAC">
        <w:t xml:space="preserve"> </w:t>
      </w:r>
      <w:proofErr w:type="spellStart"/>
      <w:r w:rsidRPr="00C23BAC">
        <w:t>споредним</w:t>
      </w:r>
      <w:proofErr w:type="spellEnd"/>
      <w:r w:rsidRPr="00C23BAC">
        <w:t xml:space="preserve"> </w:t>
      </w:r>
      <w:proofErr w:type="spellStart"/>
      <w:r w:rsidRPr="00C23BAC">
        <w:t>производима</w:t>
      </w:r>
      <w:proofErr w:type="spellEnd"/>
      <w:r w:rsidRPr="00C23BAC">
        <w:t xml:space="preserve"> </w:t>
      </w:r>
      <w:proofErr w:type="spellStart"/>
      <w:r w:rsidRPr="00C23BAC">
        <w:t>животињског</w:t>
      </w:r>
      <w:proofErr w:type="spellEnd"/>
      <w:r w:rsidRPr="00C23BAC">
        <w:t xml:space="preserve"> </w:t>
      </w:r>
      <w:proofErr w:type="spellStart"/>
      <w:r w:rsidRPr="00C23BAC">
        <w:t>порекла</w:t>
      </w:r>
      <w:proofErr w:type="spellEnd"/>
      <w:r w:rsidRPr="00C23BAC">
        <w:t xml:space="preserve">, </w:t>
      </w:r>
      <w:proofErr w:type="spellStart"/>
      <w:r w:rsidRPr="00C23BAC">
        <w:t>ветеринарско-санитарним</w:t>
      </w:r>
      <w:proofErr w:type="spellEnd"/>
      <w:r w:rsidRPr="00C23BAC">
        <w:t xml:space="preserve"> </w:t>
      </w:r>
      <w:proofErr w:type="spellStart"/>
      <w:r w:rsidRPr="00C23BAC">
        <w:t>условима</w:t>
      </w:r>
      <w:proofErr w:type="spellEnd"/>
      <w:r w:rsidRPr="00C23BAC">
        <w:t xml:space="preserve"> </w:t>
      </w:r>
      <w:proofErr w:type="spellStart"/>
      <w:r w:rsidRPr="00C23BAC">
        <w:t>за</w:t>
      </w:r>
      <w:proofErr w:type="spellEnd"/>
      <w:r w:rsidRPr="00C23BAC">
        <w:t xml:space="preserve"> </w:t>
      </w:r>
      <w:proofErr w:type="spellStart"/>
      <w:r w:rsidRPr="00C23BAC">
        <w:t>изградњу</w:t>
      </w:r>
      <w:proofErr w:type="spellEnd"/>
      <w:r w:rsidRPr="00C23BAC">
        <w:t xml:space="preserve"> </w:t>
      </w:r>
      <w:proofErr w:type="spellStart"/>
      <w:r w:rsidRPr="00C23BAC">
        <w:t>објеката</w:t>
      </w:r>
      <w:proofErr w:type="spellEnd"/>
      <w:r w:rsidRPr="00C23BAC">
        <w:t xml:space="preserve"> </w:t>
      </w:r>
      <w:proofErr w:type="spellStart"/>
      <w:r w:rsidRPr="00C23BAC">
        <w:t>за</w:t>
      </w:r>
      <w:proofErr w:type="spellEnd"/>
      <w:r w:rsidRPr="00C23BAC">
        <w:t xml:space="preserve"> </w:t>
      </w:r>
      <w:proofErr w:type="spellStart"/>
      <w:r w:rsidRPr="00C23BAC">
        <w:t>сакупљање</w:t>
      </w:r>
      <w:proofErr w:type="spellEnd"/>
      <w:r w:rsidRPr="00C23BAC">
        <w:t xml:space="preserve">, </w:t>
      </w:r>
      <w:proofErr w:type="spellStart"/>
      <w:r w:rsidRPr="00C23BAC">
        <w:t>прераду</w:t>
      </w:r>
      <w:proofErr w:type="spellEnd"/>
      <w:r w:rsidRPr="00C23BAC">
        <w:t xml:space="preserve"> и </w:t>
      </w:r>
      <w:proofErr w:type="spellStart"/>
      <w:r w:rsidRPr="00C23BAC">
        <w:t>уништавање</w:t>
      </w:r>
      <w:proofErr w:type="spellEnd"/>
      <w:r w:rsidRPr="00C23BAC">
        <w:t xml:space="preserve"> </w:t>
      </w:r>
      <w:proofErr w:type="spellStart"/>
      <w:r w:rsidRPr="00C23BAC">
        <w:t>споредних</w:t>
      </w:r>
      <w:proofErr w:type="spellEnd"/>
      <w:r w:rsidRPr="00C23BAC">
        <w:t xml:space="preserve"> </w:t>
      </w:r>
      <w:proofErr w:type="spellStart"/>
      <w:r w:rsidRPr="00C23BAC">
        <w:t>производа</w:t>
      </w:r>
      <w:proofErr w:type="spellEnd"/>
      <w:r w:rsidRPr="00C23BAC">
        <w:t xml:space="preserve"> </w:t>
      </w:r>
      <w:proofErr w:type="spellStart"/>
      <w:r w:rsidRPr="00C23BAC">
        <w:t>животињског</w:t>
      </w:r>
      <w:proofErr w:type="spellEnd"/>
      <w:r w:rsidRPr="00C23BAC">
        <w:t xml:space="preserve"> </w:t>
      </w:r>
      <w:proofErr w:type="spellStart"/>
      <w:r w:rsidRPr="00C23BAC">
        <w:t>порекла</w:t>
      </w:r>
      <w:proofErr w:type="spellEnd"/>
      <w:r w:rsidRPr="00C23BAC">
        <w:t xml:space="preserve">, </w:t>
      </w:r>
      <w:proofErr w:type="spellStart"/>
      <w:r w:rsidRPr="00C23BAC">
        <w:t>начину</w:t>
      </w:r>
      <w:proofErr w:type="spellEnd"/>
      <w:r w:rsidRPr="00C23BAC">
        <w:t xml:space="preserve"> </w:t>
      </w:r>
      <w:proofErr w:type="spellStart"/>
      <w:r w:rsidRPr="00C23BAC">
        <w:t>спровођења</w:t>
      </w:r>
      <w:proofErr w:type="spellEnd"/>
      <w:r w:rsidRPr="00C23BAC">
        <w:t xml:space="preserve"> </w:t>
      </w:r>
      <w:proofErr w:type="spellStart"/>
      <w:r w:rsidRPr="00C23BAC">
        <w:t>службене</w:t>
      </w:r>
      <w:proofErr w:type="spellEnd"/>
      <w:r w:rsidRPr="00C23BAC">
        <w:t xml:space="preserve"> </w:t>
      </w:r>
      <w:proofErr w:type="spellStart"/>
      <w:r w:rsidRPr="00C23BAC">
        <w:t>контроле</w:t>
      </w:r>
      <w:proofErr w:type="spellEnd"/>
      <w:r w:rsidRPr="00C23BAC">
        <w:t xml:space="preserve"> и </w:t>
      </w:r>
      <w:proofErr w:type="spellStart"/>
      <w:r w:rsidRPr="00C23BAC">
        <w:t>самоконтроле</w:t>
      </w:r>
      <w:proofErr w:type="spellEnd"/>
      <w:r w:rsidRPr="00C23BAC">
        <w:t xml:space="preserve">, </w:t>
      </w:r>
      <w:proofErr w:type="spellStart"/>
      <w:r w:rsidRPr="00C23BAC">
        <w:t>као</w:t>
      </w:r>
      <w:proofErr w:type="spellEnd"/>
      <w:r w:rsidRPr="00C23BAC">
        <w:t xml:space="preserve"> и </w:t>
      </w:r>
      <w:proofErr w:type="spellStart"/>
      <w:r w:rsidRPr="00C23BAC">
        <w:t>условима</w:t>
      </w:r>
      <w:proofErr w:type="spellEnd"/>
      <w:r w:rsidRPr="00C23BAC">
        <w:t xml:space="preserve"> </w:t>
      </w:r>
      <w:proofErr w:type="spellStart"/>
      <w:r w:rsidRPr="00C23BAC">
        <w:t>за</w:t>
      </w:r>
      <w:proofErr w:type="spellEnd"/>
      <w:r w:rsidRPr="00C23BAC">
        <w:t xml:space="preserve"> </w:t>
      </w:r>
      <w:proofErr w:type="spellStart"/>
      <w:r w:rsidRPr="00C23BAC">
        <w:t>сточна</w:t>
      </w:r>
      <w:proofErr w:type="spellEnd"/>
      <w:r w:rsidRPr="00C23BAC">
        <w:t xml:space="preserve"> </w:t>
      </w:r>
      <w:proofErr w:type="spellStart"/>
      <w:r w:rsidRPr="00C23BAC">
        <w:t>гробља</w:t>
      </w:r>
      <w:proofErr w:type="spellEnd"/>
      <w:r w:rsidRPr="00C23BAC">
        <w:t xml:space="preserve"> и </w:t>
      </w:r>
      <w:proofErr w:type="spellStart"/>
      <w:r w:rsidRPr="00C23BAC">
        <w:t>јаме</w:t>
      </w:r>
      <w:proofErr w:type="spellEnd"/>
      <w:r w:rsidRPr="00C23BAC">
        <w:t xml:space="preserve"> </w:t>
      </w:r>
      <w:proofErr w:type="spellStart"/>
      <w:r w:rsidRPr="00C23BAC">
        <w:t>гробнице</w:t>
      </w:r>
      <w:proofErr w:type="spellEnd"/>
      <w:r w:rsidRPr="00C23BAC">
        <w:t xml:space="preserve"> („</w:t>
      </w:r>
      <w:proofErr w:type="spellStart"/>
      <w:r w:rsidRPr="00C23BAC">
        <w:t>Сл</w:t>
      </w:r>
      <w:proofErr w:type="spellEnd"/>
      <w:r w:rsidRPr="00C23BAC">
        <w:rPr>
          <w:lang w:val="sr-Cyrl-RS"/>
        </w:rPr>
        <w:t>ужбени</w:t>
      </w:r>
      <w:r w:rsidRPr="00C23BAC">
        <w:t xml:space="preserve"> </w:t>
      </w:r>
      <w:proofErr w:type="spellStart"/>
      <w:r w:rsidRPr="00C23BAC">
        <w:t>гласник</w:t>
      </w:r>
      <w:proofErr w:type="spellEnd"/>
      <w:r w:rsidRPr="00C23BAC">
        <w:t xml:space="preserve"> РС“, </w:t>
      </w:r>
      <w:proofErr w:type="spellStart"/>
      <w:r w:rsidRPr="00C23BAC">
        <w:t>бр</w:t>
      </w:r>
      <w:proofErr w:type="spellEnd"/>
      <w:r w:rsidRPr="00C23BAC">
        <w:t>. 31/2011, 97/2013, 15/2015, 61/2017 и 118/2023)</w:t>
      </w:r>
      <w:r w:rsidRPr="00C23BAC">
        <w:rPr>
          <w:lang w:val="sr-Cyrl-RS"/>
        </w:rPr>
        <w:t xml:space="preserve">. У том смислу, у складу са законском и подзаконском регулативом која дефинише ову област, могуће је одредити површину не мању од 10 ари за коришћење у изузетним </w:t>
      </w:r>
      <w:proofErr w:type="spellStart"/>
      <w:r w:rsidRPr="00C23BAC">
        <w:t>случајевима</w:t>
      </w:r>
      <w:proofErr w:type="spellEnd"/>
      <w:r w:rsidRPr="00C23BAC">
        <w:rPr>
          <w:lang w:val="sr-Cyrl-RS"/>
        </w:rPr>
        <w:t xml:space="preserve"> (епидемије, неповољне епизоотиолошке ситуације,...) поштујући све мере заштите животне средине и људи.</w:t>
      </w:r>
    </w:p>
    <w:p w14:paraId="127564F4" w14:textId="77777777" w:rsidR="00D930B3" w:rsidRPr="00C23BAC" w:rsidRDefault="00D930B3" w:rsidP="00D930B3">
      <w:pPr>
        <w:ind w:firstLine="720"/>
        <w:jc w:val="both"/>
        <w:rPr>
          <w:lang w:val="sr-Cyrl-RS"/>
        </w:rPr>
      </w:pPr>
      <w:r w:rsidRPr="00C23BAC">
        <w:rPr>
          <w:lang w:val="sr-Cyrl-RS"/>
        </w:rPr>
        <w:t xml:space="preserve">- у оквиру поглавља </w:t>
      </w:r>
      <w:r w:rsidRPr="00C23BAC">
        <w:rPr>
          <w:szCs w:val="22"/>
          <w:lang w:val="ru-RU"/>
        </w:rPr>
        <w:t xml:space="preserve">1.4.1.8. Комуналне делатности </w:t>
      </w:r>
      <w:r w:rsidRPr="00C23BAC">
        <w:rPr>
          <w:b/>
          <w:lang w:val="sr-Cyrl-RS"/>
        </w:rPr>
        <w:t>брише се</w:t>
      </w:r>
      <w:r w:rsidRPr="00C23BAC">
        <w:rPr>
          <w:lang w:val="sr-Cyrl-RS"/>
        </w:rPr>
        <w:t xml:space="preserve"> наслов „</w:t>
      </w:r>
      <w:r w:rsidRPr="00C23BAC">
        <w:rPr>
          <w:i/>
          <w:u w:val="single"/>
          <w:lang w:val="sr-Cyrl-RS"/>
        </w:rPr>
        <w:t>Регионална санитарна депонија</w:t>
      </w:r>
      <w:r w:rsidRPr="00C23BAC">
        <w:rPr>
          <w:lang w:val="sr-Cyrl-RS"/>
        </w:rPr>
        <w:t>“ и целокупан опис.</w:t>
      </w:r>
    </w:p>
    <w:p w14:paraId="3CAE95DE" w14:textId="77777777" w:rsidR="00D930B3" w:rsidRPr="00C23BAC" w:rsidRDefault="00D930B3" w:rsidP="00D930B3">
      <w:pPr>
        <w:ind w:firstLine="720"/>
        <w:jc w:val="both"/>
        <w:rPr>
          <w:lang w:val="sr-Cyrl-RS"/>
        </w:rPr>
      </w:pPr>
      <w:r w:rsidRPr="00C23BAC">
        <w:rPr>
          <w:lang w:val="sr-Cyrl-RS"/>
        </w:rPr>
        <w:t xml:space="preserve">- у оквиру поглавља </w:t>
      </w:r>
      <w:r w:rsidRPr="00C23BAC">
        <w:rPr>
          <w:szCs w:val="22"/>
          <w:lang w:val="ru-RU"/>
        </w:rPr>
        <w:t xml:space="preserve">1.4.1.8. Комуналне делатности </w:t>
      </w:r>
      <w:r w:rsidRPr="00C23BAC">
        <w:rPr>
          <w:b/>
          <w:lang w:val="sr-Cyrl-RS"/>
        </w:rPr>
        <w:t>додају се</w:t>
      </w:r>
      <w:r w:rsidRPr="00C23BAC">
        <w:rPr>
          <w:lang w:val="sr-Cyrl-RS"/>
        </w:rPr>
        <w:t xml:space="preserve"> наслови </w:t>
      </w:r>
      <w:r w:rsidRPr="00C23BAC">
        <w:rPr>
          <w:i/>
          <w:u w:val="single"/>
          <w:lang w:val="sr-Cyrl-RS"/>
        </w:rPr>
        <w:t>Соларни парк и ЕЕО (електроенергетски објекти) у функцији соларног парка</w:t>
      </w:r>
      <w:r w:rsidRPr="00C23BAC">
        <w:rPr>
          <w:lang w:val="sr-Cyrl-RS"/>
        </w:rPr>
        <w:t xml:space="preserve"> и „</w:t>
      </w:r>
      <w:r w:rsidRPr="00C23BAC">
        <w:rPr>
          <w:i/>
          <w:u w:val="single"/>
          <w:lang w:val="sr-Cyrl-RS"/>
        </w:rPr>
        <w:t>Остале комуналне делатности</w:t>
      </w:r>
      <w:r w:rsidRPr="00C23BAC">
        <w:rPr>
          <w:lang w:val="sr-Cyrl-RS"/>
        </w:rPr>
        <w:t>“ након последњег наслова и гласи:</w:t>
      </w:r>
    </w:p>
    <w:p w14:paraId="10B84C74" w14:textId="77777777" w:rsidR="00D930B3" w:rsidRPr="00C23BAC" w:rsidRDefault="00D930B3" w:rsidP="00D930B3">
      <w:pPr>
        <w:jc w:val="both"/>
        <w:rPr>
          <w:lang w:val="sr-Cyrl-RS"/>
        </w:rPr>
      </w:pPr>
    </w:p>
    <w:p w14:paraId="0959B9B6" w14:textId="77777777" w:rsidR="00D930B3" w:rsidRPr="00C23BAC" w:rsidRDefault="00D930B3" w:rsidP="00D930B3">
      <w:pPr>
        <w:jc w:val="both"/>
        <w:rPr>
          <w:b/>
        </w:rPr>
      </w:pPr>
      <w:r w:rsidRPr="00C23BAC">
        <w:rPr>
          <w:b/>
          <w:i/>
          <w:u w:val="single"/>
          <w:lang w:val="sr-Cyrl-RS"/>
        </w:rPr>
        <w:t>Соларни парк и ЕЕО (електроенергетски објекти) у функцији соларног парка</w:t>
      </w:r>
    </w:p>
    <w:p w14:paraId="52363E1A" w14:textId="77777777" w:rsidR="00D930B3" w:rsidRPr="00C23BAC" w:rsidRDefault="00D930B3" w:rsidP="00D930B3">
      <w:pPr>
        <w:jc w:val="both"/>
        <w:rPr>
          <w:lang w:val="sr-Cyrl-RS"/>
        </w:rPr>
      </w:pPr>
      <w:proofErr w:type="spellStart"/>
      <w:r w:rsidRPr="00C23BAC">
        <w:lastRenderedPageBreak/>
        <w:t>Изградња</w:t>
      </w:r>
      <w:proofErr w:type="spellEnd"/>
      <w:r w:rsidRPr="00C23BAC">
        <w:t xml:space="preserve"> </w:t>
      </w:r>
      <w:proofErr w:type="spellStart"/>
      <w:r w:rsidRPr="00C23BAC">
        <w:t>соларног</w:t>
      </w:r>
      <w:proofErr w:type="spellEnd"/>
      <w:r w:rsidRPr="00C23BAC">
        <w:t xml:space="preserve"> </w:t>
      </w:r>
      <w:proofErr w:type="spellStart"/>
      <w:r w:rsidRPr="00C23BAC">
        <w:t>парка</w:t>
      </w:r>
      <w:proofErr w:type="spellEnd"/>
      <w:r w:rsidRPr="00C23BAC">
        <w:t xml:space="preserve"> и EEO у </w:t>
      </w:r>
      <w:proofErr w:type="spellStart"/>
      <w:r w:rsidRPr="00C23BAC">
        <w:t>његовој</w:t>
      </w:r>
      <w:proofErr w:type="spellEnd"/>
      <w:r w:rsidRPr="00C23BAC">
        <w:t xml:space="preserve"> </w:t>
      </w:r>
      <w:proofErr w:type="spellStart"/>
      <w:r w:rsidRPr="00C23BAC">
        <w:t>функцији</w:t>
      </w:r>
      <w:proofErr w:type="spellEnd"/>
      <w:r w:rsidRPr="00C23BAC">
        <w:t xml:space="preserve"> </w:t>
      </w:r>
      <w:proofErr w:type="spellStart"/>
      <w:r w:rsidRPr="00C23BAC">
        <w:t>планира</w:t>
      </w:r>
      <w:proofErr w:type="spellEnd"/>
      <w:r w:rsidRPr="00C23BAC">
        <w:t xml:space="preserve"> </w:t>
      </w:r>
      <w:proofErr w:type="spellStart"/>
      <w:r w:rsidRPr="00C23BAC">
        <w:t>се</w:t>
      </w:r>
      <w:proofErr w:type="spellEnd"/>
      <w:r w:rsidRPr="00C23BAC">
        <w:t xml:space="preserve"> у </w:t>
      </w:r>
      <w:proofErr w:type="spellStart"/>
      <w:r w:rsidRPr="00C23BAC">
        <w:t>циљу</w:t>
      </w:r>
      <w:proofErr w:type="spellEnd"/>
      <w:r w:rsidRPr="00C23BAC">
        <w:t xml:space="preserve"> </w:t>
      </w:r>
      <w:proofErr w:type="spellStart"/>
      <w:r w:rsidRPr="00C23BAC">
        <w:t>производње</w:t>
      </w:r>
      <w:proofErr w:type="spellEnd"/>
      <w:r w:rsidRPr="00C23BAC">
        <w:t xml:space="preserve"> </w:t>
      </w:r>
      <w:proofErr w:type="spellStart"/>
      <w:r w:rsidRPr="00C23BAC">
        <w:t>електричне</w:t>
      </w:r>
      <w:proofErr w:type="spellEnd"/>
      <w:r w:rsidRPr="00C23BAC">
        <w:t xml:space="preserve"> </w:t>
      </w:r>
      <w:proofErr w:type="spellStart"/>
      <w:r w:rsidRPr="00C23BAC">
        <w:t>енергије</w:t>
      </w:r>
      <w:proofErr w:type="spellEnd"/>
      <w:r w:rsidRPr="00C23BAC">
        <w:t xml:space="preserve"> </w:t>
      </w:r>
      <w:proofErr w:type="spellStart"/>
      <w:r w:rsidRPr="00C23BAC">
        <w:t>из</w:t>
      </w:r>
      <w:proofErr w:type="spellEnd"/>
      <w:r w:rsidRPr="00C23BAC">
        <w:t xml:space="preserve"> </w:t>
      </w:r>
      <w:proofErr w:type="spellStart"/>
      <w:r w:rsidRPr="00C23BAC">
        <w:t>обновљивих</w:t>
      </w:r>
      <w:proofErr w:type="spellEnd"/>
      <w:r w:rsidRPr="00C23BAC">
        <w:t xml:space="preserve"> </w:t>
      </w:r>
      <w:proofErr w:type="spellStart"/>
      <w:r w:rsidRPr="00C23BAC">
        <w:t>извора</w:t>
      </w:r>
      <w:proofErr w:type="spellEnd"/>
      <w:r w:rsidRPr="00C23BAC">
        <w:t xml:space="preserve">, </w:t>
      </w:r>
      <w:proofErr w:type="spellStart"/>
      <w:r w:rsidRPr="00C23BAC">
        <w:t>уз</w:t>
      </w:r>
      <w:proofErr w:type="spellEnd"/>
      <w:r w:rsidRPr="00C23BAC">
        <w:t xml:space="preserve"> </w:t>
      </w:r>
      <w:proofErr w:type="spellStart"/>
      <w:r w:rsidRPr="00C23BAC">
        <w:t>рационално</w:t>
      </w:r>
      <w:proofErr w:type="spellEnd"/>
      <w:r w:rsidRPr="00C23BAC">
        <w:t xml:space="preserve"> </w:t>
      </w:r>
      <w:proofErr w:type="spellStart"/>
      <w:r w:rsidRPr="00C23BAC">
        <w:t>коришћење</w:t>
      </w:r>
      <w:proofErr w:type="spellEnd"/>
      <w:r w:rsidRPr="00C23BAC">
        <w:t xml:space="preserve"> </w:t>
      </w:r>
      <w:proofErr w:type="spellStart"/>
      <w:r w:rsidRPr="00C23BAC">
        <w:t>простора</w:t>
      </w:r>
      <w:proofErr w:type="spellEnd"/>
      <w:r w:rsidRPr="00C23BAC">
        <w:t xml:space="preserve"> и </w:t>
      </w:r>
      <w:proofErr w:type="spellStart"/>
      <w:r w:rsidRPr="00C23BAC">
        <w:t>очување</w:t>
      </w:r>
      <w:proofErr w:type="spellEnd"/>
      <w:r w:rsidRPr="00C23BAC">
        <w:t xml:space="preserve"> </w:t>
      </w:r>
      <w:proofErr w:type="spellStart"/>
      <w:r w:rsidRPr="00C23BAC">
        <w:t>животне</w:t>
      </w:r>
      <w:proofErr w:type="spellEnd"/>
      <w:r w:rsidRPr="00C23BAC">
        <w:t xml:space="preserve"> </w:t>
      </w:r>
      <w:proofErr w:type="spellStart"/>
      <w:r w:rsidRPr="00C23BAC">
        <w:t>средине</w:t>
      </w:r>
      <w:proofErr w:type="spellEnd"/>
      <w:r w:rsidRPr="00C23BAC">
        <w:t xml:space="preserve">. У </w:t>
      </w:r>
      <w:proofErr w:type="spellStart"/>
      <w:r w:rsidRPr="00C23BAC">
        <w:t>оквиру</w:t>
      </w:r>
      <w:proofErr w:type="spellEnd"/>
      <w:r w:rsidRPr="00C23BAC">
        <w:t xml:space="preserve"> </w:t>
      </w:r>
      <w:proofErr w:type="spellStart"/>
      <w:r w:rsidRPr="00C23BAC">
        <w:t>комплекса</w:t>
      </w:r>
      <w:proofErr w:type="spellEnd"/>
      <w:r w:rsidRPr="00C23BAC">
        <w:t xml:space="preserve"> </w:t>
      </w:r>
      <w:proofErr w:type="spellStart"/>
      <w:r w:rsidRPr="00C23BAC">
        <w:t>могу</w:t>
      </w:r>
      <w:proofErr w:type="spellEnd"/>
      <w:r w:rsidRPr="00C23BAC">
        <w:t xml:space="preserve"> </w:t>
      </w:r>
      <w:proofErr w:type="spellStart"/>
      <w:r w:rsidRPr="00C23BAC">
        <w:t>се</w:t>
      </w:r>
      <w:proofErr w:type="spellEnd"/>
      <w:r w:rsidRPr="00C23BAC">
        <w:t xml:space="preserve"> </w:t>
      </w:r>
      <w:proofErr w:type="spellStart"/>
      <w:r w:rsidRPr="00C23BAC">
        <w:t>градити</w:t>
      </w:r>
      <w:proofErr w:type="spellEnd"/>
      <w:r w:rsidRPr="00C23BAC">
        <w:t xml:space="preserve"> </w:t>
      </w:r>
      <w:proofErr w:type="spellStart"/>
      <w:r w:rsidRPr="00C23BAC">
        <w:t>соларни</w:t>
      </w:r>
      <w:proofErr w:type="spellEnd"/>
      <w:r w:rsidRPr="00C23BAC">
        <w:t xml:space="preserve"> </w:t>
      </w:r>
      <w:proofErr w:type="spellStart"/>
      <w:r w:rsidRPr="00C23BAC">
        <w:t>панели</w:t>
      </w:r>
      <w:proofErr w:type="spellEnd"/>
      <w:r w:rsidRPr="00C23BAC">
        <w:t xml:space="preserve">, </w:t>
      </w:r>
      <w:proofErr w:type="spellStart"/>
      <w:r w:rsidRPr="00C23BAC">
        <w:t>трафостанице</w:t>
      </w:r>
      <w:proofErr w:type="spellEnd"/>
      <w:r w:rsidRPr="00C23BAC">
        <w:t xml:space="preserve">, </w:t>
      </w:r>
      <w:proofErr w:type="spellStart"/>
      <w:r w:rsidRPr="00C23BAC">
        <w:t>приступне</w:t>
      </w:r>
      <w:proofErr w:type="spellEnd"/>
      <w:r w:rsidRPr="00C23BAC">
        <w:t xml:space="preserve"> </w:t>
      </w:r>
      <w:proofErr w:type="spellStart"/>
      <w:r w:rsidRPr="00C23BAC">
        <w:t>саобраћајнице</w:t>
      </w:r>
      <w:proofErr w:type="spellEnd"/>
      <w:r w:rsidRPr="00C23BAC">
        <w:t xml:space="preserve">, </w:t>
      </w:r>
      <w:proofErr w:type="spellStart"/>
      <w:r w:rsidRPr="00C23BAC">
        <w:t>системи</w:t>
      </w:r>
      <w:proofErr w:type="spellEnd"/>
      <w:r w:rsidRPr="00C23BAC">
        <w:t xml:space="preserve"> </w:t>
      </w:r>
      <w:proofErr w:type="spellStart"/>
      <w:r w:rsidRPr="00C23BAC">
        <w:t>за</w:t>
      </w:r>
      <w:proofErr w:type="spellEnd"/>
      <w:r w:rsidRPr="00C23BAC">
        <w:t xml:space="preserve"> </w:t>
      </w:r>
      <w:proofErr w:type="spellStart"/>
      <w:r w:rsidRPr="00C23BAC">
        <w:t>складиштење</w:t>
      </w:r>
      <w:proofErr w:type="spellEnd"/>
      <w:r w:rsidRPr="00C23BAC">
        <w:t xml:space="preserve"> </w:t>
      </w:r>
      <w:proofErr w:type="spellStart"/>
      <w:r w:rsidRPr="00C23BAC">
        <w:t>енергије</w:t>
      </w:r>
      <w:proofErr w:type="spellEnd"/>
      <w:r w:rsidRPr="00C23BAC">
        <w:t xml:space="preserve">, </w:t>
      </w:r>
      <w:proofErr w:type="spellStart"/>
      <w:r w:rsidRPr="00C23BAC">
        <w:t>технички</w:t>
      </w:r>
      <w:proofErr w:type="spellEnd"/>
      <w:r w:rsidRPr="00C23BAC">
        <w:t xml:space="preserve"> и </w:t>
      </w:r>
      <w:proofErr w:type="spellStart"/>
      <w:r w:rsidRPr="00C23BAC">
        <w:t>административни</w:t>
      </w:r>
      <w:proofErr w:type="spellEnd"/>
      <w:r w:rsidRPr="00C23BAC">
        <w:t xml:space="preserve"> </w:t>
      </w:r>
      <w:proofErr w:type="spellStart"/>
      <w:r w:rsidRPr="00C23BAC">
        <w:t>објекти</w:t>
      </w:r>
      <w:proofErr w:type="spellEnd"/>
      <w:r w:rsidRPr="00C23BAC">
        <w:t xml:space="preserve">, </w:t>
      </w:r>
      <w:proofErr w:type="spellStart"/>
      <w:r w:rsidRPr="00C23BAC">
        <w:t>као</w:t>
      </w:r>
      <w:proofErr w:type="spellEnd"/>
      <w:r w:rsidRPr="00C23BAC">
        <w:t xml:space="preserve"> и </w:t>
      </w:r>
      <w:proofErr w:type="spellStart"/>
      <w:r w:rsidRPr="00C23BAC">
        <w:t>пратећа</w:t>
      </w:r>
      <w:proofErr w:type="spellEnd"/>
      <w:r w:rsidRPr="00C23BAC">
        <w:t xml:space="preserve"> </w:t>
      </w:r>
      <w:proofErr w:type="spellStart"/>
      <w:r w:rsidRPr="00C23BAC">
        <w:t>инфраструктурна</w:t>
      </w:r>
      <w:proofErr w:type="spellEnd"/>
      <w:r w:rsidRPr="00C23BAC">
        <w:t xml:space="preserve"> </w:t>
      </w:r>
      <w:proofErr w:type="spellStart"/>
      <w:r w:rsidRPr="00C23BAC">
        <w:t>мрежа</w:t>
      </w:r>
      <w:proofErr w:type="spellEnd"/>
      <w:r w:rsidRPr="00C23BAC">
        <w:t xml:space="preserve"> </w:t>
      </w:r>
      <w:proofErr w:type="spellStart"/>
      <w:r w:rsidRPr="00C23BAC">
        <w:t>неопходна</w:t>
      </w:r>
      <w:proofErr w:type="spellEnd"/>
      <w:r w:rsidRPr="00C23BAC">
        <w:t xml:space="preserve"> </w:t>
      </w:r>
      <w:proofErr w:type="spellStart"/>
      <w:r w:rsidRPr="00C23BAC">
        <w:t>за</w:t>
      </w:r>
      <w:proofErr w:type="spellEnd"/>
      <w:r w:rsidRPr="00C23BAC">
        <w:t xml:space="preserve"> </w:t>
      </w:r>
      <w:proofErr w:type="spellStart"/>
      <w:r w:rsidRPr="00C23BAC">
        <w:t>функционисање</w:t>
      </w:r>
      <w:proofErr w:type="spellEnd"/>
      <w:r w:rsidRPr="00C23BAC">
        <w:t xml:space="preserve"> </w:t>
      </w:r>
      <w:proofErr w:type="spellStart"/>
      <w:r w:rsidRPr="00C23BAC">
        <w:t>постројења</w:t>
      </w:r>
      <w:proofErr w:type="spellEnd"/>
      <w:r w:rsidRPr="00C23BAC">
        <w:t xml:space="preserve">. </w:t>
      </w:r>
      <w:proofErr w:type="spellStart"/>
      <w:r w:rsidRPr="00C23BAC">
        <w:t>Планирањем</w:t>
      </w:r>
      <w:proofErr w:type="spellEnd"/>
      <w:r w:rsidRPr="00C23BAC">
        <w:t xml:space="preserve"> и </w:t>
      </w:r>
      <w:proofErr w:type="spellStart"/>
      <w:r w:rsidRPr="00C23BAC">
        <w:t>реализацијом</w:t>
      </w:r>
      <w:proofErr w:type="spellEnd"/>
      <w:r w:rsidRPr="00C23BAC">
        <w:t xml:space="preserve"> </w:t>
      </w:r>
      <w:proofErr w:type="spellStart"/>
      <w:r w:rsidRPr="00C23BAC">
        <w:t>пројекта</w:t>
      </w:r>
      <w:proofErr w:type="spellEnd"/>
      <w:r w:rsidRPr="00C23BAC">
        <w:t xml:space="preserve"> </w:t>
      </w:r>
      <w:proofErr w:type="spellStart"/>
      <w:r w:rsidRPr="00C23BAC">
        <w:t>обезбеђује</w:t>
      </w:r>
      <w:proofErr w:type="spellEnd"/>
      <w:r w:rsidRPr="00C23BAC">
        <w:t xml:space="preserve"> </w:t>
      </w:r>
      <w:proofErr w:type="spellStart"/>
      <w:r w:rsidRPr="00C23BAC">
        <w:t>се</w:t>
      </w:r>
      <w:proofErr w:type="spellEnd"/>
      <w:r w:rsidRPr="00C23BAC">
        <w:t xml:space="preserve"> </w:t>
      </w:r>
      <w:proofErr w:type="spellStart"/>
      <w:r w:rsidRPr="00C23BAC">
        <w:t>енергетска</w:t>
      </w:r>
      <w:proofErr w:type="spellEnd"/>
      <w:r w:rsidRPr="00C23BAC">
        <w:t xml:space="preserve"> </w:t>
      </w:r>
      <w:proofErr w:type="spellStart"/>
      <w:r w:rsidRPr="00C23BAC">
        <w:t>одрживост</w:t>
      </w:r>
      <w:proofErr w:type="spellEnd"/>
      <w:r w:rsidRPr="00C23BAC">
        <w:t xml:space="preserve"> </w:t>
      </w:r>
      <w:proofErr w:type="spellStart"/>
      <w:r w:rsidRPr="00C23BAC">
        <w:t>простора</w:t>
      </w:r>
      <w:proofErr w:type="spellEnd"/>
      <w:r w:rsidRPr="00C23BAC">
        <w:t xml:space="preserve">, </w:t>
      </w:r>
      <w:proofErr w:type="spellStart"/>
      <w:r w:rsidRPr="00C23BAC">
        <w:t>повећање</w:t>
      </w:r>
      <w:proofErr w:type="spellEnd"/>
      <w:r w:rsidRPr="00C23BAC">
        <w:t xml:space="preserve"> </w:t>
      </w:r>
      <w:proofErr w:type="spellStart"/>
      <w:r w:rsidRPr="00C23BAC">
        <w:t>удела</w:t>
      </w:r>
      <w:proofErr w:type="spellEnd"/>
      <w:r w:rsidRPr="00C23BAC">
        <w:t xml:space="preserve"> </w:t>
      </w:r>
      <w:proofErr w:type="spellStart"/>
      <w:r w:rsidRPr="00C23BAC">
        <w:t>обновљивих</w:t>
      </w:r>
      <w:proofErr w:type="spellEnd"/>
      <w:r w:rsidRPr="00C23BAC">
        <w:t xml:space="preserve"> </w:t>
      </w:r>
      <w:proofErr w:type="spellStart"/>
      <w:r w:rsidRPr="00C23BAC">
        <w:t>извора</w:t>
      </w:r>
      <w:proofErr w:type="spellEnd"/>
      <w:r w:rsidRPr="00C23BAC">
        <w:t xml:space="preserve"> </w:t>
      </w:r>
      <w:proofErr w:type="spellStart"/>
      <w:r w:rsidRPr="00C23BAC">
        <w:t>енергије</w:t>
      </w:r>
      <w:proofErr w:type="spellEnd"/>
      <w:r w:rsidRPr="00C23BAC">
        <w:t xml:space="preserve"> и </w:t>
      </w:r>
      <w:proofErr w:type="spellStart"/>
      <w:r w:rsidRPr="00C23BAC">
        <w:t>допринос</w:t>
      </w:r>
      <w:proofErr w:type="spellEnd"/>
      <w:r w:rsidRPr="00C23BAC">
        <w:t xml:space="preserve"> </w:t>
      </w:r>
      <w:proofErr w:type="spellStart"/>
      <w:r w:rsidRPr="00C23BAC">
        <w:t>локалном</w:t>
      </w:r>
      <w:proofErr w:type="spellEnd"/>
      <w:r w:rsidRPr="00C23BAC">
        <w:t xml:space="preserve"> </w:t>
      </w:r>
      <w:proofErr w:type="spellStart"/>
      <w:r w:rsidRPr="00C23BAC">
        <w:t>економском</w:t>
      </w:r>
      <w:proofErr w:type="spellEnd"/>
      <w:r w:rsidRPr="00C23BAC">
        <w:t xml:space="preserve"> </w:t>
      </w:r>
      <w:proofErr w:type="spellStart"/>
      <w:r w:rsidRPr="00C23BAC">
        <w:t>развоју</w:t>
      </w:r>
      <w:proofErr w:type="spellEnd"/>
      <w:r w:rsidRPr="00C23BAC">
        <w:t xml:space="preserve">. </w:t>
      </w:r>
    </w:p>
    <w:p w14:paraId="05F95420" w14:textId="77777777" w:rsidR="00D930B3" w:rsidRPr="00C23BAC" w:rsidRDefault="00D930B3" w:rsidP="00D930B3">
      <w:pPr>
        <w:jc w:val="both"/>
        <w:rPr>
          <w:iCs/>
          <w:szCs w:val="22"/>
          <w:lang w:val="sr-Cyrl-RS" w:eastAsia="en-GB"/>
        </w:rPr>
      </w:pPr>
      <w:r w:rsidRPr="00C23BAC">
        <w:rPr>
          <w:lang w:val="sr-Cyrl-RS"/>
        </w:rPr>
        <w:t>Локација за соларни парк разрађује се планом детаљне регулације а локација за ЕЕО у функцији соларног парка урбанистичким пројектом.</w:t>
      </w:r>
    </w:p>
    <w:p w14:paraId="491CF996" w14:textId="77777777" w:rsidR="00D930B3" w:rsidRPr="00C23BAC" w:rsidRDefault="00D930B3" w:rsidP="00D930B3">
      <w:pPr>
        <w:jc w:val="both"/>
        <w:rPr>
          <w:lang w:val="sr-Cyrl-RS"/>
        </w:rPr>
      </w:pPr>
    </w:p>
    <w:p w14:paraId="779FBE8A" w14:textId="77777777" w:rsidR="00D930B3" w:rsidRPr="00C23BAC" w:rsidRDefault="00D930B3" w:rsidP="00D930B3">
      <w:pPr>
        <w:rPr>
          <w:b/>
          <w:lang w:val="sr-Cyrl-RS"/>
        </w:rPr>
      </w:pPr>
      <w:r w:rsidRPr="00C23BAC">
        <w:rPr>
          <w:lang w:val="sr-Cyrl-RS"/>
        </w:rPr>
        <w:t>„</w:t>
      </w:r>
      <w:r w:rsidRPr="00C23BAC">
        <w:rPr>
          <w:b/>
          <w:i/>
          <w:u w:val="single"/>
          <w:lang w:val="sr-Cyrl-RS"/>
        </w:rPr>
        <w:t>Остале комуналне делатности</w:t>
      </w:r>
    </w:p>
    <w:p w14:paraId="465DA62C" w14:textId="77777777" w:rsidR="00D930B3" w:rsidRPr="00C23BAC" w:rsidRDefault="00D930B3" w:rsidP="00D930B3">
      <w:pPr>
        <w:jc w:val="both"/>
        <w:rPr>
          <w:iCs/>
          <w:szCs w:val="22"/>
          <w:lang w:val="sr-Cyrl-RS" w:eastAsia="en-GB"/>
        </w:rPr>
      </w:pPr>
      <w:r w:rsidRPr="00C23BAC">
        <w:rPr>
          <w:iCs/>
          <w:szCs w:val="22"/>
          <w:lang w:val="sr-Cyrl-RS" w:eastAsia="en-GB"/>
        </w:rPr>
        <w:t>На овим површинама могуће је планирати све комуналне делатности од општег интереса које су прописане Законом о комуналним делатностима („Службени гласник РС“, број 88/2011, 104/2016, 95/2018 и 94/2024) као што су: снабдевање водом за пиће, пречишћавање и одвођење атмосферских и отпадних вода, производња, дистрибуција и снабдевање топлотном енергијом које обухватају претварање примарне енергије енергената у топлотну енергију сагоревањем и/или коришћењем обновљивих извора енергије, управљање комуналним отпадом, управљање гробљима и сахрањивање, управљање јавним паркиралиштима, управљање пијацама, одржавање улица и путева и чистоће на јавним површинама, одржавање јавних зелених површина, делатности зоохигијене и остале компатибилне намене.</w:t>
      </w:r>
    </w:p>
    <w:p w14:paraId="11BCD182" w14:textId="77777777" w:rsidR="00D930B3" w:rsidRPr="00C23BAC" w:rsidRDefault="00D930B3" w:rsidP="00D930B3">
      <w:pPr>
        <w:jc w:val="both"/>
        <w:rPr>
          <w:iCs/>
          <w:szCs w:val="22"/>
          <w:lang w:val="sr-Cyrl-RS" w:eastAsia="en-GB"/>
        </w:rPr>
      </w:pPr>
      <w:r w:rsidRPr="00C23BAC">
        <w:rPr>
          <w:iCs/>
          <w:szCs w:val="22"/>
          <w:lang w:val="sr-Cyrl-RS" w:eastAsia="en-GB"/>
        </w:rPr>
        <w:t>За површине веће од 50 ари обавезна је даља разрада кроз израду урбанистичког пројекта, односно одговарајућег урбанистичког плана уколико није обезбеђен приступ јавној саобраћајној површину или је потребно планирати ново саобраћајно решење.“</w:t>
      </w:r>
    </w:p>
    <w:p w14:paraId="13BE34CE" w14:textId="77777777" w:rsidR="00D930B3" w:rsidRPr="00C23BAC" w:rsidRDefault="00D930B3" w:rsidP="00D930B3">
      <w:pPr>
        <w:jc w:val="both"/>
        <w:rPr>
          <w:lang w:val="sr-Cyrl-RS"/>
        </w:rPr>
      </w:pPr>
    </w:p>
    <w:p w14:paraId="02FC8EBE" w14:textId="77777777" w:rsidR="00D930B3" w:rsidRPr="00C23BAC" w:rsidRDefault="00D930B3" w:rsidP="00D930B3">
      <w:pPr>
        <w:jc w:val="center"/>
        <w:rPr>
          <w:lang w:val="sr-Cyrl-RS"/>
        </w:rPr>
      </w:pPr>
      <w:r w:rsidRPr="00C23BAC">
        <w:rPr>
          <w:lang w:val="sr-Cyrl-RS"/>
        </w:rPr>
        <w:t>***</w:t>
      </w:r>
    </w:p>
    <w:p w14:paraId="2DFCC293" w14:textId="77777777" w:rsidR="00D930B3" w:rsidRPr="00C23BAC" w:rsidRDefault="00D930B3" w:rsidP="00D930B3">
      <w:pPr>
        <w:rPr>
          <w:b/>
        </w:rPr>
      </w:pPr>
      <w:r w:rsidRPr="00C23BAC">
        <w:rPr>
          <w:b/>
        </w:rPr>
        <w:t xml:space="preserve">1.4.2. </w:t>
      </w:r>
      <w:proofErr w:type="spellStart"/>
      <w:r w:rsidRPr="00C23BAC">
        <w:rPr>
          <w:b/>
        </w:rPr>
        <w:t>Трасе</w:t>
      </w:r>
      <w:proofErr w:type="spellEnd"/>
      <w:r w:rsidRPr="00C23BAC">
        <w:rPr>
          <w:b/>
        </w:rPr>
        <w:t xml:space="preserve">, </w:t>
      </w:r>
      <w:proofErr w:type="spellStart"/>
      <w:r w:rsidRPr="00C23BAC">
        <w:rPr>
          <w:b/>
        </w:rPr>
        <w:t>коридори</w:t>
      </w:r>
      <w:proofErr w:type="spellEnd"/>
      <w:r w:rsidRPr="00C23BAC">
        <w:rPr>
          <w:b/>
        </w:rPr>
        <w:t xml:space="preserve"> и </w:t>
      </w:r>
      <w:proofErr w:type="spellStart"/>
      <w:r w:rsidRPr="00C23BAC">
        <w:rPr>
          <w:b/>
        </w:rPr>
        <w:t>капацитети</w:t>
      </w:r>
      <w:proofErr w:type="spellEnd"/>
      <w:r w:rsidRPr="00C23BAC">
        <w:rPr>
          <w:b/>
        </w:rPr>
        <w:t xml:space="preserve"> </w:t>
      </w:r>
      <w:proofErr w:type="spellStart"/>
      <w:r w:rsidRPr="00C23BAC">
        <w:rPr>
          <w:b/>
        </w:rPr>
        <w:t>за</w:t>
      </w:r>
      <w:proofErr w:type="spellEnd"/>
      <w:r w:rsidRPr="00C23BAC">
        <w:rPr>
          <w:b/>
        </w:rPr>
        <w:t xml:space="preserve"> </w:t>
      </w:r>
      <w:proofErr w:type="spellStart"/>
      <w:r w:rsidRPr="00C23BAC">
        <w:rPr>
          <w:b/>
        </w:rPr>
        <w:t>саобраћајну</w:t>
      </w:r>
      <w:proofErr w:type="spellEnd"/>
      <w:r w:rsidRPr="00C23BAC">
        <w:rPr>
          <w:b/>
        </w:rPr>
        <w:t xml:space="preserve">, </w:t>
      </w:r>
      <w:proofErr w:type="spellStart"/>
      <w:r w:rsidRPr="00C23BAC">
        <w:rPr>
          <w:b/>
        </w:rPr>
        <w:t>енергетску</w:t>
      </w:r>
      <w:proofErr w:type="spellEnd"/>
      <w:r w:rsidRPr="00C23BAC">
        <w:rPr>
          <w:b/>
        </w:rPr>
        <w:t xml:space="preserve">, </w:t>
      </w:r>
      <w:proofErr w:type="spellStart"/>
      <w:r w:rsidRPr="00C23BAC">
        <w:rPr>
          <w:b/>
        </w:rPr>
        <w:t>комуналну</w:t>
      </w:r>
      <w:proofErr w:type="spellEnd"/>
      <w:r w:rsidRPr="00C23BAC">
        <w:rPr>
          <w:b/>
        </w:rPr>
        <w:t xml:space="preserve"> и </w:t>
      </w:r>
      <w:proofErr w:type="spellStart"/>
      <w:r w:rsidRPr="00C23BAC">
        <w:rPr>
          <w:b/>
        </w:rPr>
        <w:t>другу</w:t>
      </w:r>
      <w:proofErr w:type="spellEnd"/>
      <w:r w:rsidRPr="00C23BAC">
        <w:rPr>
          <w:b/>
        </w:rPr>
        <w:t xml:space="preserve"> </w:t>
      </w:r>
      <w:proofErr w:type="spellStart"/>
      <w:r w:rsidRPr="00C23BAC">
        <w:rPr>
          <w:b/>
        </w:rPr>
        <w:t>инфраструктуру</w:t>
      </w:r>
      <w:proofErr w:type="spellEnd"/>
    </w:p>
    <w:p w14:paraId="54C15A0B" w14:textId="77777777" w:rsidR="00D930B3" w:rsidRPr="00C23BAC" w:rsidRDefault="00D930B3" w:rsidP="00D930B3">
      <w:pPr>
        <w:rPr>
          <w:b/>
          <w:szCs w:val="22"/>
          <w:lang w:val="ru-RU"/>
        </w:rPr>
      </w:pPr>
      <w:r w:rsidRPr="00C23BAC">
        <w:rPr>
          <w:b/>
          <w:szCs w:val="22"/>
          <w:lang w:val="ru-RU"/>
        </w:rPr>
        <w:t>1.4.2.1. Саобраћајна инфраструктура</w:t>
      </w:r>
    </w:p>
    <w:p w14:paraId="18A84445" w14:textId="77777777" w:rsidR="00D930B3" w:rsidRPr="00C23BAC" w:rsidRDefault="00D930B3" w:rsidP="00D930B3">
      <w:pPr>
        <w:tabs>
          <w:tab w:val="left" w:pos="851"/>
          <w:tab w:val="left" w:pos="900"/>
          <w:tab w:val="left" w:pos="1701"/>
        </w:tabs>
        <w:ind w:left="851"/>
        <w:rPr>
          <w:szCs w:val="22"/>
          <w:lang w:val="sr-Cyrl-CS"/>
        </w:rPr>
      </w:pPr>
      <w:r w:rsidRPr="00C23BAC">
        <w:rPr>
          <w:szCs w:val="22"/>
          <w:lang w:val="sr-Cyrl-CS"/>
        </w:rPr>
        <w:t>1.4.2.1.1. Друмске саобраћајнице</w:t>
      </w:r>
    </w:p>
    <w:p w14:paraId="0A4FD09A" w14:textId="77777777" w:rsidR="00D930B3" w:rsidRPr="00C23BAC" w:rsidRDefault="00D930B3" w:rsidP="00D930B3">
      <w:pPr>
        <w:pStyle w:val="BodyText"/>
        <w:tabs>
          <w:tab w:val="left" w:pos="720"/>
        </w:tabs>
        <w:ind w:left="720"/>
        <w:rPr>
          <w:lang w:val="sr-Cyrl-RS"/>
        </w:rPr>
      </w:pPr>
      <w:r w:rsidRPr="00C23BAC">
        <w:rPr>
          <w:lang w:val="sr-Cyrl-RS"/>
        </w:rPr>
        <w:t xml:space="preserve">- </w:t>
      </w:r>
      <w:r w:rsidRPr="00C23BAC">
        <w:rPr>
          <w:b/>
          <w:lang w:val="sr-Cyrl-RS"/>
        </w:rPr>
        <w:t>мења се</w:t>
      </w:r>
      <w:r w:rsidRPr="00C23BAC">
        <w:rPr>
          <w:lang w:val="sr-Cyrl-RS"/>
        </w:rPr>
        <w:t xml:space="preserve"> садржина целокупног наслова „</w:t>
      </w:r>
      <w:r w:rsidRPr="00C23BAC">
        <w:rPr>
          <w:b/>
          <w:i/>
          <w:szCs w:val="22"/>
          <w:lang w:val="sr-Cyrl-RS" w:eastAsia="sr-Cyrl-RS"/>
        </w:rPr>
        <w:t>Државни путеви</w:t>
      </w:r>
      <w:r w:rsidRPr="00C23BAC">
        <w:rPr>
          <w:lang w:val="sr-Cyrl-RS"/>
        </w:rPr>
        <w:t>“ и гласи:</w:t>
      </w:r>
    </w:p>
    <w:p w14:paraId="33026D00" w14:textId="77777777" w:rsidR="00D930B3" w:rsidRPr="00C23BAC" w:rsidRDefault="00D930B3" w:rsidP="00D930B3">
      <w:pPr>
        <w:pStyle w:val="BodyText"/>
        <w:tabs>
          <w:tab w:val="left" w:pos="540"/>
          <w:tab w:val="left" w:pos="709"/>
        </w:tabs>
        <w:rPr>
          <w:b/>
          <w:i/>
          <w:szCs w:val="22"/>
          <w:lang w:val="sr-Cyrl-RS" w:eastAsia="sr-Cyrl-RS"/>
        </w:rPr>
      </w:pPr>
      <w:r w:rsidRPr="00C23BAC">
        <w:rPr>
          <w:b/>
          <w:i/>
          <w:szCs w:val="22"/>
          <w:lang w:val="sr-Cyrl-RS" w:eastAsia="sr-Cyrl-RS"/>
        </w:rPr>
        <w:t>„Државни путеви</w:t>
      </w:r>
    </w:p>
    <w:p w14:paraId="7F1C76A8" w14:textId="77777777" w:rsidR="00D930B3" w:rsidRPr="00C23BAC" w:rsidRDefault="00D930B3" w:rsidP="00D930B3">
      <w:pPr>
        <w:jc w:val="both"/>
      </w:pPr>
      <w:r w:rsidRPr="00C23BAC">
        <w:t xml:space="preserve">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Уредбом</w:t>
      </w:r>
      <w:proofErr w:type="spellEnd"/>
      <w:r w:rsidRPr="00C23BAC">
        <w:t xml:space="preserve"> о </w:t>
      </w:r>
      <w:proofErr w:type="spellStart"/>
      <w:r w:rsidRPr="00C23BAC">
        <w:t>категоризацији</w:t>
      </w:r>
      <w:proofErr w:type="spellEnd"/>
      <w:r w:rsidRPr="00C23BAC">
        <w:t xml:space="preserve"> </w:t>
      </w:r>
      <w:proofErr w:type="spellStart"/>
      <w:r w:rsidRPr="00C23BAC">
        <w:t>државних</w:t>
      </w:r>
      <w:proofErr w:type="spellEnd"/>
      <w:r w:rsidRPr="00C23BAC">
        <w:t xml:space="preserve"> </w:t>
      </w:r>
      <w:proofErr w:type="spellStart"/>
      <w:r w:rsidRPr="00C23BAC">
        <w:t>путева</w:t>
      </w:r>
      <w:proofErr w:type="spellEnd"/>
      <w:r w:rsidRPr="00C23BAC">
        <w:t xml:space="preserve"> („</w:t>
      </w:r>
      <w:proofErr w:type="spellStart"/>
      <w:r w:rsidRPr="00C23BAC">
        <w:t>Службени</w:t>
      </w:r>
      <w:proofErr w:type="spellEnd"/>
      <w:r w:rsidRPr="00C23BAC">
        <w:t xml:space="preserve"> </w:t>
      </w:r>
      <w:proofErr w:type="spellStart"/>
      <w:r w:rsidRPr="00C23BAC">
        <w:t>гласник</w:t>
      </w:r>
      <w:proofErr w:type="spellEnd"/>
      <w:r w:rsidRPr="00C23BAC">
        <w:t xml:space="preserve"> РС“, </w:t>
      </w:r>
      <w:proofErr w:type="spellStart"/>
      <w:r w:rsidRPr="00C23BAC">
        <w:t>бр</w:t>
      </w:r>
      <w:proofErr w:type="spellEnd"/>
      <w:r w:rsidRPr="00C23BAC">
        <w:t xml:space="preserve">. </w:t>
      </w:r>
      <w:r w:rsidRPr="00C23BAC">
        <w:rPr>
          <w:lang w:val="sr-Cyrl-RS"/>
        </w:rPr>
        <w:t>87</w:t>
      </w:r>
      <w:r w:rsidRPr="00C23BAC">
        <w:t>/20</w:t>
      </w:r>
      <w:r w:rsidRPr="00C23BAC">
        <w:rPr>
          <w:lang w:val="sr-Cyrl-RS"/>
        </w:rPr>
        <w:t>2</w:t>
      </w:r>
      <w:r w:rsidRPr="00C23BAC">
        <w:t xml:space="preserve">3, </w:t>
      </w:r>
      <w:r w:rsidRPr="00C23BAC">
        <w:rPr>
          <w:lang w:val="sr-Cyrl-RS"/>
        </w:rPr>
        <w:t>24</w:t>
      </w:r>
      <w:r w:rsidRPr="00C23BAC">
        <w:t>/20</w:t>
      </w:r>
      <w:r w:rsidRPr="00C23BAC">
        <w:rPr>
          <w:lang w:val="sr-Cyrl-RS"/>
        </w:rPr>
        <w:t>24, 90/2024</w:t>
      </w:r>
      <w:r w:rsidRPr="00C23BAC">
        <w:t xml:space="preserve"> и </w:t>
      </w:r>
      <w:r w:rsidRPr="00C23BAC">
        <w:rPr>
          <w:lang w:val="sr-Cyrl-RS"/>
        </w:rPr>
        <w:t>28</w:t>
      </w:r>
      <w:r w:rsidRPr="00C23BAC">
        <w:t>/20</w:t>
      </w:r>
      <w:r w:rsidRPr="00C23BAC">
        <w:rPr>
          <w:lang w:val="sr-Cyrl-RS"/>
        </w:rPr>
        <w:t>2</w:t>
      </w:r>
      <w:r w:rsidRPr="00C23BAC">
        <w:t xml:space="preserve">5) и </w:t>
      </w:r>
      <w:r w:rsidRPr="00C23BAC">
        <w:rPr>
          <w:lang w:val="sr-Cyrl-RS"/>
        </w:rPr>
        <w:t>Референтним системом мреже државних путева РС</w:t>
      </w:r>
      <w:r w:rsidRPr="00C23BAC">
        <w:t xml:space="preserve">, </w:t>
      </w:r>
      <w:proofErr w:type="spellStart"/>
      <w:r w:rsidRPr="00C23BAC">
        <w:t>на</w:t>
      </w:r>
      <w:proofErr w:type="spellEnd"/>
      <w:r w:rsidRPr="00C23BAC">
        <w:t xml:space="preserve"> </w:t>
      </w:r>
      <w:proofErr w:type="spellStart"/>
      <w:r w:rsidRPr="00C23BAC">
        <w:t>подручју</w:t>
      </w:r>
      <w:proofErr w:type="spellEnd"/>
      <w:r w:rsidRPr="00C23BAC">
        <w:t xml:space="preserve"> </w:t>
      </w:r>
      <w:proofErr w:type="spellStart"/>
      <w:r w:rsidRPr="00C23BAC">
        <w:t>плана</w:t>
      </w:r>
      <w:proofErr w:type="spellEnd"/>
      <w:r w:rsidRPr="00C23BAC">
        <w:t xml:space="preserve"> </w:t>
      </w:r>
      <w:proofErr w:type="spellStart"/>
      <w:r w:rsidRPr="00C23BAC">
        <w:t>налазе</w:t>
      </w:r>
      <w:proofErr w:type="spellEnd"/>
      <w:r w:rsidRPr="00C23BAC">
        <w:t xml:space="preserve"> </w:t>
      </w:r>
      <w:proofErr w:type="spellStart"/>
      <w:r w:rsidRPr="00C23BAC">
        <w:t>се</w:t>
      </w:r>
      <w:proofErr w:type="spellEnd"/>
      <w:r w:rsidRPr="00C23BAC">
        <w:t xml:space="preserve"> </w:t>
      </w:r>
      <w:r w:rsidRPr="00C23BAC">
        <w:rPr>
          <w:lang w:val="sr-Cyrl-RS"/>
        </w:rPr>
        <w:t xml:space="preserve">делови </w:t>
      </w:r>
      <w:proofErr w:type="spellStart"/>
      <w:r w:rsidRPr="00C23BAC">
        <w:t>трасе</w:t>
      </w:r>
      <w:proofErr w:type="spellEnd"/>
      <w:r w:rsidRPr="00C23BAC">
        <w:t xml:space="preserve"> </w:t>
      </w:r>
      <w:proofErr w:type="spellStart"/>
      <w:r w:rsidRPr="00C23BAC">
        <w:t>државних</w:t>
      </w:r>
      <w:proofErr w:type="spellEnd"/>
      <w:r w:rsidRPr="00C23BAC">
        <w:t xml:space="preserve"> </w:t>
      </w:r>
      <w:proofErr w:type="spellStart"/>
      <w:r w:rsidRPr="00C23BAC">
        <w:t>путева</w:t>
      </w:r>
      <w:proofErr w:type="spellEnd"/>
      <w:r w:rsidRPr="00C23BAC">
        <w:t>:</w:t>
      </w:r>
    </w:p>
    <w:p w14:paraId="02010D30" w14:textId="77777777" w:rsidR="00D930B3" w:rsidRPr="00C23BAC" w:rsidRDefault="00D930B3">
      <w:pPr>
        <w:numPr>
          <w:ilvl w:val="0"/>
          <w:numId w:val="32"/>
        </w:num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35</w:t>
      </w:r>
      <w:r w:rsidRPr="00C23BAC">
        <w:t xml:space="preserve">, </w:t>
      </w:r>
      <w:proofErr w:type="spellStart"/>
      <w:r w:rsidRPr="00C23BAC">
        <w:t>државна</w:t>
      </w:r>
      <w:proofErr w:type="spellEnd"/>
      <w:r w:rsidRPr="00C23BAC">
        <w:t xml:space="preserve"> </w:t>
      </w:r>
      <w:proofErr w:type="spellStart"/>
      <w:r w:rsidRPr="00C23BAC">
        <w:t>граница</w:t>
      </w:r>
      <w:proofErr w:type="spellEnd"/>
      <w:r w:rsidRPr="00C23BAC">
        <w:t xml:space="preserve"> </w:t>
      </w:r>
      <w:proofErr w:type="spellStart"/>
      <w:r w:rsidRPr="00C23BAC">
        <w:t>са</w:t>
      </w:r>
      <w:proofErr w:type="spellEnd"/>
      <w:r w:rsidRPr="00C23BAC">
        <w:t xml:space="preserve"> </w:t>
      </w:r>
      <w:proofErr w:type="spellStart"/>
      <w:r w:rsidRPr="00C23BAC">
        <w:t>Румунијом</w:t>
      </w:r>
      <w:proofErr w:type="spellEnd"/>
      <w:r w:rsidRPr="00C23BAC">
        <w:t xml:space="preserve"> (</w:t>
      </w:r>
      <w:proofErr w:type="spellStart"/>
      <w:r w:rsidRPr="00C23BAC">
        <w:t>гранични</w:t>
      </w:r>
      <w:proofErr w:type="spellEnd"/>
      <w:r w:rsidRPr="00C23BAC">
        <w:t xml:space="preserve"> </w:t>
      </w:r>
      <w:proofErr w:type="spellStart"/>
      <w:r w:rsidRPr="00C23BAC">
        <w:t>прелаз</w:t>
      </w:r>
      <w:proofErr w:type="spellEnd"/>
      <w:r w:rsidRPr="00C23BAC">
        <w:t xml:space="preserve"> Ђердап) – </w:t>
      </w:r>
      <w:proofErr w:type="spellStart"/>
      <w:r w:rsidRPr="00C23BAC">
        <w:t>Кладово</w:t>
      </w:r>
      <w:proofErr w:type="spellEnd"/>
      <w:r w:rsidRPr="00C23BAC">
        <w:t xml:space="preserve"> – </w:t>
      </w:r>
      <w:proofErr w:type="spellStart"/>
      <w:r w:rsidRPr="00C23BAC">
        <w:t>Неготин</w:t>
      </w:r>
      <w:proofErr w:type="spellEnd"/>
      <w:r w:rsidRPr="00C23BAC">
        <w:t xml:space="preserve"> – </w:t>
      </w:r>
      <w:proofErr w:type="spellStart"/>
      <w:r w:rsidRPr="00C23BAC">
        <w:t>Зајечар</w:t>
      </w:r>
      <w:proofErr w:type="spellEnd"/>
      <w:r w:rsidRPr="00C23BAC">
        <w:t xml:space="preserve"> – </w:t>
      </w:r>
      <w:proofErr w:type="spellStart"/>
      <w:r w:rsidRPr="00C23BAC">
        <w:t>Књажевац</w:t>
      </w:r>
      <w:proofErr w:type="spellEnd"/>
      <w:r w:rsidRPr="00C23BAC">
        <w:t xml:space="preserve"> – </w:t>
      </w:r>
      <w:proofErr w:type="spellStart"/>
      <w:r w:rsidRPr="00C23BAC">
        <w:t>Сврљиг</w:t>
      </w:r>
      <w:proofErr w:type="spellEnd"/>
      <w:r w:rsidRPr="00C23BAC">
        <w:t xml:space="preserve"> – </w:t>
      </w:r>
      <w:proofErr w:type="spellStart"/>
      <w:r w:rsidRPr="00C23BAC">
        <w:t>Ниш</w:t>
      </w:r>
      <w:proofErr w:type="spellEnd"/>
      <w:r w:rsidRPr="00C23BAC">
        <w:t xml:space="preserve"> – </w:t>
      </w:r>
      <w:proofErr w:type="spellStart"/>
      <w:r w:rsidRPr="00C23BAC">
        <w:t>Мерошина</w:t>
      </w:r>
      <w:proofErr w:type="spellEnd"/>
      <w:r w:rsidRPr="00C23BAC">
        <w:t xml:space="preserve"> – </w:t>
      </w:r>
      <w:proofErr w:type="spellStart"/>
      <w:r w:rsidRPr="00C23BAC">
        <w:t>Прокупље</w:t>
      </w:r>
      <w:proofErr w:type="spellEnd"/>
      <w:r w:rsidRPr="00C23BAC">
        <w:t xml:space="preserve"> – </w:t>
      </w:r>
      <w:proofErr w:type="spellStart"/>
      <w:r w:rsidRPr="00C23BAC">
        <w:t>Куршумлија</w:t>
      </w:r>
      <w:proofErr w:type="spellEnd"/>
      <w:r w:rsidRPr="00C23BAC">
        <w:t xml:space="preserve"> – </w:t>
      </w:r>
      <w:proofErr w:type="spellStart"/>
      <w:r w:rsidRPr="00C23BAC">
        <w:t>Подујево</w:t>
      </w:r>
      <w:proofErr w:type="spellEnd"/>
      <w:r w:rsidRPr="00C23BAC">
        <w:t xml:space="preserve"> – </w:t>
      </w:r>
      <w:proofErr w:type="spellStart"/>
      <w:r w:rsidRPr="00C23BAC">
        <w:t>Приштина</w:t>
      </w:r>
      <w:proofErr w:type="spellEnd"/>
      <w:r w:rsidRPr="00C23BAC">
        <w:t xml:space="preserve"> – </w:t>
      </w:r>
      <w:proofErr w:type="spellStart"/>
      <w:r w:rsidRPr="00C23BAC">
        <w:t>Липљан</w:t>
      </w:r>
      <w:proofErr w:type="spellEnd"/>
      <w:r w:rsidRPr="00C23BAC">
        <w:t xml:space="preserve"> – </w:t>
      </w:r>
      <w:proofErr w:type="spellStart"/>
      <w:r w:rsidRPr="00C23BAC">
        <w:t>Штимље</w:t>
      </w:r>
      <w:proofErr w:type="spellEnd"/>
      <w:r w:rsidRPr="00C23BAC">
        <w:t xml:space="preserve"> – </w:t>
      </w:r>
      <w:proofErr w:type="spellStart"/>
      <w:r w:rsidRPr="00C23BAC">
        <w:t>Сува</w:t>
      </w:r>
      <w:proofErr w:type="spellEnd"/>
      <w:r w:rsidRPr="00C23BAC">
        <w:t xml:space="preserve"> </w:t>
      </w:r>
      <w:proofErr w:type="spellStart"/>
      <w:r w:rsidRPr="00C23BAC">
        <w:t>Река</w:t>
      </w:r>
      <w:proofErr w:type="spellEnd"/>
      <w:r w:rsidRPr="00C23BAC">
        <w:t xml:space="preserve"> – </w:t>
      </w:r>
      <w:proofErr w:type="spellStart"/>
      <w:r w:rsidRPr="00C23BAC">
        <w:t>Призрен</w:t>
      </w:r>
      <w:proofErr w:type="spellEnd"/>
      <w:r w:rsidRPr="00C23BAC">
        <w:t xml:space="preserve"> – </w:t>
      </w:r>
      <w:proofErr w:type="spellStart"/>
      <w:r w:rsidRPr="00C23BAC">
        <w:t>државна</w:t>
      </w:r>
      <w:proofErr w:type="spellEnd"/>
      <w:r w:rsidRPr="00C23BAC">
        <w:t xml:space="preserve"> </w:t>
      </w:r>
      <w:proofErr w:type="spellStart"/>
      <w:r w:rsidRPr="00C23BAC">
        <w:t>граница</w:t>
      </w:r>
      <w:proofErr w:type="spellEnd"/>
      <w:r w:rsidRPr="00C23BAC">
        <w:t xml:space="preserve"> </w:t>
      </w:r>
      <w:proofErr w:type="spellStart"/>
      <w:r w:rsidRPr="00C23BAC">
        <w:t>са</w:t>
      </w:r>
      <w:proofErr w:type="spellEnd"/>
      <w:r w:rsidRPr="00C23BAC">
        <w:t xml:space="preserve"> </w:t>
      </w:r>
      <w:proofErr w:type="spellStart"/>
      <w:r w:rsidRPr="00C23BAC">
        <w:t>Албанијом</w:t>
      </w:r>
      <w:proofErr w:type="spellEnd"/>
      <w:r w:rsidRPr="00C23BAC">
        <w:t xml:space="preserve"> (</w:t>
      </w:r>
      <w:proofErr w:type="spellStart"/>
      <w:r w:rsidRPr="00C23BAC">
        <w:t>гранични</w:t>
      </w:r>
      <w:proofErr w:type="spellEnd"/>
      <w:r w:rsidRPr="00C23BAC">
        <w:t xml:space="preserve"> </w:t>
      </w:r>
      <w:proofErr w:type="spellStart"/>
      <w:r w:rsidRPr="00C23BAC">
        <w:t>прелаз</w:t>
      </w:r>
      <w:proofErr w:type="spellEnd"/>
      <w:r w:rsidRPr="00C23BAC">
        <w:t xml:space="preserve"> Врбница),</w:t>
      </w:r>
    </w:p>
    <w:p w14:paraId="7D638B2E" w14:textId="77777777" w:rsidR="00D930B3" w:rsidRPr="00C23BAC" w:rsidRDefault="00D930B3">
      <w:pPr>
        <w:numPr>
          <w:ilvl w:val="0"/>
          <w:numId w:val="32"/>
        </w:num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IIА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216</w:t>
      </w:r>
      <w:r w:rsidRPr="00C23BAC">
        <w:t xml:space="preserve">,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државним</w:t>
      </w:r>
      <w:proofErr w:type="spellEnd"/>
      <w:r w:rsidRPr="00C23BAC">
        <w:t xml:space="preserve"> </w:t>
      </w:r>
      <w:proofErr w:type="spellStart"/>
      <w:r w:rsidRPr="00C23BAC">
        <w:t>путем</w:t>
      </w:r>
      <w:proofErr w:type="spellEnd"/>
      <w:r w:rsidRPr="00C23BAC">
        <w:t xml:space="preserve"> 215 – </w:t>
      </w:r>
      <w:proofErr w:type="spellStart"/>
      <w:r w:rsidRPr="00C23BAC">
        <w:t>Каоник</w:t>
      </w:r>
      <w:proofErr w:type="spellEnd"/>
      <w:r w:rsidRPr="00C23BAC">
        <w:t xml:space="preserve"> – </w:t>
      </w:r>
      <w:proofErr w:type="spellStart"/>
      <w:r w:rsidRPr="00C23BAC">
        <w:t>Рибаре</w:t>
      </w:r>
      <w:proofErr w:type="spellEnd"/>
      <w:r w:rsidRPr="00C23BAC">
        <w:t xml:space="preserve"> – </w:t>
      </w:r>
      <w:proofErr w:type="spellStart"/>
      <w:r w:rsidRPr="00C23BAC">
        <w:t>Вукања</w:t>
      </w:r>
      <w:proofErr w:type="spellEnd"/>
      <w:r w:rsidRPr="00C23BAC">
        <w:t xml:space="preserve"> – </w:t>
      </w:r>
      <w:proofErr w:type="spellStart"/>
      <w:r w:rsidRPr="00C23BAC">
        <w:t>Прокупље</w:t>
      </w:r>
      <w:proofErr w:type="spellEnd"/>
      <w:r w:rsidRPr="00C23BAC">
        <w:t xml:space="preserve"> – </w:t>
      </w:r>
      <w:proofErr w:type="spellStart"/>
      <w:r w:rsidRPr="00C23BAC">
        <w:t>Житорађа</w:t>
      </w:r>
      <w:proofErr w:type="spellEnd"/>
      <w:r w:rsidRPr="00C23BAC">
        <w:t xml:space="preserve"> – </w:t>
      </w:r>
      <w:proofErr w:type="spellStart"/>
      <w:r w:rsidRPr="00C23BAC">
        <w:t>Дољевац</w:t>
      </w:r>
      <w:proofErr w:type="spellEnd"/>
      <w:r w:rsidRPr="00C23BAC">
        <w:t xml:space="preserve"> –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државним</w:t>
      </w:r>
      <w:proofErr w:type="spellEnd"/>
      <w:r w:rsidRPr="00C23BAC">
        <w:t xml:space="preserve"> </w:t>
      </w:r>
      <w:proofErr w:type="spellStart"/>
      <w:r w:rsidRPr="00C23BAC">
        <w:t>путем</w:t>
      </w:r>
      <w:proofErr w:type="spellEnd"/>
      <w:r w:rsidRPr="00C23BAC">
        <w:t xml:space="preserve"> А1,</w:t>
      </w:r>
    </w:p>
    <w:p w14:paraId="6EDF4C03" w14:textId="77777777" w:rsidR="00D930B3" w:rsidRPr="00C23BAC" w:rsidRDefault="00D930B3">
      <w:pPr>
        <w:numPr>
          <w:ilvl w:val="0"/>
          <w:numId w:val="32"/>
        </w:num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IIА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226</w:t>
      </w:r>
      <w:r w:rsidRPr="00C23BAC">
        <w:t xml:space="preserve">, </w:t>
      </w:r>
      <w:proofErr w:type="spellStart"/>
      <w:r w:rsidRPr="00C23BAC">
        <w:t>Прокупље</w:t>
      </w:r>
      <w:proofErr w:type="spellEnd"/>
      <w:r w:rsidRPr="00C23BAC">
        <w:t xml:space="preserve"> – </w:t>
      </w:r>
      <w:proofErr w:type="spellStart"/>
      <w:r w:rsidRPr="00C23BAC">
        <w:t>Бојник</w:t>
      </w:r>
      <w:proofErr w:type="spellEnd"/>
      <w:r w:rsidRPr="00C23BAC">
        <w:t xml:space="preserve"> – </w:t>
      </w:r>
      <w:proofErr w:type="spellStart"/>
      <w:r w:rsidRPr="00C23BAC">
        <w:t>Лесковац</w:t>
      </w:r>
      <w:proofErr w:type="spellEnd"/>
      <w:r w:rsidRPr="00C23BAC">
        <w:t>,</w:t>
      </w:r>
    </w:p>
    <w:p w14:paraId="0773FA04" w14:textId="77777777" w:rsidR="00D930B3" w:rsidRPr="00C23BAC" w:rsidRDefault="00D930B3">
      <w:pPr>
        <w:numPr>
          <w:ilvl w:val="0"/>
          <w:numId w:val="32"/>
        </w:num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415</w:t>
      </w:r>
      <w:r w:rsidRPr="00C23BAC">
        <w:t xml:space="preserve">, </w:t>
      </w:r>
      <w:proofErr w:type="spellStart"/>
      <w:r w:rsidRPr="00C23BAC">
        <w:t>Крушевац</w:t>
      </w:r>
      <w:proofErr w:type="spellEnd"/>
      <w:r w:rsidRPr="00C23BAC">
        <w:t xml:space="preserve"> – </w:t>
      </w:r>
      <w:proofErr w:type="spellStart"/>
      <w:r w:rsidRPr="00C23BAC">
        <w:t>Велики</w:t>
      </w:r>
      <w:proofErr w:type="spellEnd"/>
      <w:r w:rsidRPr="00C23BAC">
        <w:t xml:space="preserve"> </w:t>
      </w:r>
      <w:proofErr w:type="spellStart"/>
      <w:r w:rsidRPr="00C23BAC">
        <w:t>Јастребац</w:t>
      </w:r>
      <w:proofErr w:type="spellEnd"/>
      <w:r w:rsidRPr="00C23BAC">
        <w:t xml:space="preserve"> – </w:t>
      </w:r>
      <w:proofErr w:type="spellStart"/>
      <w:r w:rsidRPr="00C23BAC">
        <w:t>Мала</w:t>
      </w:r>
      <w:proofErr w:type="spellEnd"/>
      <w:r w:rsidRPr="00C23BAC">
        <w:t xml:space="preserve"> </w:t>
      </w:r>
      <w:proofErr w:type="spellStart"/>
      <w:r w:rsidRPr="00C23BAC">
        <w:t>Плана</w:t>
      </w:r>
      <w:proofErr w:type="spellEnd"/>
      <w:r w:rsidRPr="00C23BAC">
        <w:t xml:space="preserve"> – </w:t>
      </w:r>
      <w:proofErr w:type="spellStart"/>
      <w:r w:rsidRPr="00C23BAC">
        <w:t>Прокупље</w:t>
      </w:r>
      <w:proofErr w:type="spellEnd"/>
    </w:p>
    <w:p w14:paraId="074B26BA" w14:textId="77777777" w:rsidR="00D930B3" w:rsidRPr="00C23BAC" w:rsidRDefault="00D930B3">
      <w:pPr>
        <w:numPr>
          <w:ilvl w:val="0"/>
          <w:numId w:val="32"/>
        </w:num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418</w:t>
      </w:r>
      <w:r w:rsidRPr="00C23BAC">
        <w:t xml:space="preserve">, </w:t>
      </w:r>
      <w:proofErr w:type="spellStart"/>
      <w:r w:rsidRPr="00C23BAC">
        <w:t>Прокупље</w:t>
      </w:r>
      <w:proofErr w:type="spellEnd"/>
      <w:r w:rsidRPr="00C23BAC">
        <w:t xml:space="preserve"> – </w:t>
      </w:r>
      <w:proofErr w:type="spellStart"/>
      <w:r w:rsidRPr="00C23BAC">
        <w:t>Стара</w:t>
      </w:r>
      <w:proofErr w:type="spellEnd"/>
      <w:r w:rsidRPr="00C23BAC">
        <w:t xml:space="preserve"> </w:t>
      </w:r>
      <w:proofErr w:type="spellStart"/>
      <w:r w:rsidRPr="00C23BAC">
        <w:t>Божурна</w:t>
      </w:r>
      <w:proofErr w:type="spellEnd"/>
      <w:r w:rsidRPr="00C23BAC">
        <w:t xml:space="preserve"> – </w:t>
      </w:r>
      <w:proofErr w:type="spellStart"/>
      <w:r w:rsidRPr="00C23BAC">
        <w:t>Орљане</w:t>
      </w:r>
      <w:proofErr w:type="spellEnd"/>
      <w:r w:rsidRPr="00C23BAC">
        <w:t xml:space="preserve"> – </w:t>
      </w:r>
      <w:proofErr w:type="spellStart"/>
      <w:r w:rsidRPr="00C23BAC">
        <w:t>Малошиште</w:t>
      </w:r>
      <w:proofErr w:type="spellEnd"/>
      <w:r w:rsidRPr="00C23BAC">
        <w:t xml:space="preserve">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државним</w:t>
      </w:r>
      <w:proofErr w:type="spellEnd"/>
      <w:r w:rsidRPr="00C23BAC">
        <w:t xml:space="preserve"> </w:t>
      </w:r>
      <w:proofErr w:type="spellStart"/>
      <w:r w:rsidRPr="00C23BAC">
        <w:t>путем</w:t>
      </w:r>
      <w:proofErr w:type="spellEnd"/>
      <w:r w:rsidRPr="00C23BAC">
        <w:t xml:space="preserve"> 158).</w:t>
      </w:r>
    </w:p>
    <w:p w14:paraId="691954AE" w14:textId="77777777" w:rsidR="00D930B3" w:rsidRPr="00C23BAC" w:rsidRDefault="00D930B3" w:rsidP="00D930B3">
      <w:pPr>
        <w:jc w:val="both"/>
        <w:rPr>
          <w:szCs w:val="22"/>
        </w:rPr>
      </w:pPr>
      <w:proofErr w:type="spellStart"/>
      <w:r w:rsidRPr="00C23BAC">
        <w:t>Кроз</w:t>
      </w:r>
      <w:proofErr w:type="spellEnd"/>
      <w:r w:rsidRPr="00C23BAC">
        <w:t xml:space="preserve"> </w:t>
      </w:r>
      <w:proofErr w:type="spellStart"/>
      <w:r w:rsidRPr="00C23BAC">
        <w:t>планско</w:t>
      </w:r>
      <w:proofErr w:type="spellEnd"/>
      <w:r w:rsidRPr="00C23BAC">
        <w:t xml:space="preserve"> </w:t>
      </w:r>
      <w:proofErr w:type="spellStart"/>
      <w:r w:rsidRPr="00C23BAC">
        <w:t>подручје</w:t>
      </w:r>
      <w:proofErr w:type="spellEnd"/>
      <w:r w:rsidRPr="00C23BAC">
        <w:t xml:space="preserve"> </w:t>
      </w:r>
      <w:proofErr w:type="spellStart"/>
      <w:r w:rsidRPr="00C23BAC">
        <w:t>пролази</w:t>
      </w:r>
      <w:proofErr w:type="spellEnd"/>
      <w:r w:rsidRPr="00C23BAC">
        <w:t xml:space="preserve"> </w:t>
      </w:r>
      <w:proofErr w:type="spellStart"/>
      <w:r w:rsidRPr="00C23BAC">
        <w:t>траса</w:t>
      </w:r>
      <w:proofErr w:type="spellEnd"/>
      <w:r w:rsidRPr="00C23BAC">
        <w:t xml:space="preserve"> </w:t>
      </w:r>
      <w:proofErr w:type="spellStart"/>
      <w:r w:rsidRPr="00C23BAC">
        <w:t>планираног</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Ниш-Мердаре</w:t>
      </w:r>
      <w:proofErr w:type="spellEnd"/>
      <w:r w:rsidRPr="00C23BAC">
        <w:rPr>
          <w:lang w:val="sr-Cyrl-RS"/>
        </w:rPr>
        <w:t>, дефинисаног кроз Просторни план подручја посебне намене инфраструктурног коридора ауто-пута Е-80, деоница Ниш-Мердаре („Службени гласник РС“, број 102/2017, 55/2019, 62/2019 и 68/2025) – у даљем тексту ППППН ИК Е-80</w:t>
      </w:r>
      <w:r w:rsidRPr="00C23BAC">
        <w:t xml:space="preserve">. </w:t>
      </w:r>
      <w:r w:rsidRPr="00C23BAC">
        <w:rPr>
          <w:szCs w:val="22"/>
          <w:lang w:val="sr-Cyrl-RS"/>
        </w:rPr>
        <w:t>ППППН ИК Е-80</w:t>
      </w:r>
      <w:r w:rsidRPr="00C23BAC">
        <w:rPr>
          <w:szCs w:val="22"/>
        </w:rPr>
        <w:t xml:space="preserve"> </w:t>
      </w:r>
      <w:proofErr w:type="spellStart"/>
      <w:r w:rsidRPr="00C23BAC">
        <w:rPr>
          <w:szCs w:val="22"/>
        </w:rPr>
        <w:t>урађен</w:t>
      </w:r>
      <w:proofErr w:type="spellEnd"/>
      <w:r w:rsidRPr="00C23BAC">
        <w:rPr>
          <w:szCs w:val="22"/>
        </w:rPr>
        <w:t xml:space="preserve"> </w:t>
      </w:r>
      <w:r w:rsidRPr="00C23BAC">
        <w:rPr>
          <w:szCs w:val="22"/>
          <w:lang w:val="sr-Cyrl-RS"/>
        </w:rPr>
        <w:t xml:space="preserve">је </w:t>
      </w:r>
      <w:r w:rsidRPr="00C23BAC">
        <w:rPr>
          <w:szCs w:val="22"/>
        </w:rPr>
        <w:t xml:space="preserve">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Генералним</w:t>
      </w:r>
      <w:proofErr w:type="spellEnd"/>
      <w:r w:rsidRPr="00C23BAC">
        <w:rPr>
          <w:szCs w:val="22"/>
        </w:rPr>
        <w:t xml:space="preserve"> </w:t>
      </w:r>
      <w:proofErr w:type="spellStart"/>
      <w:r w:rsidRPr="00C23BAC">
        <w:rPr>
          <w:szCs w:val="22"/>
        </w:rPr>
        <w:t>пројектом</w:t>
      </w:r>
      <w:proofErr w:type="spellEnd"/>
      <w:r w:rsidRPr="00C23BAC">
        <w:rPr>
          <w:szCs w:val="22"/>
        </w:rPr>
        <w:t xml:space="preserve"> и </w:t>
      </w:r>
      <w:proofErr w:type="spellStart"/>
      <w:r w:rsidRPr="00C23BAC">
        <w:rPr>
          <w:szCs w:val="22"/>
        </w:rPr>
        <w:t>Претходном</w:t>
      </w:r>
      <w:proofErr w:type="spellEnd"/>
      <w:r w:rsidRPr="00C23BAC">
        <w:rPr>
          <w:szCs w:val="22"/>
        </w:rPr>
        <w:t xml:space="preserve"> </w:t>
      </w:r>
      <w:proofErr w:type="spellStart"/>
      <w:r w:rsidRPr="00C23BAC">
        <w:rPr>
          <w:szCs w:val="22"/>
        </w:rPr>
        <w:t>студијом</w:t>
      </w:r>
      <w:proofErr w:type="spellEnd"/>
      <w:r w:rsidRPr="00C23BAC">
        <w:rPr>
          <w:szCs w:val="22"/>
        </w:rPr>
        <w:t xml:space="preserve"> </w:t>
      </w:r>
      <w:proofErr w:type="spellStart"/>
      <w:r w:rsidRPr="00C23BAC">
        <w:rPr>
          <w:szCs w:val="22"/>
        </w:rPr>
        <w:t>оправданости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r w:rsidRPr="00C23BAC">
        <w:rPr>
          <w:szCs w:val="22"/>
        </w:rPr>
        <w:lastRenderedPageBreak/>
        <w:t xml:space="preserve">(SEETO </w:t>
      </w:r>
      <w:proofErr w:type="spellStart"/>
      <w:r w:rsidRPr="00C23BAC">
        <w:rPr>
          <w:szCs w:val="22"/>
        </w:rPr>
        <w:t>рута</w:t>
      </w:r>
      <w:proofErr w:type="spellEnd"/>
      <w:r w:rsidRPr="00C23BAC">
        <w:rPr>
          <w:szCs w:val="22"/>
        </w:rPr>
        <w:t xml:space="preserve"> 7),</w:t>
      </w:r>
      <w:r w:rsidRPr="00C23BAC">
        <w:rPr>
          <w:szCs w:val="22"/>
          <w:lang w:val="sr-Cyrl-RS"/>
        </w:rPr>
        <w:t xml:space="preserve"> </w:t>
      </w:r>
      <w:proofErr w:type="spellStart"/>
      <w:r w:rsidRPr="00C23BAC">
        <w:rPr>
          <w:szCs w:val="22"/>
        </w:rPr>
        <w:t>деоница</w:t>
      </w:r>
      <w:proofErr w:type="spellEnd"/>
      <w:r w:rsidRPr="00C23BAC">
        <w:rPr>
          <w:szCs w:val="22"/>
        </w:rPr>
        <w:t xml:space="preserve"> </w:t>
      </w:r>
      <w:proofErr w:type="spellStart"/>
      <w:r w:rsidRPr="00C23BAC">
        <w:rPr>
          <w:szCs w:val="22"/>
        </w:rPr>
        <w:t>Ниш</w:t>
      </w:r>
      <w:proofErr w:type="spellEnd"/>
      <w:r w:rsidRPr="00C23BAC">
        <w:rPr>
          <w:szCs w:val="22"/>
        </w:rPr>
        <w:t>–</w:t>
      </w:r>
      <w:proofErr w:type="spellStart"/>
      <w:r w:rsidRPr="00C23BAC">
        <w:rPr>
          <w:szCs w:val="22"/>
        </w:rPr>
        <w:t>Мердаре</w:t>
      </w:r>
      <w:proofErr w:type="spellEnd"/>
      <w:r w:rsidRPr="00C23BAC">
        <w:rPr>
          <w:szCs w:val="22"/>
        </w:rPr>
        <w:t xml:space="preserve">. </w:t>
      </w:r>
      <w:r w:rsidRPr="00C23BAC">
        <w:rPr>
          <w:szCs w:val="22"/>
          <w:lang w:val="sr-Cyrl-RS"/>
        </w:rPr>
        <w:t>ППППН ИК Е-80</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рађен</w:t>
      </w:r>
      <w:proofErr w:type="spellEnd"/>
      <w:r w:rsidRPr="00C23BAC">
        <w:rPr>
          <w:szCs w:val="22"/>
        </w:rPr>
        <w:t xml:space="preserve"> </w:t>
      </w:r>
      <w:proofErr w:type="spellStart"/>
      <w:r w:rsidRPr="00C23BAC">
        <w:rPr>
          <w:szCs w:val="22"/>
        </w:rPr>
        <w:t>упоредо</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израдом</w:t>
      </w:r>
      <w:proofErr w:type="spellEnd"/>
      <w:r w:rsidRPr="00C23BAC">
        <w:rPr>
          <w:szCs w:val="22"/>
        </w:rPr>
        <w:t xml:space="preserve"> </w:t>
      </w:r>
      <w:proofErr w:type="spellStart"/>
      <w:r w:rsidRPr="00C23BAC">
        <w:rPr>
          <w:szCs w:val="22"/>
        </w:rPr>
        <w:t>елемената</w:t>
      </w:r>
      <w:proofErr w:type="spellEnd"/>
      <w:r w:rsidRPr="00C23BAC">
        <w:rPr>
          <w:szCs w:val="22"/>
        </w:rPr>
        <w:t xml:space="preserve"> </w:t>
      </w:r>
      <w:proofErr w:type="spellStart"/>
      <w:r w:rsidRPr="00C23BAC">
        <w:rPr>
          <w:szCs w:val="22"/>
        </w:rPr>
        <w:t>Идејног</w:t>
      </w:r>
      <w:proofErr w:type="spellEnd"/>
      <w:r w:rsidRPr="00C23BAC">
        <w:rPr>
          <w:szCs w:val="22"/>
        </w:rPr>
        <w:t xml:space="preserve"> </w:t>
      </w:r>
      <w:proofErr w:type="spellStart"/>
      <w:r w:rsidRPr="00C23BAC">
        <w:rPr>
          <w:szCs w:val="22"/>
        </w:rPr>
        <w:t>пројекта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proofErr w:type="spellStart"/>
      <w:r w:rsidRPr="00C23BAC">
        <w:rPr>
          <w:szCs w:val="22"/>
        </w:rPr>
        <w:t>деоница</w:t>
      </w:r>
      <w:proofErr w:type="spellEnd"/>
      <w:r w:rsidRPr="00C23BAC">
        <w:rPr>
          <w:szCs w:val="22"/>
        </w:rPr>
        <w:t xml:space="preserve"> </w:t>
      </w:r>
      <w:proofErr w:type="spellStart"/>
      <w:r w:rsidRPr="00C23BAC">
        <w:rPr>
          <w:szCs w:val="22"/>
        </w:rPr>
        <w:t>Ниш</w:t>
      </w:r>
      <w:proofErr w:type="spellEnd"/>
      <w:r w:rsidRPr="00C23BAC">
        <w:rPr>
          <w:szCs w:val="22"/>
        </w:rPr>
        <w:t>–</w:t>
      </w:r>
      <w:proofErr w:type="spellStart"/>
      <w:r w:rsidRPr="00C23BAC">
        <w:rPr>
          <w:szCs w:val="22"/>
        </w:rPr>
        <w:t>Мердаре</w:t>
      </w:r>
      <w:proofErr w:type="spellEnd"/>
      <w:r w:rsidRPr="00C23BAC">
        <w:rPr>
          <w:szCs w:val="22"/>
        </w:rPr>
        <w:t xml:space="preserve">. </w:t>
      </w:r>
    </w:p>
    <w:p w14:paraId="0BD29060" w14:textId="77777777" w:rsidR="00D930B3" w:rsidRPr="00C23BAC" w:rsidRDefault="00D930B3" w:rsidP="00D930B3">
      <w:pPr>
        <w:jc w:val="both"/>
        <w:rPr>
          <w:lang w:val="sr-Cyrl-RS"/>
        </w:rPr>
      </w:pPr>
      <w:proofErr w:type="spellStart"/>
      <w:r w:rsidRPr="00C23BAC">
        <w:t>Коридор</w:t>
      </w:r>
      <w:proofErr w:type="spellEnd"/>
      <w:r w:rsidRPr="00C23BAC">
        <w:t xml:space="preserve"> </w:t>
      </w:r>
      <w:proofErr w:type="spellStart"/>
      <w:r w:rsidRPr="00C23BAC">
        <w:t>планираног</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w:t>
      </w:r>
      <w:proofErr w:type="spellStart"/>
      <w:r w:rsidRPr="00C23BAC">
        <w:t>Мердаре</w:t>
      </w:r>
      <w:proofErr w:type="spellEnd"/>
      <w:r w:rsidRPr="00C23BAC">
        <w:t xml:space="preserve">, </w:t>
      </w:r>
      <w:proofErr w:type="spellStart"/>
      <w:r w:rsidRPr="00C23BAC">
        <w:t>подељен</w:t>
      </w:r>
      <w:proofErr w:type="spellEnd"/>
      <w:r w:rsidRPr="00C23BAC">
        <w:t xml:space="preserve"> </w:t>
      </w:r>
      <w:proofErr w:type="spellStart"/>
      <w:r w:rsidRPr="00C23BAC">
        <w:t>је</w:t>
      </w:r>
      <w:proofErr w:type="spellEnd"/>
      <w:r w:rsidRPr="00C23BAC">
        <w:t xml:space="preserve"> </w:t>
      </w:r>
      <w:proofErr w:type="spellStart"/>
      <w:r w:rsidRPr="00C23BAC">
        <w:t>на</w:t>
      </w:r>
      <w:proofErr w:type="spellEnd"/>
      <w:r w:rsidRPr="00C23BAC">
        <w:t xml:space="preserve"> </w:t>
      </w:r>
      <w:proofErr w:type="spellStart"/>
      <w:r w:rsidRPr="00C23BAC">
        <w:t>два</w:t>
      </w:r>
      <w:proofErr w:type="spellEnd"/>
      <w:r w:rsidRPr="00C23BAC">
        <w:t xml:space="preserve"> </w:t>
      </w:r>
      <w:proofErr w:type="spellStart"/>
      <w:r w:rsidRPr="00C23BAC">
        <w:t>сектора</w:t>
      </w:r>
      <w:proofErr w:type="spellEnd"/>
      <w:r w:rsidRPr="00C23BAC">
        <w:t xml:space="preserve"> </w:t>
      </w:r>
      <w:proofErr w:type="spellStart"/>
      <w:r w:rsidRPr="00C23BAC">
        <w:t>са</w:t>
      </w:r>
      <w:proofErr w:type="spellEnd"/>
      <w:r w:rsidRPr="00C23BAC">
        <w:t xml:space="preserve"> </w:t>
      </w:r>
      <w:proofErr w:type="spellStart"/>
      <w:r w:rsidRPr="00C23BAC">
        <w:t>укупно</w:t>
      </w:r>
      <w:proofErr w:type="spellEnd"/>
      <w:r w:rsidRPr="00C23BAC">
        <w:t xml:space="preserve"> </w:t>
      </w:r>
      <w:proofErr w:type="spellStart"/>
      <w:r w:rsidRPr="00C23BAC">
        <w:t>осам</w:t>
      </w:r>
      <w:proofErr w:type="spellEnd"/>
      <w:r w:rsidRPr="00C23BAC">
        <w:t xml:space="preserve"> </w:t>
      </w:r>
      <w:proofErr w:type="spellStart"/>
      <w:r w:rsidRPr="00C23BAC">
        <w:t>деоница</w:t>
      </w:r>
      <w:proofErr w:type="spellEnd"/>
      <w:r w:rsidRPr="00C23BAC">
        <w:t xml:space="preserve">, и </w:t>
      </w:r>
      <w:proofErr w:type="spellStart"/>
      <w:r w:rsidRPr="00C23BAC">
        <w:t>то</w:t>
      </w:r>
      <w:proofErr w:type="spellEnd"/>
      <w:r w:rsidRPr="00C23BAC">
        <w:t xml:space="preserve">: </w:t>
      </w:r>
      <w:proofErr w:type="spellStart"/>
      <w:r w:rsidRPr="00C23BAC">
        <w:t>први</w:t>
      </w:r>
      <w:proofErr w:type="spellEnd"/>
      <w:r w:rsidRPr="00C23BAC">
        <w:t xml:space="preserve"> </w:t>
      </w:r>
      <w:proofErr w:type="spellStart"/>
      <w:r w:rsidRPr="00C23BAC">
        <w:t>сектор</w:t>
      </w:r>
      <w:proofErr w:type="spellEnd"/>
      <w:r w:rsidRPr="00C23BAC">
        <w:t xml:space="preserve"> </w:t>
      </w:r>
      <w:proofErr w:type="spellStart"/>
      <w:r w:rsidRPr="00C23BAC">
        <w:t>од</w:t>
      </w:r>
      <w:proofErr w:type="spellEnd"/>
      <w:r w:rsidRPr="00C23BAC">
        <w:t xml:space="preserve"> </w:t>
      </w:r>
      <w:proofErr w:type="spellStart"/>
      <w:r w:rsidRPr="00C23BAC">
        <w:t>петље</w:t>
      </w:r>
      <w:proofErr w:type="spellEnd"/>
      <w:r w:rsidRPr="00C23BAC">
        <w:t xml:space="preserve"> „</w:t>
      </w:r>
      <w:proofErr w:type="spellStart"/>
      <w:r w:rsidRPr="00C23BAC">
        <w:t>Мерошина</w:t>
      </w:r>
      <w:proofErr w:type="spellEnd"/>
      <w:r w:rsidRPr="00C23BAC">
        <w:t xml:space="preserve">” (km 0+000) </w:t>
      </w:r>
      <w:proofErr w:type="spellStart"/>
      <w:r w:rsidRPr="00C23BAC">
        <w:t>на</w:t>
      </w:r>
      <w:proofErr w:type="spellEnd"/>
      <w:r w:rsidRPr="00C23BAC">
        <w:t xml:space="preserve"> </w:t>
      </w:r>
      <w:proofErr w:type="spellStart"/>
      <w:r w:rsidRPr="00C23BAC">
        <w:t>ауто-путу</w:t>
      </w:r>
      <w:proofErr w:type="spellEnd"/>
      <w:r w:rsidRPr="00C23BAC">
        <w:t xml:space="preserve"> Е-75 </w:t>
      </w:r>
      <w:proofErr w:type="spellStart"/>
      <w:r w:rsidRPr="00C23BAC">
        <w:t>до</w:t>
      </w:r>
      <w:proofErr w:type="spellEnd"/>
      <w:r w:rsidRPr="00C23BAC">
        <w:t xml:space="preserve"> </w:t>
      </w:r>
      <w:proofErr w:type="spellStart"/>
      <w:r w:rsidRPr="00C23BAC">
        <w:t>насељеног</w:t>
      </w:r>
      <w:proofErr w:type="spellEnd"/>
      <w:r w:rsidRPr="00C23BAC">
        <w:t xml:space="preserve"> </w:t>
      </w:r>
      <w:proofErr w:type="spellStart"/>
      <w:r w:rsidRPr="00C23BAC">
        <w:t>места</w:t>
      </w:r>
      <w:proofErr w:type="spellEnd"/>
      <w:r w:rsidRPr="00C23BAC">
        <w:t xml:space="preserve"> (</w:t>
      </w:r>
      <w:proofErr w:type="spellStart"/>
      <w:r w:rsidRPr="00C23BAC">
        <w:t>профила</w:t>
      </w:r>
      <w:proofErr w:type="spellEnd"/>
      <w:r w:rsidRPr="00C23BAC">
        <w:t xml:space="preserve">) </w:t>
      </w:r>
      <w:proofErr w:type="spellStart"/>
      <w:r w:rsidRPr="00C23BAC">
        <w:t>Плочник</w:t>
      </w:r>
      <w:proofErr w:type="spellEnd"/>
      <w:r w:rsidRPr="00C23BAC">
        <w:t xml:space="preserve"> (km 39+419) </w:t>
      </w:r>
      <w:proofErr w:type="spellStart"/>
      <w:r w:rsidRPr="00C23BAC">
        <w:t>са</w:t>
      </w:r>
      <w:proofErr w:type="spellEnd"/>
      <w:r w:rsidRPr="00C23BAC">
        <w:t xml:space="preserve"> </w:t>
      </w:r>
      <w:proofErr w:type="spellStart"/>
      <w:r w:rsidRPr="00C23BAC">
        <w:t>пет</w:t>
      </w:r>
      <w:proofErr w:type="spellEnd"/>
      <w:r w:rsidRPr="00C23BAC">
        <w:t xml:space="preserve"> </w:t>
      </w:r>
      <w:bookmarkStart w:id="3" w:name="page8"/>
      <w:bookmarkEnd w:id="3"/>
      <w:proofErr w:type="spellStart"/>
      <w:r w:rsidRPr="00C23BAC">
        <w:t>деоница</w:t>
      </w:r>
      <w:proofErr w:type="spellEnd"/>
      <w:r w:rsidRPr="00C23BAC">
        <w:t xml:space="preserve">; и </w:t>
      </w:r>
      <w:proofErr w:type="spellStart"/>
      <w:r w:rsidRPr="00C23BAC">
        <w:t>други</w:t>
      </w:r>
      <w:proofErr w:type="spellEnd"/>
      <w:r w:rsidRPr="00C23BAC">
        <w:t xml:space="preserve"> </w:t>
      </w:r>
      <w:proofErr w:type="spellStart"/>
      <w:r w:rsidRPr="00C23BAC">
        <w:t>сектор</w:t>
      </w:r>
      <w:proofErr w:type="spellEnd"/>
      <w:r w:rsidRPr="00C23BAC">
        <w:t xml:space="preserve"> </w:t>
      </w:r>
      <w:proofErr w:type="spellStart"/>
      <w:r w:rsidRPr="00C23BAC">
        <w:t>од</w:t>
      </w:r>
      <w:proofErr w:type="spellEnd"/>
      <w:r w:rsidRPr="00C23BAC">
        <w:t xml:space="preserve"> </w:t>
      </w:r>
      <w:proofErr w:type="spellStart"/>
      <w:r w:rsidRPr="00C23BAC">
        <w:t>Плочника</w:t>
      </w:r>
      <w:proofErr w:type="spellEnd"/>
      <w:r w:rsidRPr="00C23BAC">
        <w:t xml:space="preserve"> (km 39+419) </w:t>
      </w:r>
      <w:proofErr w:type="spellStart"/>
      <w:r w:rsidRPr="00C23BAC">
        <w:t>до</w:t>
      </w:r>
      <w:proofErr w:type="spellEnd"/>
      <w:r w:rsidRPr="00C23BAC">
        <w:t xml:space="preserve"> </w:t>
      </w:r>
      <w:proofErr w:type="spellStart"/>
      <w:r w:rsidRPr="00C23BAC">
        <w:t>административног</w:t>
      </w:r>
      <w:proofErr w:type="spellEnd"/>
      <w:r w:rsidRPr="00C23BAC">
        <w:t xml:space="preserve"> </w:t>
      </w:r>
      <w:proofErr w:type="spellStart"/>
      <w:r w:rsidRPr="00C23BAC">
        <w:t>прелаза</w:t>
      </w:r>
      <w:proofErr w:type="spellEnd"/>
      <w:r w:rsidRPr="00C23BAC">
        <w:t xml:space="preserve"> </w:t>
      </w:r>
      <w:proofErr w:type="spellStart"/>
      <w:r w:rsidRPr="00C23BAC">
        <w:t>Мердаре</w:t>
      </w:r>
      <w:proofErr w:type="spellEnd"/>
      <w:r w:rsidRPr="00C23BAC">
        <w:t xml:space="preserve"> (km 76+333) </w:t>
      </w:r>
      <w:proofErr w:type="spellStart"/>
      <w:r w:rsidRPr="00C23BAC">
        <w:t>са</w:t>
      </w:r>
      <w:proofErr w:type="spellEnd"/>
      <w:r w:rsidRPr="00C23BAC">
        <w:t xml:space="preserve"> </w:t>
      </w:r>
      <w:proofErr w:type="spellStart"/>
      <w:r w:rsidRPr="00C23BAC">
        <w:t>три</w:t>
      </w:r>
      <w:proofErr w:type="spellEnd"/>
      <w:r w:rsidRPr="00C23BAC">
        <w:t xml:space="preserve"> </w:t>
      </w:r>
      <w:proofErr w:type="spellStart"/>
      <w:r w:rsidRPr="00C23BAC">
        <w:t>деонице</w:t>
      </w:r>
      <w:proofErr w:type="spellEnd"/>
      <w:r w:rsidRPr="00C23BAC">
        <w:t xml:space="preserve">. </w:t>
      </w:r>
      <w:proofErr w:type="spellStart"/>
      <w:r w:rsidRPr="00C23BAC">
        <w:t>Планско</w:t>
      </w:r>
      <w:proofErr w:type="spellEnd"/>
      <w:r w:rsidRPr="00C23BAC">
        <w:t xml:space="preserve"> </w:t>
      </w:r>
      <w:proofErr w:type="spellStart"/>
      <w:r w:rsidRPr="00C23BAC">
        <w:t>подручје</w:t>
      </w:r>
      <w:proofErr w:type="spellEnd"/>
      <w:r w:rsidRPr="00C23BAC">
        <w:t xml:space="preserve"> </w:t>
      </w:r>
      <w:proofErr w:type="spellStart"/>
      <w:r w:rsidRPr="00C23BAC">
        <w:t>пресеца</w:t>
      </w:r>
      <w:proofErr w:type="spellEnd"/>
      <w:r w:rsidRPr="00C23BAC">
        <w:t xml:space="preserve"> </w:t>
      </w:r>
      <w:proofErr w:type="spellStart"/>
      <w:r w:rsidRPr="00C23BAC">
        <w:t>коридор</w:t>
      </w:r>
      <w:proofErr w:type="spellEnd"/>
      <w:r w:rsidRPr="00C23BAC">
        <w:t xml:space="preserve"> </w:t>
      </w:r>
      <w:proofErr w:type="spellStart"/>
      <w:r w:rsidRPr="00C23BAC">
        <w:t>које</w:t>
      </w:r>
      <w:proofErr w:type="spellEnd"/>
      <w:r w:rsidRPr="00C23BAC">
        <w:t xml:space="preserve"> у </w:t>
      </w:r>
      <w:proofErr w:type="spellStart"/>
      <w:r w:rsidRPr="00C23BAC">
        <w:t>оквиру</w:t>
      </w:r>
      <w:proofErr w:type="spellEnd"/>
      <w:r w:rsidRPr="00C23BAC">
        <w:t xml:space="preserve"> </w:t>
      </w:r>
      <w:proofErr w:type="spellStart"/>
      <w:r w:rsidRPr="00C23BAC">
        <w:t>сектора</w:t>
      </w:r>
      <w:proofErr w:type="spellEnd"/>
      <w:r w:rsidRPr="00C23BAC">
        <w:rPr>
          <w:lang w:val="sr-Cyrl-RS"/>
        </w:rPr>
        <w:t xml:space="preserve"> </w:t>
      </w:r>
      <w:r w:rsidRPr="00C23BAC">
        <w:t xml:space="preserve">1, </w:t>
      </w:r>
      <w:proofErr w:type="spellStart"/>
      <w:r w:rsidRPr="00C23BAC">
        <w:t>деоница</w:t>
      </w:r>
      <w:proofErr w:type="spellEnd"/>
      <w:r w:rsidRPr="00C23BAC">
        <w:t xml:space="preserve"> 3.</w:t>
      </w:r>
      <w:r w:rsidRPr="00C23BAC">
        <w:rPr>
          <w:lang w:val="sr-Cyrl-RS"/>
        </w:rPr>
        <w:t xml:space="preserve"> </w:t>
      </w:r>
    </w:p>
    <w:p w14:paraId="27F95B57" w14:textId="77777777" w:rsidR="00D930B3" w:rsidRPr="00C23BAC" w:rsidRDefault="00D930B3" w:rsidP="00D930B3">
      <w:pPr>
        <w:jc w:val="both"/>
      </w:pPr>
      <w:proofErr w:type="spellStart"/>
      <w:r w:rsidRPr="00C23BAC">
        <w:t>Деоница</w:t>
      </w:r>
      <w:proofErr w:type="spellEnd"/>
      <w:r w:rsidRPr="00C23BAC">
        <w:t xml:space="preserve"> 3 (km 14+284 – km 27+096), </w:t>
      </w:r>
      <w:proofErr w:type="spellStart"/>
      <w:r w:rsidRPr="00C23BAC">
        <w:t>дужине</w:t>
      </w:r>
      <w:proofErr w:type="spellEnd"/>
      <w:r w:rsidRPr="00C23BAC">
        <w:t xml:space="preserve"> 12,8 km – </w:t>
      </w:r>
      <w:proofErr w:type="spellStart"/>
      <w:r w:rsidRPr="00C23BAC">
        <w:t>представља</w:t>
      </w:r>
      <w:proofErr w:type="spellEnd"/>
      <w:r w:rsidRPr="00C23BAC">
        <w:t xml:space="preserve"> </w:t>
      </w:r>
      <w:proofErr w:type="spellStart"/>
      <w:r w:rsidRPr="00C23BAC">
        <w:t>најдужу</w:t>
      </w:r>
      <w:proofErr w:type="spellEnd"/>
      <w:r w:rsidRPr="00C23BAC">
        <w:t xml:space="preserve"> </w:t>
      </w:r>
      <w:proofErr w:type="spellStart"/>
      <w:r w:rsidRPr="00C23BAC">
        <w:t>деоницу</w:t>
      </w:r>
      <w:proofErr w:type="spellEnd"/>
      <w:r w:rsidRPr="00C23BAC">
        <w:t xml:space="preserve">, </w:t>
      </w:r>
      <w:proofErr w:type="spellStart"/>
      <w:r w:rsidRPr="00C23BAC">
        <w:t>пролази</w:t>
      </w:r>
      <w:proofErr w:type="spellEnd"/>
      <w:r w:rsidRPr="00C23BAC">
        <w:t xml:space="preserve"> </w:t>
      </w:r>
      <w:proofErr w:type="spellStart"/>
      <w:r w:rsidRPr="00C23BAC">
        <w:t>кроз</w:t>
      </w:r>
      <w:proofErr w:type="spellEnd"/>
      <w:r w:rsidRPr="00C23BAC">
        <w:t xml:space="preserve"> </w:t>
      </w:r>
      <w:proofErr w:type="spellStart"/>
      <w:r w:rsidRPr="00C23BAC">
        <w:t>грађевинско</w:t>
      </w:r>
      <w:proofErr w:type="spellEnd"/>
      <w:r w:rsidRPr="00C23BAC">
        <w:t xml:space="preserve"> </w:t>
      </w:r>
      <w:proofErr w:type="spellStart"/>
      <w:r w:rsidRPr="00C23BAC">
        <w:t>подручје</w:t>
      </w:r>
      <w:proofErr w:type="spellEnd"/>
      <w:r w:rsidRPr="00C23BAC">
        <w:t xml:space="preserve"> </w:t>
      </w:r>
      <w:proofErr w:type="spellStart"/>
      <w:r w:rsidRPr="00C23BAC">
        <w:t>Прокупља</w:t>
      </w:r>
      <w:proofErr w:type="spellEnd"/>
      <w:r w:rsidRPr="00C23BAC">
        <w:t xml:space="preserve"> и </w:t>
      </w:r>
      <w:proofErr w:type="spellStart"/>
      <w:r w:rsidRPr="00C23BAC">
        <w:t>карактеришу</w:t>
      </w:r>
      <w:proofErr w:type="spellEnd"/>
      <w:r w:rsidRPr="00C23BAC">
        <w:t xml:space="preserve"> </w:t>
      </w:r>
      <w:proofErr w:type="spellStart"/>
      <w:r w:rsidRPr="00C23BAC">
        <w:t>је</w:t>
      </w:r>
      <w:proofErr w:type="spellEnd"/>
      <w:r w:rsidRPr="00C23BAC">
        <w:t xml:space="preserve"> </w:t>
      </w:r>
      <w:proofErr w:type="spellStart"/>
      <w:r w:rsidRPr="00C23BAC">
        <w:t>веома</w:t>
      </w:r>
      <w:proofErr w:type="spellEnd"/>
      <w:r w:rsidRPr="00C23BAC">
        <w:t xml:space="preserve"> </w:t>
      </w:r>
      <w:proofErr w:type="spellStart"/>
      <w:r w:rsidRPr="00C23BAC">
        <w:t>сложени</w:t>
      </w:r>
      <w:proofErr w:type="spellEnd"/>
      <w:r w:rsidRPr="00C23BAC">
        <w:t xml:space="preserve"> </w:t>
      </w:r>
      <w:proofErr w:type="spellStart"/>
      <w:r w:rsidRPr="00C23BAC">
        <w:t>просторни</w:t>
      </w:r>
      <w:proofErr w:type="spellEnd"/>
      <w:r w:rsidRPr="00C23BAC">
        <w:t xml:space="preserve"> </w:t>
      </w:r>
      <w:proofErr w:type="spellStart"/>
      <w:r w:rsidRPr="00C23BAC">
        <w:t>услови</w:t>
      </w:r>
      <w:proofErr w:type="spellEnd"/>
      <w:r w:rsidRPr="00C23BAC">
        <w:t xml:space="preserve">. </w:t>
      </w:r>
      <w:proofErr w:type="spellStart"/>
      <w:r w:rsidRPr="00C23BAC">
        <w:t>Деоница</w:t>
      </w:r>
      <w:proofErr w:type="spellEnd"/>
      <w:r w:rsidRPr="00C23BAC">
        <w:t xml:space="preserve"> </w:t>
      </w:r>
      <w:proofErr w:type="spellStart"/>
      <w:r w:rsidRPr="00C23BAC">
        <w:t>тангира</w:t>
      </w:r>
      <w:proofErr w:type="spellEnd"/>
      <w:r w:rsidRPr="00C23BAC">
        <w:t xml:space="preserve"> </w:t>
      </w:r>
      <w:proofErr w:type="spellStart"/>
      <w:r w:rsidRPr="00C23BAC">
        <w:t>урбано</w:t>
      </w:r>
      <w:proofErr w:type="spellEnd"/>
      <w:r w:rsidRPr="00C23BAC">
        <w:t xml:space="preserve"> </w:t>
      </w:r>
      <w:proofErr w:type="spellStart"/>
      <w:r w:rsidRPr="00C23BAC">
        <w:t>ткиво</w:t>
      </w:r>
      <w:proofErr w:type="spellEnd"/>
      <w:r w:rsidRPr="00C23BAC">
        <w:t xml:space="preserve"> </w:t>
      </w:r>
      <w:proofErr w:type="spellStart"/>
      <w:r w:rsidRPr="00C23BAC">
        <w:t>Прокупља</w:t>
      </w:r>
      <w:proofErr w:type="spellEnd"/>
      <w:r w:rsidRPr="00C23BAC">
        <w:t xml:space="preserve"> </w:t>
      </w:r>
      <w:proofErr w:type="spellStart"/>
      <w:r w:rsidRPr="00C23BAC">
        <w:t>са</w:t>
      </w:r>
      <w:proofErr w:type="spellEnd"/>
      <w:r w:rsidRPr="00C23BAC">
        <w:t xml:space="preserve"> </w:t>
      </w:r>
      <w:proofErr w:type="spellStart"/>
      <w:r w:rsidRPr="00C23BAC">
        <w:t>северне</w:t>
      </w:r>
      <w:proofErr w:type="spellEnd"/>
      <w:r w:rsidRPr="00C23BAC">
        <w:t xml:space="preserve"> </w:t>
      </w:r>
      <w:proofErr w:type="spellStart"/>
      <w:r w:rsidRPr="00C23BAC">
        <w:t>стране</w:t>
      </w:r>
      <w:proofErr w:type="spellEnd"/>
      <w:r w:rsidRPr="00C23BAC">
        <w:t xml:space="preserve"> и </w:t>
      </w:r>
      <w:proofErr w:type="spellStart"/>
      <w:r w:rsidRPr="00C23BAC">
        <w:t>поклапа</w:t>
      </w:r>
      <w:proofErr w:type="spellEnd"/>
      <w:r w:rsidRPr="00C23BAC">
        <w:t xml:space="preserve"> </w:t>
      </w:r>
      <w:proofErr w:type="spellStart"/>
      <w:r w:rsidRPr="00C23BAC">
        <w:t>се</w:t>
      </w:r>
      <w:proofErr w:type="spellEnd"/>
      <w:r w:rsidRPr="00C23BAC">
        <w:t xml:space="preserve"> </w:t>
      </w:r>
      <w:proofErr w:type="spellStart"/>
      <w:r w:rsidRPr="00C23BAC">
        <w:t>са</w:t>
      </w:r>
      <w:proofErr w:type="spellEnd"/>
      <w:r w:rsidRPr="00C23BAC">
        <w:t xml:space="preserve"> </w:t>
      </w:r>
      <w:proofErr w:type="spellStart"/>
      <w:r w:rsidRPr="00C23BAC">
        <w:t>коридором</w:t>
      </w:r>
      <w:proofErr w:type="spellEnd"/>
      <w:r w:rsidRPr="00C23BAC">
        <w:t xml:space="preserve"> </w:t>
      </w:r>
      <w:proofErr w:type="spellStart"/>
      <w:r w:rsidRPr="00C23BAC">
        <w:t>планиране</w:t>
      </w:r>
      <w:proofErr w:type="spellEnd"/>
      <w:r w:rsidRPr="00C23BAC">
        <w:t xml:space="preserve"> </w:t>
      </w:r>
      <w:proofErr w:type="spellStart"/>
      <w:r w:rsidRPr="00C23BAC">
        <w:t>обилазнице</w:t>
      </w:r>
      <w:proofErr w:type="spellEnd"/>
      <w:r w:rsidRPr="00C23BAC">
        <w:t xml:space="preserve"> </w:t>
      </w:r>
      <w:proofErr w:type="spellStart"/>
      <w:r w:rsidRPr="00C23BAC">
        <w:t>око</w:t>
      </w:r>
      <w:proofErr w:type="spellEnd"/>
      <w:r w:rsidRPr="00C23BAC">
        <w:t xml:space="preserve"> Прокупља. </w:t>
      </w:r>
      <w:proofErr w:type="spellStart"/>
      <w:r w:rsidRPr="00C23BAC">
        <w:t>Због</w:t>
      </w:r>
      <w:proofErr w:type="spellEnd"/>
      <w:r w:rsidRPr="00C23BAC">
        <w:t xml:space="preserve"> </w:t>
      </w:r>
      <w:proofErr w:type="spellStart"/>
      <w:r w:rsidRPr="00C23BAC">
        <w:t>конфигурације</w:t>
      </w:r>
      <w:proofErr w:type="spellEnd"/>
      <w:r w:rsidRPr="00C23BAC">
        <w:t xml:space="preserve"> </w:t>
      </w:r>
      <w:proofErr w:type="spellStart"/>
      <w:r w:rsidRPr="00C23BAC">
        <w:t>терена</w:t>
      </w:r>
      <w:proofErr w:type="spellEnd"/>
      <w:r w:rsidRPr="00C23BAC">
        <w:t xml:space="preserve"> </w:t>
      </w:r>
      <w:proofErr w:type="spellStart"/>
      <w:r w:rsidRPr="00C23BAC">
        <w:t>пројектована</w:t>
      </w:r>
      <w:proofErr w:type="spellEnd"/>
      <w:r w:rsidRPr="00C23BAC">
        <w:t xml:space="preserve"> </w:t>
      </w:r>
      <w:proofErr w:type="spellStart"/>
      <w:r w:rsidRPr="00C23BAC">
        <w:t>је</w:t>
      </w:r>
      <w:proofErr w:type="spellEnd"/>
      <w:r w:rsidRPr="00C23BAC">
        <w:t xml:space="preserve"> </w:t>
      </w:r>
      <w:proofErr w:type="spellStart"/>
      <w:r w:rsidRPr="00C23BAC">
        <w:t>за</w:t>
      </w:r>
      <w:proofErr w:type="spellEnd"/>
      <w:r w:rsidRPr="00C23BAC">
        <w:t xml:space="preserve"> </w:t>
      </w:r>
      <w:proofErr w:type="spellStart"/>
      <w:r w:rsidRPr="00C23BAC">
        <w:t>брзину</w:t>
      </w:r>
      <w:proofErr w:type="spellEnd"/>
      <w:r w:rsidRPr="00C23BAC">
        <w:t xml:space="preserve"> </w:t>
      </w:r>
      <w:proofErr w:type="spellStart"/>
      <w:r w:rsidRPr="00C23BAC">
        <w:t>од</w:t>
      </w:r>
      <w:proofErr w:type="spellEnd"/>
      <w:r w:rsidRPr="00C23BAC">
        <w:t xml:space="preserve"> 100 km/h. </w:t>
      </w:r>
      <w:proofErr w:type="spellStart"/>
      <w:r w:rsidRPr="00C23BAC">
        <w:t>На</w:t>
      </w:r>
      <w:proofErr w:type="spellEnd"/>
      <w:r w:rsidRPr="00C23BAC">
        <w:t xml:space="preserve"> </w:t>
      </w:r>
      <w:proofErr w:type="spellStart"/>
      <w:r w:rsidRPr="00C23BAC">
        <w:t>овој</w:t>
      </w:r>
      <w:proofErr w:type="spellEnd"/>
      <w:r w:rsidRPr="00C23BAC">
        <w:t xml:space="preserve"> </w:t>
      </w:r>
      <w:proofErr w:type="spellStart"/>
      <w:r w:rsidRPr="00C23BAC">
        <w:t>деоници</w:t>
      </w:r>
      <w:proofErr w:type="spellEnd"/>
      <w:r w:rsidRPr="00C23BAC">
        <w:t xml:space="preserve"> </w:t>
      </w:r>
      <w:proofErr w:type="spellStart"/>
      <w:r w:rsidRPr="00C23BAC">
        <w:t>је</w:t>
      </w:r>
      <w:proofErr w:type="spellEnd"/>
      <w:r w:rsidRPr="00C23BAC">
        <w:t xml:space="preserve"> </w:t>
      </w:r>
      <w:proofErr w:type="spellStart"/>
      <w:r w:rsidRPr="00C23BAC">
        <w:t>планирано</w:t>
      </w:r>
      <w:proofErr w:type="spellEnd"/>
      <w:r w:rsidRPr="00C23BAC">
        <w:t xml:space="preserve"> </w:t>
      </w:r>
      <w:proofErr w:type="spellStart"/>
      <w:r w:rsidRPr="00C23BAC">
        <w:t>више</w:t>
      </w:r>
      <w:proofErr w:type="spellEnd"/>
      <w:r w:rsidRPr="00C23BAC">
        <w:t xml:space="preserve"> </w:t>
      </w:r>
      <w:proofErr w:type="spellStart"/>
      <w:r w:rsidRPr="00C23BAC">
        <w:t>мостовских</w:t>
      </w:r>
      <w:proofErr w:type="spellEnd"/>
      <w:r w:rsidRPr="00C23BAC">
        <w:t xml:space="preserve"> </w:t>
      </w:r>
      <w:proofErr w:type="spellStart"/>
      <w:r w:rsidRPr="00C23BAC">
        <w:t>конструкција</w:t>
      </w:r>
      <w:proofErr w:type="spellEnd"/>
      <w:r w:rsidRPr="00C23BAC">
        <w:t xml:space="preserve"> и </w:t>
      </w:r>
      <w:proofErr w:type="spellStart"/>
      <w:r w:rsidRPr="00C23BAC">
        <w:t>тунела</w:t>
      </w:r>
      <w:proofErr w:type="spellEnd"/>
      <w:r w:rsidRPr="00C23BAC">
        <w:t xml:space="preserve">. </w:t>
      </w:r>
      <w:proofErr w:type="spellStart"/>
      <w:r w:rsidRPr="00C23BAC">
        <w:t>По</w:t>
      </w:r>
      <w:proofErr w:type="spellEnd"/>
      <w:r w:rsidRPr="00C23BAC">
        <w:t xml:space="preserve"> </w:t>
      </w:r>
      <w:proofErr w:type="spellStart"/>
      <w:r w:rsidRPr="00C23BAC">
        <w:t>изласку</w:t>
      </w:r>
      <w:proofErr w:type="spellEnd"/>
      <w:r w:rsidRPr="00C23BAC">
        <w:t xml:space="preserve"> </w:t>
      </w:r>
      <w:proofErr w:type="spellStart"/>
      <w:r w:rsidRPr="00C23BAC">
        <w:t>из</w:t>
      </w:r>
      <w:proofErr w:type="spellEnd"/>
      <w:r w:rsidRPr="00C23BAC">
        <w:t xml:space="preserve"> </w:t>
      </w:r>
      <w:proofErr w:type="spellStart"/>
      <w:r w:rsidRPr="00C23BAC">
        <w:t>тунела</w:t>
      </w:r>
      <w:proofErr w:type="spellEnd"/>
      <w:r w:rsidRPr="00C23BAC">
        <w:t xml:space="preserve"> у </w:t>
      </w:r>
      <w:proofErr w:type="spellStart"/>
      <w:r w:rsidRPr="00C23BAC">
        <w:t>северозападном</w:t>
      </w:r>
      <w:proofErr w:type="spellEnd"/>
      <w:r w:rsidRPr="00C23BAC">
        <w:t xml:space="preserve"> </w:t>
      </w:r>
      <w:proofErr w:type="spellStart"/>
      <w:r w:rsidRPr="00C23BAC">
        <w:t>делу</w:t>
      </w:r>
      <w:proofErr w:type="spellEnd"/>
      <w:r w:rsidRPr="00C23BAC">
        <w:t xml:space="preserve"> Прокупља, </w:t>
      </w:r>
      <w:proofErr w:type="spellStart"/>
      <w:r w:rsidRPr="00C23BAC">
        <w:t>коридор</w:t>
      </w:r>
      <w:proofErr w:type="spellEnd"/>
      <w:r w:rsidRPr="00C23BAC">
        <w:t xml:space="preserve"> </w:t>
      </w:r>
      <w:proofErr w:type="spellStart"/>
      <w:r w:rsidRPr="00C23BAC">
        <w:t>се</w:t>
      </w:r>
      <w:proofErr w:type="spellEnd"/>
      <w:r w:rsidRPr="00C23BAC">
        <w:t xml:space="preserve"> </w:t>
      </w:r>
      <w:proofErr w:type="spellStart"/>
      <w:r w:rsidRPr="00C23BAC">
        <w:t>враћа</w:t>
      </w:r>
      <w:proofErr w:type="spellEnd"/>
      <w:r w:rsidRPr="00C23BAC">
        <w:t xml:space="preserve"> у </w:t>
      </w:r>
      <w:proofErr w:type="spellStart"/>
      <w:r w:rsidRPr="00C23BAC">
        <w:t>долину</w:t>
      </w:r>
      <w:proofErr w:type="spellEnd"/>
      <w:r w:rsidRPr="00C23BAC">
        <w:t xml:space="preserve"> </w:t>
      </w:r>
      <w:proofErr w:type="spellStart"/>
      <w:r w:rsidRPr="00C23BAC">
        <w:t>реке</w:t>
      </w:r>
      <w:proofErr w:type="spellEnd"/>
      <w:r w:rsidRPr="00C23BAC">
        <w:t xml:space="preserve"> Топлице. </w:t>
      </w:r>
      <w:proofErr w:type="spellStart"/>
      <w:r w:rsidRPr="00C23BAC">
        <w:t>Деоница</w:t>
      </w:r>
      <w:proofErr w:type="spellEnd"/>
      <w:r w:rsidRPr="00C23BAC">
        <w:t xml:space="preserve"> </w:t>
      </w:r>
      <w:proofErr w:type="spellStart"/>
      <w:r w:rsidRPr="00C23BAC">
        <w:t>обухвата</w:t>
      </w:r>
      <w:proofErr w:type="spellEnd"/>
      <w:r w:rsidRPr="00C23BAC">
        <w:t xml:space="preserve"> </w:t>
      </w:r>
      <w:proofErr w:type="spellStart"/>
      <w:r w:rsidRPr="00C23BAC">
        <w:t>планиране</w:t>
      </w:r>
      <w:proofErr w:type="spellEnd"/>
      <w:r w:rsidRPr="00C23BAC">
        <w:t xml:space="preserve"> </w:t>
      </w:r>
      <w:proofErr w:type="spellStart"/>
      <w:r w:rsidRPr="00C23BAC">
        <w:t>петље</w:t>
      </w:r>
      <w:proofErr w:type="spellEnd"/>
      <w:r w:rsidRPr="00C23BAC">
        <w:t xml:space="preserve"> „</w:t>
      </w:r>
      <w:proofErr w:type="spellStart"/>
      <w:r w:rsidRPr="00C23BAC">
        <w:t>Прокупље</w:t>
      </w:r>
      <w:proofErr w:type="spellEnd"/>
      <w:r w:rsidRPr="00C23BAC">
        <w:t xml:space="preserve"> – </w:t>
      </w:r>
      <w:proofErr w:type="spellStart"/>
      <w:r w:rsidRPr="00C23BAC">
        <w:t>исток</w:t>
      </w:r>
      <w:proofErr w:type="spellEnd"/>
      <w:r w:rsidRPr="00C23BAC">
        <w:t>” (km 17+000) и „</w:t>
      </w:r>
      <w:proofErr w:type="spellStart"/>
      <w:r w:rsidRPr="00C23BAC">
        <w:t>Прокупље</w:t>
      </w:r>
      <w:proofErr w:type="spellEnd"/>
      <w:r w:rsidRPr="00C23BAC">
        <w:t xml:space="preserve"> – </w:t>
      </w:r>
      <w:proofErr w:type="spellStart"/>
      <w:r w:rsidRPr="00C23BAC">
        <w:t>запад</w:t>
      </w:r>
      <w:proofErr w:type="spellEnd"/>
      <w:r w:rsidRPr="00C23BAC">
        <w:t>” (km 2</w:t>
      </w:r>
      <w:r w:rsidRPr="00C23BAC">
        <w:rPr>
          <w:lang w:val="sr-Cyrl-RS"/>
        </w:rPr>
        <w:t>5</w:t>
      </w:r>
      <w:r w:rsidRPr="00C23BAC">
        <w:t>+</w:t>
      </w:r>
      <w:r w:rsidRPr="00C23BAC">
        <w:rPr>
          <w:lang w:val="sr-Cyrl-RS"/>
        </w:rPr>
        <w:t>797</w:t>
      </w:r>
      <w:r w:rsidRPr="00C23BAC">
        <w:t>).</w:t>
      </w:r>
    </w:p>
    <w:p w14:paraId="2431CF61" w14:textId="77777777" w:rsidR="00D930B3" w:rsidRPr="00C23BAC" w:rsidRDefault="00D930B3" w:rsidP="00D930B3">
      <w:pPr>
        <w:jc w:val="both"/>
      </w:pPr>
      <w:proofErr w:type="spellStart"/>
      <w:r w:rsidRPr="00C23BAC">
        <w:t>Петља</w:t>
      </w:r>
      <w:proofErr w:type="spellEnd"/>
      <w:r w:rsidRPr="00C23BAC">
        <w:t xml:space="preserve"> „</w:t>
      </w:r>
      <w:proofErr w:type="spellStart"/>
      <w:r w:rsidRPr="00C23BAC">
        <w:t>Прокупље</w:t>
      </w:r>
      <w:proofErr w:type="spellEnd"/>
      <w:r w:rsidRPr="00C23BAC">
        <w:t xml:space="preserve"> – </w:t>
      </w:r>
      <w:proofErr w:type="spellStart"/>
      <w:r w:rsidRPr="00C23BAC">
        <w:t>исток</w:t>
      </w:r>
      <w:proofErr w:type="spellEnd"/>
      <w:r w:rsidRPr="00C23BAC">
        <w:t xml:space="preserve">” (km 17+000) </w:t>
      </w:r>
      <w:proofErr w:type="spellStart"/>
      <w:r w:rsidRPr="00C23BAC">
        <w:t>представља</w:t>
      </w:r>
      <w:proofErr w:type="spellEnd"/>
      <w:r w:rsidRPr="00C23BAC">
        <w:t xml:space="preserve"> </w:t>
      </w:r>
      <w:proofErr w:type="spellStart"/>
      <w:r w:rsidRPr="00C23BAC">
        <w:t>везу</w:t>
      </w:r>
      <w:proofErr w:type="spellEnd"/>
      <w:r w:rsidRPr="00C23BAC">
        <w:t xml:space="preserve"> </w:t>
      </w:r>
      <w:proofErr w:type="spellStart"/>
      <w:r w:rsidRPr="00C23BAC">
        <w:t>аутопута</w:t>
      </w:r>
      <w:proofErr w:type="spellEnd"/>
      <w:r w:rsidRPr="00C23BAC">
        <w:t xml:space="preserve"> </w:t>
      </w:r>
      <w:proofErr w:type="spellStart"/>
      <w:r w:rsidRPr="00C23BAC">
        <w:t>са</w:t>
      </w:r>
      <w:proofErr w:type="spellEnd"/>
      <w:r w:rsidRPr="00C23BAC">
        <w:t xml:space="preserve"> Прокупљем, </w:t>
      </w:r>
      <w:proofErr w:type="spellStart"/>
      <w:r w:rsidRPr="00C23BAC">
        <w:t>државним</w:t>
      </w:r>
      <w:proofErr w:type="spellEnd"/>
      <w:r w:rsidRPr="00C23BAC">
        <w:t xml:space="preserve"> </w:t>
      </w:r>
      <w:proofErr w:type="spellStart"/>
      <w:r w:rsidRPr="00C23BAC">
        <w:t>путем</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и </w:t>
      </w:r>
      <w:proofErr w:type="spellStart"/>
      <w:r w:rsidRPr="00C23BAC">
        <w:t>даље</w:t>
      </w:r>
      <w:proofErr w:type="spellEnd"/>
      <w:r w:rsidRPr="00C23BAC">
        <w:t xml:space="preserve"> </w:t>
      </w:r>
      <w:proofErr w:type="spellStart"/>
      <w:r w:rsidRPr="00C23BAC">
        <w:t>посредно</w:t>
      </w:r>
      <w:proofErr w:type="spellEnd"/>
      <w:r w:rsidRPr="00C23BAC">
        <w:t xml:space="preserve"> </w:t>
      </w:r>
      <w:proofErr w:type="spellStart"/>
      <w:r w:rsidRPr="00C23BAC">
        <w:t>са</w:t>
      </w:r>
      <w:proofErr w:type="spellEnd"/>
      <w:r w:rsidRPr="00C23BAC">
        <w:t xml:space="preserve"> </w:t>
      </w:r>
      <w:proofErr w:type="spellStart"/>
      <w:r w:rsidRPr="00C23BAC">
        <w:t>државним</w:t>
      </w:r>
      <w:proofErr w:type="spellEnd"/>
      <w:r w:rsidRPr="00C23BAC">
        <w:t xml:space="preserve"> </w:t>
      </w:r>
      <w:proofErr w:type="spellStart"/>
      <w:r w:rsidRPr="00C23BAC">
        <w:t>путем</w:t>
      </w:r>
      <w:proofErr w:type="spellEnd"/>
      <w:r w:rsidRPr="00C23BAC">
        <w:t xml:space="preserve"> IIБ </w:t>
      </w:r>
      <w:proofErr w:type="spellStart"/>
      <w:r w:rsidRPr="00C23BAC">
        <w:t>реда</w:t>
      </w:r>
      <w:proofErr w:type="spellEnd"/>
      <w:r w:rsidRPr="00C23BAC">
        <w:t xml:space="preserve"> </w:t>
      </w:r>
      <w:proofErr w:type="spellStart"/>
      <w:r w:rsidRPr="00C23BAC">
        <w:t>број</w:t>
      </w:r>
      <w:proofErr w:type="spellEnd"/>
      <w:r w:rsidRPr="00C23BAC">
        <w:t xml:space="preserve"> 418, </w:t>
      </w:r>
      <w:proofErr w:type="spellStart"/>
      <w:r w:rsidRPr="00C23BAC">
        <w:t>државним</w:t>
      </w:r>
      <w:proofErr w:type="spellEnd"/>
      <w:r w:rsidRPr="00C23BAC">
        <w:t xml:space="preserve"> </w:t>
      </w:r>
      <w:proofErr w:type="spellStart"/>
      <w:r w:rsidRPr="00C23BAC">
        <w:t>путем</w:t>
      </w:r>
      <w:proofErr w:type="spellEnd"/>
      <w:r w:rsidRPr="00C23BAC">
        <w:t xml:space="preserve"> IIА </w:t>
      </w:r>
      <w:proofErr w:type="spellStart"/>
      <w:r w:rsidRPr="00C23BAC">
        <w:t>реда</w:t>
      </w:r>
      <w:proofErr w:type="spellEnd"/>
      <w:r w:rsidRPr="00C23BAC">
        <w:t xml:space="preserve"> </w:t>
      </w:r>
      <w:proofErr w:type="spellStart"/>
      <w:r w:rsidRPr="00C23BAC">
        <w:t>број</w:t>
      </w:r>
      <w:proofErr w:type="spellEnd"/>
      <w:r w:rsidRPr="00C23BAC">
        <w:t xml:space="preserve"> 216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насељима</w:t>
      </w:r>
      <w:proofErr w:type="spellEnd"/>
      <w:r w:rsidRPr="00C23BAC">
        <w:t xml:space="preserve"> </w:t>
      </w:r>
      <w:proofErr w:type="spellStart"/>
      <w:r w:rsidRPr="00C23BAC">
        <w:t>Житорађа</w:t>
      </w:r>
      <w:proofErr w:type="spellEnd"/>
      <w:r w:rsidRPr="00C23BAC">
        <w:t xml:space="preserve"> и </w:t>
      </w:r>
      <w:proofErr w:type="spellStart"/>
      <w:r w:rsidRPr="00C23BAC">
        <w:t>Дољевац</w:t>
      </w:r>
      <w:proofErr w:type="spellEnd"/>
      <w:r w:rsidRPr="00C23BAC">
        <w:t xml:space="preserve">) и </w:t>
      </w:r>
      <w:proofErr w:type="spellStart"/>
      <w:r w:rsidRPr="00C23BAC">
        <w:t>државним</w:t>
      </w:r>
      <w:proofErr w:type="spellEnd"/>
      <w:r w:rsidRPr="00C23BAC">
        <w:t xml:space="preserve"> </w:t>
      </w:r>
      <w:proofErr w:type="spellStart"/>
      <w:r w:rsidRPr="00C23BAC">
        <w:t>путем</w:t>
      </w:r>
      <w:proofErr w:type="spellEnd"/>
      <w:r w:rsidRPr="00C23BAC">
        <w:t xml:space="preserve"> IIА </w:t>
      </w:r>
      <w:proofErr w:type="spellStart"/>
      <w:r w:rsidRPr="00C23BAC">
        <w:t>реда</w:t>
      </w:r>
      <w:proofErr w:type="spellEnd"/>
      <w:r w:rsidRPr="00C23BAC">
        <w:t xml:space="preserve"> </w:t>
      </w:r>
      <w:proofErr w:type="spellStart"/>
      <w:r w:rsidRPr="00C23BAC">
        <w:t>број</w:t>
      </w:r>
      <w:proofErr w:type="spellEnd"/>
      <w:r w:rsidRPr="00C23BAC">
        <w:t xml:space="preserve"> 226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насељем</w:t>
      </w:r>
      <w:proofErr w:type="spellEnd"/>
      <w:r w:rsidRPr="00C23BAC">
        <w:t xml:space="preserve"> Бојник); </w:t>
      </w:r>
      <w:proofErr w:type="spellStart"/>
      <w:r w:rsidRPr="00C23BAC">
        <w:t>Петља</w:t>
      </w:r>
      <w:proofErr w:type="spellEnd"/>
      <w:r w:rsidRPr="00C23BAC">
        <w:t xml:space="preserve"> „</w:t>
      </w:r>
      <w:proofErr w:type="spellStart"/>
      <w:r w:rsidRPr="00C23BAC">
        <w:t>Прокупље</w:t>
      </w:r>
      <w:proofErr w:type="spellEnd"/>
      <w:r w:rsidRPr="00C23BAC">
        <w:t>–</w:t>
      </w:r>
      <w:proofErr w:type="spellStart"/>
      <w:r w:rsidRPr="00C23BAC">
        <w:t>запад</w:t>
      </w:r>
      <w:proofErr w:type="spellEnd"/>
      <w:r w:rsidRPr="00C23BAC">
        <w:t xml:space="preserve">” (km </w:t>
      </w:r>
      <w:r w:rsidRPr="00C23BAC">
        <w:rPr>
          <w:lang w:val="sr-Cyrl-RS"/>
        </w:rPr>
        <w:t>25</w:t>
      </w:r>
      <w:r w:rsidRPr="00C23BAC">
        <w:t>+</w:t>
      </w:r>
      <w:r w:rsidRPr="00C23BAC">
        <w:rPr>
          <w:lang w:val="sr-Cyrl-RS"/>
        </w:rPr>
        <w:t>797</w:t>
      </w:r>
      <w:r w:rsidRPr="00C23BAC">
        <w:t xml:space="preserve">) </w:t>
      </w:r>
      <w:proofErr w:type="spellStart"/>
      <w:r w:rsidRPr="00C23BAC">
        <w:t>представља</w:t>
      </w:r>
      <w:proofErr w:type="spellEnd"/>
      <w:r w:rsidRPr="00C23BAC">
        <w:t xml:space="preserve"> </w:t>
      </w:r>
      <w:proofErr w:type="spellStart"/>
      <w:r w:rsidRPr="00C23BAC">
        <w:t>везу</w:t>
      </w:r>
      <w:proofErr w:type="spellEnd"/>
      <w:r w:rsidRPr="00C23BAC">
        <w:t xml:space="preserve"> </w:t>
      </w:r>
      <w:proofErr w:type="spellStart"/>
      <w:r w:rsidRPr="00C23BAC">
        <w:t>аутопута</w:t>
      </w:r>
      <w:proofErr w:type="spellEnd"/>
      <w:r w:rsidRPr="00C23BAC">
        <w:t xml:space="preserve"> </w:t>
      </w:r>
      <w:proofErr w:type="spellStart"/>
      <w:r w:rsidRPr="00C23BAC">
        <w:t>са</w:t>
      </w:r>
      <w:proofErr w:type="spellEnd"/>
      <w:r w:rsidRPr="00C23BAC">
        <w:t xml:space="preserve"> </w:t>
      </w:r>
      <w:proofErr w:type="spellStart"/>
      <w:r w:rsidRPr="00C23BAC">
        <w:t>привредно-индустријском</w:t>
      </w:r>
      <w:proofErr w:type="spellEnd"/>
      <w:r w:rsidRPr="00C23BAC">
        <w:t xml:space="preserve"> </w:t>
      </w:r>
      <w:proofErr w:type="spellStart"/>
      <w:r w:rsidRPr="00C23BAC">
        <w:t>зоном</w:t>
      </w:r>
      <w:proofErr w:type="spellEnd"/>
      <w:r w:rsidRPr="00C23BAC">
        <w:t xml:space="preserve"> Прокупља, </w:t>
      </w:r>
      <w:proofErr w:type="spellStart"/>
      <w:r w:rsidRPr="00C23BAC">
        <w:t>Прокупљем</w:t>
      </w:r>
      <w:proofErr w:type="spellEnd"/>
      <w:r w:rsidRPr="00C23BAC">
        <w:t xml:space="preserve">, ДП IБ </w:t>
      </w:r>
      <w:proofErr w:type="spellStart"/>
      <w:r w:rsidRPr="00C23BAC">
        <w:t>реда</w:t>
      </w:r>
      <w:proofErr w:type="spellEnd"/>
      <w:r w:rsidRPr="00C23BAC">
        <w:t xml:space="preserve"> </w:t>
      </w:r>
      <w:proofErr w:type="spellStart"/>
      <w:r w:rsidRPr="00C23BAC">
        <w:t>број</w:t>
      </w:r>
      <w:proofErr w:type="spellEnd"/>
      <w:r w:rsidRPr="00C23BAC">
        <w:t xml:space="preserve"> 35 и </w:t>
      </w:r>
      <w:proofErr w:type="spellStart"/>
      <w:r w:rsidRPr="00C23BAC">
        <w:t>даље</w:t>
      </w:r>
      <w:proofErr w:type="spellEnd"/>
      <w:r w:rsidRPr="00C23BAC">
        <w:t xml:space="preserve"> </w:t>
      </w:r>
      <w:proofErr w:type="spellStart"/>
      <w:r w:rsidRPr="00C23BAC">
        <w:t>посредно</w:t>
      </w:r>
      <w:proofErr w:type="spellEnd"/>
      <w:r w:rsidRPr="00C23BAC">
        <w:t xml:space="preserve"> </w:t>
      </w:r>
      <w:proofErr w:type="spellStart"/>
      <w:r w:rsidRPr="00C23BAC">
        <w:t>са</w:t>
      </w:r>
      <w:proofErr w:type="spellEnd"/>
      <w:r w:rsidRPr="00C23BAC">
        <w:t xml:space="preserve"> ДП IIБ </w:t>
      </w:r>
      <w:proofErr w:type="spellStart"/>
      <w:r w:rsidRPr="00C23BAC">
        <w:t>реда</w:t>
      </w:r>
      <w:proofErr w:type="spellEnd"/>
      <w:r w:rsidRPr="00C23BAC">
        <w:t xml:space="preserve"> </w:t>
      </w:r>
      <w:proofErr w:type="spellStart"/>
      <w:r w:rsidRPr="00C23BAC">
        <w:t>број</w:t>
      </w:r>
      <w:proofErr w:type="spellEnd"/>
      <w:r w:rsidRPr="00C23BAC">
        <w:t xml:space="preserve"> 415;</w:t>
      </w:r>
    </w:p>
    <w:p w14:paraId="25ED8D9D" w14:textId="77777777" w:rsidR="00D930B3" w:rsidRPr="00C23BAC" w:rsidRDefault="00D930B3" w:rsidP="00D930B3">
      <w:pPr>
        <w:jc w:val="both"/>
        <w:rPr>
          <w:lang w:val="sr-Cyrl-RS"/>
        </w:rPr>
      </w:pPr>
      <w:proofErr w:type="spellStart"/>
      <w:r w:rsidRPr="00C23BAC">
        <w:t>Са</w:t>
      </w:r>
      <w:proofErr w:type="spellEnd"/>
      <w:r w:rsidRPr="00C23BAC">
        <w:t xml:space="preserve"> </w:t>
      </w:r>
      <w:proofErr w:type="spellStart"/>
      <w:r w:rsidRPr="00C23BAC">
        <w:t>планираним</w:t>
      </w:r>
      <w:proofErr w:type="spellEnd"/>
      <w:r w:rsidRPr="00C23BAC">
        <w:t xml:space="preserve"> </w:t>
      </w:r>
      <w:proofErr w:type="spellStart"/>
      <w:r w:rsidRPr="00C23BAC">
        <w:t>коридором</w:t>
      </w:r>
      <w:proofErr w:type="spellEnd"/>
      <w:r w:rsidRPr="00C23BAC">
        <w:t xml:space="preserve"> </w:t>
      </w:r>
      <w:proofErr w:type="spellStart"/>
      <w:r w:rsidRPr="00C23BAC">
        <w:t>аутопута</w:t>
      </w:r>
      <w:proofErr w:type="spellEnd"/>
      <w:r w:rsidRPr="00C23BAC">
        <w:t xml:space="preserve"> </w:t>
      </w:r>
      <w:proofErr w:type="spellStart"/>
      <w:r w:rsidRPr="00C23BAC">
        <w:t>планирано</w:t>
      </w:r>
      <w:proofErr w:type="spellEnd"/>
      <w:r w:rsidRPr="00C23BAC">
        <w:t xml:space="preserve"> </w:t>
      </w:r>
      <w:proofErr w:type="spellStart"/>
      <w:r w:rsidRPr="00C23BAC">
        <w:t>је</w:t>
      </w:r>
      <w:proofErr w:type="spellEnd"/>
      <w:r w:rsidRPr="00C23BAC">
        <w:t xml:space="preserve"> </w:t>
      </w:r>
      <w:proofErr w:type="spellStart"/>
      <w:r w:rsidRPr="00C23BAC">
        <w:t>више</w:t>
      </w:r>
      <w:proofErr w:type="spellEnd"/>
      <w:r w:rsidRPr="00C23BAC">
        <w:t xml:space="preserve"> </w:t>
      </w:r>
      <w:proofErr w:type="spellStart"/>
      <w:r w:rsidRPr="00C23BAC">
        <w:t>денивелисаних</w:t>
      </w:r>
      <w:proofErr w:type="spellEnd"/>
      <w:r w:rsidRPr="00C23BAC">
        <w:t xml:space="preserve"> </w:t>
      </w:r>
      <w:proofErr w:type="spellStart"/>
      <w:r w:rsidRPr="00C23BAC">
        <w:t>укрштања</w:t>
      </w:r>
      <w:proofErr w:type="spellEnd"/>
      <w:r w:rsidRPr="00C23BAC">
        <w:t xml:space="preserve"> у </w:t>
      </w:r>
      <w:proofErr w:type="spellStart"/>
      <w:r w:rsidRPr="00C23BAC">
        <w:t>циљу</w:t>
      </w:r>
      <w:proofErr w:type="spellEnd"/>
      <w:r w:rsidRPr="00C23BAC">
        <w:t xml:space="preserve"> </w:t>
      </w:r>
      <w:proofErr w:type="spellStart"/>
      <w:r w:rsidRPr="00C23BAC">
        <w:t>повезивања</w:t>
      </w:r>
      <w:proofErr w:type="spellEnd"/>
      <w:r w:rsidRPr="00C23BAC">
        <w:t xml:space="preserve"> и </w:t>
      </w:r>
      <w:proofErr w:type="spellStart"/>
      <w:r w:rsidRPr="00C23BAC">
        <w:t>проходности</w:t>
      </w:r>
      <w:proofErr w:type="spellEnd"/>
      <w:r w:rsidRPr="00C23BAC">
        <w:t xml:space="preserve"> </w:t>
      </w:r>
      <w:proofErr w:type="spellStart"/>
      <w:r w:rsidRPr="00C23BAC">
        <w:t>осталих</w:t>
      </w:r>
      <w:proofErr w:type="spellEnd"/>
      <w:r w:rsidRPr="00C23BAC">
        <w:t xml:space="preserve"> </w:t>
      </w:r>
      <w:proofErr w:type="spellStart"/>
      <w:r w:rsidRPr="00C23BAC">
        <w:t>државних</w:t>
      </w:r>
      <w:proofErr w:type="spellEnd"/>
      <w:r w:rsidRPr="00C23BAC">
        <w:t xml:space="preserve"> и </w:t>
      </w:r>
      <w:proofErr w:type="spellStart"/>
      <w:r w:rsidRPr="00C23BAC">
        <w:t>лока</w:t>
      </w:r>
      <w:proofErr w:type="spellEnd"/>
      <w:r w:rsidRPr="00C23BAC">
        <w:rPr>
          <w:lang w:val="sr-Cyrl-RS"/>
        </w:rPr>
        <w:t>л</w:t>
      </w:r>
      <w:proofErr w:type="spellStart"/>
      <w:r w:rsidRPr="00C23BAC">
        <w:t>них</w:t>
      </w:r>
      <w:proofErr w:type="spellEnd"/>
      <w:r w:rsidRPr="00C23BAC">
        <w:t xml:space="preserve"> </w:t>
      </w:r>
      <w:proofErr w:type="spellStart"/>
      <w:r w:rsidRPr="00C23BAC">
        <w:t>путева</w:t>
      </w:r>
      <w:proofErr w:type="spellEnd"/>
      <w:r w:rsidRPr="00C23BAC">
        <w:t xml:space="preserve"> </w:t>
      </w:r>
      <w:proofErr w:type="spellStart"/>
      <w:r w:rsidRPr="00C23BAC">
        <w:t>на</w:t>
      </w:r>
      <w:proofErr w:type="spellEnd"/>
      <w:r w:rsidRPr="00C23BAC">
        <w:t xml:space="preserve"> </w:t>
      </w:r>
      <w:proofErr w:type="spellStart"/>
      <w:r w:rsidRPr="00C23BAC">
        <w:t>подручју</w:t>
      </w:r>
      <w:proofErr w:type="spellEnd"/>
      <w:r w:rsidRPr="00C23BAC">
        <w:t xml:space="preserve"> </w:t>
      </w:r>
      <w:proofErr w:type="spellStart"/>
      <w:r w:rsidRPr="00C23BAC">
        <w:t>коридора</w:t>
      </w:r>
      <w:proofErr w:type="spellEnd"/>
      <w:r w:rsidRPr="00C23BAC">
        <w:t xml:space="preserve"> и </w:t>
      </w:r>
      <w:proofErr w:type="spellStart"/>
      <w:r w:rsidRPr="00C23BAC">
        <w:t>његовог</w:t>
      </w:r>
      <w:proofErr w:type="spellEnd"/>
      <w:r w:rsidRPr="00C23BAC">
        <w:t xml:space="preserve"> </w:t>
      </w:r>
      <w:proofErr w:type="spellStart"/>
      <w:r w:rsidRPr="00C23BAC">
        <w:t>непосредног</w:t>
      </w:r>
      <w:proofErr w:type="spellEnd"/>
      <w:r w:rsidRPr="00C23BAC">
        <w:t xml:space="preserve"> и </w:t>
      </w:r>
      <w:proofErr w:type="spellStart"/>
      <w:r w:rsidRPr="00C23BAC">
        <w:t>регионалног</w:t>
      </w:r>
      <w:proofErr w:type="spellEnd"/>
      <w:r w:rsidRPr="00C23BAC">
        <w:t xml:space="preserve"> </w:t>
      </w:r>
      <w:proofErr w:type="spellStart"/>
      <w:r w:rsidRPr="00C23BAC">
        <w:t>окружења</w:t>
      </w:r>
      <w:proofErr w:type="spellEnd"/>
      <w:r w:rsidRPr="00C23BAC">
        <w:t>.</w:t>
      </w:r>
    </w:p>
    <w:p w14:paraId="255E7D8E" w14:textId="77777777" w:rsidR="00D930B3" w:rsidRPr="00C23BAC" w:rsidRDefault="00D930B3" w:rsidP="00D930B3">
      <w:pPr>
        <w:jc w:val="both"/>
        <w:rPr>
          <w:b/>
        </w:rPr>
      </w:pPr>
      <w:proofErr w:type="spellStart"/>
      <w:r w:rsidRPr="00C23BAC">
        <w:rPr>
          <w:b/>
        </w:rPr>
        <w:t>Паралелни</w:t>
      </w:r>
      <w:proofErr w:type="spellEnd"/>
      <w:r w:rsidRPr="00C23BAC">
        <w:rPr>
          <w:b/>
        </w:rPr>
        <w:t xml:space="preserve"> </w:t>
      </w:r>
      <w:proofErr w:type="spellStart"/>
      <w:r w:rsidRPr="00C23BAC">
        <w:rPr>
          <w:b/>
        </w:rPr>
        <w:t>алтернативни</w:t>
      </w:r>
      <w:proofErr w:type="spellEnd"/>
      <w:r w:rsidRPr="00C23BAC">
        <w:rPr>
          <w:b/>
        </w:rPr>
        <w:t xml:space="preserve"> </w:t>
      </w:r>
      <w:proofErr w:type="spellStart"/>
      <w:r w:rsidRPr="00C23BAC">
        <w:rPr>
          <w:b/>
        </w:rPr>
        <w:t>путни</w:t>
      </w:r>
      <w:proofErr w:type="spellEnd"/>
      <w:r w:rsidRPr="00C23BAC">
        <w:rPr>
          <w:b/>
        </w:rPr>
        <w:t xml:space="preserve"> </w:t>
      </w:r>
      <w:proofErr w:type="spellStart"/>
      <w:r w:rsidRPr="00C23BAC">
        <w:rPr>
          <w:b/>
        </w:rPr>
        <w:t>правци</w:t>
      </w:r>
      <w:proofErr w:type="spellEnd"/>
      <w:r w:rsidRPr="00C23BAC">
        <w:rPr>
          <w:b/>
        </w:rPr>
        <w:t xml:space="preserve"> </w:t>
      </w:r>
      <w:proofErr w:type="spellStart"/>
      <w:r w:rsidRPr="00C23BAC">
        <w:rPr>
          <w:b/>
        </w:rPr>
        <w:t>аутопута</w:t>
      </w:r>
      <w:proofErr w:type="spellEnd"/>
      <w:r w:rsidRPr="00C23BAC">
        <w:rPr>
          <w:b/>
        </w:rPr>
        <w:t xml:space="preserve"> Е-80, у </w:t>
      </w:r>
      <w:proofErr w:type="spellStart"/>
      <w:r w:rsidRPr="00C23BAC">
        <w:rPr>
          <w:b/>
        </w:rPr>
        <w:t>оквиру</w:t>
      </w:r>
      <w:proofErr w:type="spellEnd"/>
      <w:r w:rsidRPr="00C23BAC">
        <w:rPr>
          <w:b/>
        </w:rPr>
        <w:t xml:space="preserve"> </w:t>
      </w:r>
      <w:proofErr w:type="spellStart"/>
      <w:r w:rsidRPr="00C23BAC">
        <w:rPr>
          <w:b/>
        </w:rPr>
        <w:t>планског</w:t>
      </w:r>
      <w:proofErr w:type="spellEnd"/>
      <w:r w:rsidRPr="00C23BAC">
        <w:rPr>
          <w:b/>
        </w:rPr>
        <w:t xml:space="preserve"> </w:t>
      </w:r>
      <w:proofErr w:type="spellStart"/>
      <w:r w:rsidRPr="00C23BAC">
        <w:rPr>
          <w:b/>
        </w:rPr>
        <w:t>подручја</w:t>
      </w:r>
      <w:proofErr w:type="spellEnd"/>
      <w:r w:rsidRPr="00C23BAC">
        <w:rPr>
          <w:b/>
        </w:rPr>
        <w:t xml:space="preserve"> </w:t>
      </w:r>
      <w:proofErr w:type="spellStart"/>
      <w:r w:rsidRPr="00C23BAC">
        <w:rPr>
          <w:b/>
        </w:rPr>
        <w:t>су</w:t>
      </w:r>
      <w:proofErr w:type="spellEnd"/>
      <w:r w:rsidRPr="00C23BAC">
        <w:rPr>
          <w:b/>
        </w:rPr>
        <w:t>:</w:t>
      </w:r>
    </w:p>
    <w:p w14:paraId="350368EF" w14:textId="77777777" w:rsidR="00D930B3" w:rsidRPr="00C23BAC" w:rsidRDefault="00D930B3">
      <w:pPr>
        <w:numPr>
          <w:ilvl w:val="0"/>
          <w:numId w:val="33"/>
        </w:numPr>
        <w:ind w:left="0" w:firstLine="360"/>
        <w:jc w:val="both"/>
      </w:pPr>
      <w:proofErr w:type="spellStart"/>
      <w:r w:rsidRPr="00C23BAC">
        <w:t>од</w:t>
      </w:r>
      <w:proofErr w:type="spellEnd"/>
      <w:r w:rsidRPr="00C23BAC">
        <w:t xml:space="preserve"> </w:t>
      </w:r>
      <w:proofErr w:type="spellStart"/>
      <w:r w:rsidRPr="00C23BAC">
        <w:t>Мерошине</w:t>
      </w:r>
      <w:proofErr w:type="spellEnd"/>
      <w:r w:rsidRPr="00C23BAC">
        <w:t xml:space="preserve"> </w:t>
      </w:r>
      <w:proofErr w:type="spellStart"/>
      <w:r w:rsidRPr="00C23BAC">
        <w:t>до</w:t>
      </w:r>
      <w:proofErr w:type="spellEnd"/>
      <w:r w:rsidRPr="00C23BAC">
        <w:t xml:space="preserve"> </w:t>
      </w:r>
      <w:proofErr w:type="spellStart"/>
      <w:r w:rsidRPr="00C23BAC">
        <w:t>Прокупља</w:t>
      </w:r>
      <w:proofErr w:type="spellEnd"/>
      <w:r w:rsidRPr="00C23BAC">
        <w:t xml:space="preserve"> </w:t>
      </w:r>
      <w:proofErr w:type="spellStart"/>
      <w:r w:rsidRPr="00C23BAC">
        <w:t>алтернативни</w:t>
      </w:r>
      <w:proofErr w:type="spellEnd"/>
      <w:r w:rsidRPr="00C23BAC">
        <w:t xml:space="preserve"> </w:t>
      </w:r>
      <w:proofErr w:type="spellStart"/>
      <w:r w:rsidRPr="00C23BAC">
        <w:t>правац</w:t>
      </w:r>
      <w:proofErr w:type="spellEnd"/>
      <w:r w:rsidRPr="00C23BAC">
        <w:t xml:space="preserve"> </w:t>
      </w:r>
      <w:proofErr w:type="spellStart"/>
      <w:r w:rsidRPr="00C23BAC">
        <w:t>задржава</w:t>
      </w:r>
      <w:proofErr w:type="spellEnd"/>
      <w:r w:rsidRPr="00C23BAC">
        <w:t xml:space="preserve"> </w:t>
      </w:r>
      <w:proofErr w:type="spellStart"/>
      <w:r w:rsidRPr="00C23BAC">
        <w:t>постојећу</w:t>
      </w:r>
      <w:proofErr w:type="spellEnd"/>
      <w:r w:rsidRPr="00C23BAC">
        <w:t xml:space="preserve"> </w:t>
      </w:r>
      <w:proofErr w:type="spellStart"/>
      <w:r w:rsidRPr="00C23BAC">
        <w:t>трасу</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w:t>
      </w:r>
    </w:p>
    <w:p w14:paraId="5EDD6314" w14:textId="77777777" w:rsidR="00D930B3" w:rsidRPr="00C23BAC" w:rsidRDefault="00D930B3">
      <w:pPr>
        <w:numPr>
          <w:ilvl w:val="0"/>
          <w:numId w:val="33"/>
        </w:numPr>
        <w:ind w:left="0" w:firstLine="360"/>
        <w:jc w:val="both"/>
      </w:pPr>
      <w:proofErr w:type="spellStart"/>
      <w:r w:rsidRPr="00C23BAC">
        <w:t>јужно</w:t>
      </w:r>
      <w:proofErr w:type="spellEnd"/>
      <w:r w:rsidRPr="00C23BAC">
        <w:t xml:space="preserve"> </w:t>
      </w:r>
      <w:proofErr w:type="spellStart"/>
      <w:r w:rsidRPr="00C23BAC">
        <w:t>од</w:t>
      </w:r>
      <w:proofErr w:type="spellEnd"/>
      <w:r w:rsidRPr="00C23BAC">
        <w:t xml:space="preserve"> </w:t>
      </w:r>
      <w:proofErr w:type="spellStart"/>
      <w:r w:rsidRPr="00C23BAC">
        <w:t>Прокупља</w:t>
      </w:r>
      <w:proofErr w:type="spellEnd"/>
      <w:r w:rsidRPr="00C23BAC">
        <w:t xml:space="preserve"> </w:t>
      </w:r>
      <w:proofErr w:type="spellStart"/>
      <w:r w:rsidRPr="00C23BAC">
        <w:t>планира</w:t>
      </w:r>
      <w:proofErr w:type="spellEnd"/>
      <w:r w:rsidRPr="00C23BAC">
        <w:t xml:space="preserve"> </w:t>
      </w:r>
      <w:proofErr w:type="spellStart"/>
      <w:r w:rsidRPr="00C23BAC">
        <w:t>се</w:t>
      </w:r>
      <w:proofErr w:type="spellEnd"/>
      <w:r w:rsidRPr="00C23BAC">
        <w:t xml:space="preserve"> </w:t>
      </w:r>
      <w:proofErr w:type="spellStart"/>
      <w:r w:rsidRPr="00C23BAC">
        <w:t>алтернативна</w:t>
      </w:r>
      <w:proofErr w:type="spellEnd"/>
      <w:r w:rsidRPr="00C23BAC">
        <w:t xml:space="preserve"> </w:t>
      </w:r>
      <w:proofErr w:type="spellStart"/>
      <w:r w:rsidRPr="00C23BAC">
        <w:t>саобраћајница</w:t>
      </w:r>
      <w:proofErr w:type="spellEnd"/>
      <w:r w:rsidRPr="00C23BAC">
        <w:t xml:space="preserve"> </w:t>
      </w:r>
      <w:proofErr w:type="spellStart"/>
      <w:r w:rsidRPr="00C23BAC">
        <w:t>која</w:t>
      </w:r>
      <w:proofErr w:type="spellEnd"/>
      <w:r w:rsidRPr="00C23BAC">
        <w:t xml:space="preserve"> </w:t>
      </w:r>
      <w:proofErr w:type="spellStart"/>
      <w:r w:rsidRPr="00C23BAC">
        <w:t>се</w:t>
      </w:r>
      <w:proofErr w:type="spellEnd"/>
      <w:r w:rsidRPr="00C23BAC">
        <w:t xml:space="preserve"> </w:t>
      </w:r>
      <w:proofErr w:type="spellStart"/>
      <w:r w:rsidRPr="00C23BAC">
        <w:t>простире</w:t>
      </w:r>
      <w:proofErr w:type="spellEnd"/>
      <w:r w:rsidRPr="00C23BAC">
        <w:t xml:space="preserve"> </w:t>
      </w:r>
      <w:proofErr w:type="spellStart"/>
      <w:r w:rsidRPr="00C23BAC">
        <w:t>од</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кружна</w:t>
      </w:r>
      <w:proofErr w:type="spellEnd"/>
      <w:r w:rsidRPr="00C23BAC">
        <w:t xml:space="preserve"> </w:t>
      </w:r>
      <w:proofErr w:type="spellStart"/>
      <w:r w:rsidRPr="00C23BAC">
        <w:t>раскрсница</w:t>
      </w:r>
      <w:proofErr w:type="spellEnd"/>
      <w:r w:rsidRPr="00C23BAC">
        <w:t xml:space="preserve"> </w:t>
      </w:r>
      <w:proofErr w:type="spellStart"/>
      <w:r w:rsidRPr="00C23BAC">
        <w:t>са</w:t>
      </w:r>
      <w:proofErr w:type="spellEnd"/>
      <w:r w:rsidRPr="00C23BAC">
        <w:t xml:space="preserve"> </w:t>
      </w:r>
      <w:proofErr w:type="spellStart"/>
      <w:r w:rsidRPr="00C23BAC">
        <w:t>саобраћајницом</w:t>
      </w:r>
      <w:proofErr w:type="spellEnd"/>
      <w:r w:rsidRPr="00C23BAC">
        <w:t xml:space="preserve"> </w:t>
      </w:r>
      <w:proofErr w:type="spellStart"/>
      <w:r w:rsidRPr="00C23BAC">
        <w:t>ка</w:t>
      </w:r>
      <w:proofErr w:type="spellEnd"/>
      <w:r w:rsidRPr="00C23BAC">
        <w:t xml:space="preserve"> </w:t>
      </w:r>
      <w:proofErr w:type="spellStart"/>
      <w:r w:rsidRPr="00C23BAC">
        <w:t>петљи</w:t>
      </w:r>
      <w:proofErr w:type="spellEnd"/>
      <w:r w:rsidRPr="00C23BAC">
        <w:t xml:space="preserve"> „</w:t>
      </w:r>
      <w:proofErr w:type="spellStart"/>
      <w:r w:rsidRPr="00C23BAC">
        <w:t>Прокупље</w:t>
      </w:r>
      <w:proofErr w:type="spellEnd"/>
      <w:r w:rsidRPr="00C23BAC">
        <w:t xml:space="preserve"> – </w:t>
      </w:r>
      <w:proofErr w:type="spellStart"/>
      <w:r w:rsidRPr="00C23BAC">
        <w:t>исток</w:t>
      </w:r>
      <w:proofErr w:type="spellEnd"/>
      <w:r w:rsidRPr="00C23BAC">
        <w:t xml:space="preserve">”), </w:t>
      </w:r>
      <w:proofErr w:type="spellStart"/>
      <w:r w:rsidRPr="00C23BAC">
        <w:t>јужно</w:t>
      </w:r>
      <w:proofErr w:type="spellEnd"/>
      <w:r w:rsidRPr="00C23BAC">
        <w:t xml:space="preserve"> </w:t>
      </w:r>
      <w:proofErr w:type="spellStart"/>
      <w:r w:rsidRPr="00C23BAC">
        <w:t>ка</w:t>
      </w:r>
      <w:proofErr w:type="spellEnd"/>
      <w:r w:rsidRPr="00C23BAC">
        <w:t xml:space="preserve"> </w:t>
      </w:r>
      <w:proofErr w:type="spellStart"/>
      <w:r w:rsidRPr="00C23BAC">
        <w:t>насељу</w:t>
      </w:r>
      <w:proofErr w:type="spellEnd"/>
      <w:r w:rsidRPr="00C23BAC">
        <w:t xml:space="preserve"> </w:t>
      </w:r>
      <w:proofErr w:type="spellStart"/>
      <w:r w:rsidRPr="00C23BAC">
        <w:t>Ново</w:t>
      </w:r>
      <w:proofErr w:type="spellEnd"/>
      <w:r w:rsidRPr="00C23BAC">
        <w:t xml:space="preserve"> Село, </w:t>
      </w:r>
      <w:proofErr w:type="spellStart"/>
      <w:r w:rsidRPr="00C23BAC">
        <w:t>потом</w:t>
      </w:r>
      <w:proofErr w:type="spellEnd"/>
      <w:r w:rsidRPr="00C23BAC">
        <w:t xml:space="preserve"> </w:t>
      </w:r>
      <w:proofErr w:type="spellStart"/>
      <w:r w:rsidRPr="00C23BAC">
        <w:t>западно</w:t>
      </w:r>
      <w:proofErr w:type="spellEnd"/>
      <w:r w:rsidRPr="00C23BAC">
        <w:t xml:space="preserve"> </w:t>
      </w:r>
      <w:proofErr w:type="spellStart"/>
      <w:r w:rsidRPr="00C23BAC">
        <w:t>до</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IIБ </w:t>
      </w:r>
      <w:proofErr w:type="spellStart"/>
      <w:r w:rsidRPr="00C23BAC">
        <w:t>реда</w:t>
      </w:r>
      <w:proofErr w:type="spellEnd"/>
      <w:r w:rsidRPr="00C23BAC">
        <w:t xml:space="preserve"> </w:t>
      </w:r>
      <w:proofErr w:type="spellStart"/>
      <w:r w:rsidRPr="00C23BAC">
        <w:t>број</w:t>
      </w:r>
      <w:proofErr w:type="spellEnd"/>
      <w:r w:rsidRPr="00C23BAC">
        <w:t xml:space="preserve"> 418 и у </w:t>
      </w:r>
      <w:proofErr w:type="spellStart"/>
      <w:r w:rsidRPr="00C23BAC">
        <w:t>наставку</w:t>
      </w:r>
      <w:proofErr w:type="spellEnd"/>
      <w:r w:rsidRPr="00C23BAC">
        <w:t xml:space="preserve"> </w:t>
      </w:r>
      <w:proofErr w:type="spellStart"/>
      <w:r w:rsidRPr="00C23BAC">
        <w:t>преко</w:t>
      </w:r>
      <w:proofErr w:type="spellEnd"/>
      <w:r w:rsidRPr="00C23BAC">
        <w:t xml:space="preserve"> </w:t>
      </w:r>
      <w:proofErr w:type="spellStart"/>
      <w:r w:rsidRPr="00C23BAC">
        <w:t>изграђеног</w:t>
      </w:r>
      <w:proofErr w:type="spellEnd"/>
      <w:r w:rsidRPr="00C23BAC">
        <w:t xml:space="preserve"> </w:t>
      </w:r>
      <w:proofErr w:type="spellStart"/>
      <w:r w:rsidRPr="00C23BAC">
        <w:t>моста</w:t>
      </w:r>
      <w:proofErr w:type="spellEnd"/>
      <w:r w:rsidRPr="00C23BAC">
        <w:t xml:space="preserve"> </w:t>
      </w:r>
      <w:proofErr w:type="spellStart"/>
      <w:r w:rsidRPr="00C23BAC">
        <w:t>преко</w:t>
      </w:r>
      <w:proofErr w:type="spellEnd"/>
      <w:r w:rsidRPr="00C23BAC">
        <w:t xml:space="preserve"> Топлице, </w:t>
      </w:r>
      <w:proofErr w:type="spellStart"/>
      <w:r w:rsidRPr="00C23BAC">
        <w:t>потом</w:t>
      </w:r>
      <w:proofErr w:type="spellEnd"/>
      <w:r w:rsidRPr="00C23BAC">
        <w:t xml:space="preserve"> </w:t>
      </w:r>
      <w:proofErr w:type="spellStart"/>
      <w:r w:rsidRPr="00C23BAC">
        <w:t>до</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IIA </w:t>
      </w:r>
      <w:proofErr w:type="spellStart"/>
      <w:r w:rsidRPr="00C23BAC">
        <w:t>реда</w:t>
      </w:r>
      <w:proofErr w:type="spellEnd"/>
      <w:r w:rsidRPr="00C23BAC">
        <w:t xml:space="preserve"> </w:t>
      </w:r>
      <w:proofErr w:type="spellStart"/>
      <w:r w:rsidRPr="00C23BAC">
        <w:t>број</w:t>
      </w:r>
      <w:proofErr w:type="spellEnd"/>
      <w:r w:rsidRPr="00C23BAC">
        <w:t xml:space="preserve"> 216, </w:t>
      </w:r>
      <w:proofErr w:type="spellStart"/>
      <w:r w:rsidRPr="00C23BAC">
        <w:t>даље</w:t>
      </w:r>
      <w:proofErr w:type="spellEnd"/>
      <w:r w:rsidRPr="00C23BAC">
        <w:t xml:space="preserve"> </w:t>
      </w:r>
      <w:proofErr w:type="spellStart"/>
      <w:r w:rsidRPr="00C23BAC">
        <w:t>са</w:t>
      </w:r>
      <w:proofErr w:type="spellEnd"/>
      <w:r w:rsidRPr="00C23BAC">
        <w:t xml:space="preserve"> </w:t>
      </w:r>
      <w:proofErr w:type="spellStart"/>
      <w:r w:rsidRPr="00C23BAC">
        <w:t>леве</w:t>
      </w:r>
      <w:proofErr w:type="spellEnd"/>
      <w:r w:rsidRPr="00C23BAC">
        <w:t xml:space="preserve"> </w:t>
      </w:r>
      <w:proofErr w:type="spellStart"/>
      <w:r w:rsidRPr="00C23BAC">
        <w:t>стране</w:t>
      </w:r>
      <w:proofErr w:type="spellEnd"/>
      <w:r w:rsidRPr="00C23BAC">
        <w:t xml:space="preserve"> </w:t>
      </w:r>
      <w:proofErr w:type="spellStart"/>
      <w:r w:rsidRPr="00C23BAC">
        <w:t>реке</w:t>
      </w:r>
      <w:proofErr w:type="spellEnd"/>
      <w:r w:rsidRPr="00C23BAC">
        <w:t xml:space="preserve"> </w:t>
      </w:r>
      <w:proofErr w:type="spellStart"/>
      <w:r w:rsidRPr="00C23BAC">
        <w:t>Топлице</w:t>
      </w:r>
      <w:proofErr w:type="spellEnd"/>
      <w:r w:rsidRPr="00C23BAC">
        <w:t xml:space="preserve"> </w:t>
      </w:r>
      <w:proofErr w:type="spellStart"/>
      <w:r w:rsidRPr="00C23BAC">
        <w:t>до</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IIБ </w:t>
      </w:r>
      <w:proofErr w:type="spellStart"/>
      <w:r w:rsidRPr="00C23BAC">
        <w:t>реда</w:t>
      </w:r>
      <w:proofErr w:type="spellEnd"/>
      <w:r w:rsidRPr="00C23BAC">
        <w:t xml:space="preserve"> </w:t>
      </w:r>
      <w:proofErr w:type="spellStart"/>
      <w:r w:rsidRPr="00C23BAC">
        <w:t>број</w:t>
      </w:r>
      <w:proofErr w:type="spellEnd"/>
      <w:r w:rsidRPr="00C23BAC">
        <w:t xml:space="preserve"> 415, </w:t>
      </w:r>
      <w:proofErr w:type="spellStart"/>
      <w:r w:rsidRPr="00C23BAC">
        <w:t>преко</w:t>
      </w:r>
      <w:proofErr w:type="spellEnd"/>
      <w:r w:rsidRPr="00C23BAC">
        <w:t xml:space="preserve"> </w:t>
      </w:r>
      <w:proofErr w:type="spellStart"/>
      <w:r w:rsidRPr="00C23BAC">
        <w:t>реке</w:t>
      </w:r>
      <w:proofErr w:type="spellEnd"/>
      <w:r w:rsidRPr="00C23BAC">
        <w:t xml:space="preserve"> </w:t>
      </w:r>
      <w:proofErr w:type="spellStart"/>
      <w:r w:rsidRPr="00C23BAC">
        <w:t>Топлице</w:t>
      </w:r>
      <w:proofErr w:type="spellEnd"/>
      <w:r w:rsidRPr="00C23BAC">
        <w:t xml:space="preserve"> </w:t>
      </w:r>
      <w:proofErr w:type="spellStart"/>
      <w:r w:rsidRPr="00C23BAC">
        <w:t>до</w:t>
      </w:r>
      <w:proofErr w:type="spellEnd"/>
      <w:r w:rsidRPr="00C23BAC">
        <w:t xml:space="preserve"> </w:t>
      </w:r>
      <w:proofErr w:type="spellStart"/>
      <w:r w:rsidRPr="00C23BAC">
        <w:t>саобраћајнице</w:t>
      </w:r>
      <w:proofErr w:type="spellEnd"/>
      <w:r w:rsidRPr="00C23BAC">
        <w:t xml:space="preserve"> </w:t>
      </w:r>
      <w:proofErr w:type="spellStart"/>
      <w:r w:rsidRPr="00C23BAC">
        <w:t>која</w:t>
      </w:r>
      <w:proofErr w:type="spellEnd"/>
      <w:r w:rsidRPr="00C23BAC">
        <w:t xml:space="preserve"> </w:t>
      </w:r>
      <w:proofErr w:type="spellStart"/>
      <w:r w:rsidRPr="00C23BAC">
        <w:t>води</w:t>
      </w:r>
      <w:proofErr w:type="spellEnd"/>
      <w:r w:rsidRPr="00C23BAC">
        <w:t xml:space="preserve"> </w:t>
      </w:r>
      <w:proofErr w:type="spellStart"/>
      <w:r w:rsidRPr="00C23BAC">
        <w:t>до</w:t>
      </w:r>
      <w:proofErr w:type="spellEnd"/>
      <w:r w:rsidRPr="00C23BAC">
        <w:t xml:space="preserve"> </w:t>
      </w:r>
      <w:proofErr w:type="spellStart"/>
      <w:r w:rsidRPr="00C23BAC">
        <w:t>наплатне</w:t>
      </w:r>
      <w:proofErr w:type="spellEnd"/>
      <w:r w:rsidRPr="00C23BAC">
        <w:t xml:space="preserve"> </w:t>
      </w:r>
      <w:proofErr w:type="spellStart"/>
      <w:r w:rsidRPr="00C23BAC">
        <w:t>рампе</w:t>
      </w:r>
      <w:proofErr w:type="spellEnd"/>
      <w:r w:rsidRPr="00C23BAC">
        <w:t xml:space="preserve"> „</w:t>
      </w:r>
      <w:proofErr w:type="spellStart"/>
      <w:r w:rsidRPr="00C23BAC">
        <w:t>Прокупље</w:t>
      </w:r>
      <w:proofErr w:type="spellEnd"/>
      <w:r w:rsidRPr="00C23BAC">
        <w:t xml:space="preserve"> – </w:t>
      </w:r>
      <w:proofErr w:type="spellStart"/>
      <w:r w:rsidRPr="00C23BAC">
        <w:t>запад</w:t>
      </w:r>
      <w:proofErr w:type="spellEnd"/>
      <w:r w:rsidRPr="00C23BAC">
        <w:t xml:space="preserve">” и </w:t>
      </w:r>
      <w:proofErr w:type="spellStart"/>
      <w:r w:rsidRPr="00C23BAC">
        <w:t>до</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Овај</w:t>
      </w:r>
      <w:proofErr w:type="spellEnd"/>
      <w:r w:rsidRPr="00C23BAC">
        <w:t xml:space="preserve"> </w:t>
      </w:r>
      <w:proofErr w:type="spellStart"/>
      <w:r w:rsidRPr="00C23BAC">
        <w:t>правац</w:t>
      </w:r>
      <w:proofErr w:type="spellEnd"/>
      <w:r w:rsidRPr="00C23BAC">
        <w:t xml:space="preserve"> </w:t>
      </w:r>
      <w:proofErr w:type="spellStart"/>
      <w:r w:rsidRPr="00C23BAC">
        <w:t>представља</w:t>
      </w:r>
      <w:proofErr w:type="spellEnd"/>
      <w:r w:rsidRPr="00C23BAC">
        <w:t xml:space="preserve"> </w:t>
      </w:r>
      <w:proofErr w:type="spellStart"/>
      <w:r w:rsidRPr="00C23BAC">
        <w:t>неопходну</w:t>
      </w:r>
      <w:proofErr w:type="spellEnd"/>
      <w:r w:rsidRPr="00C23BAC">
        <w:t xml:space="preserve"> </w:t>
      </w:r>
      <w:proofErr w:type="spellStart"/>
      <w:r w:rsidRPr="00C23BAC">
        <w:t>нову</w:t>
      </w:r>
      <w:proofErr w:type="spellEnd"/>
      <w:r w:rsidRPr="00C23BAC">
        <w:t xml:space="preserve"> </w:t>
      </w:r>
      <w:proofErr w:type="spellStart"/>
      <w:r w:rsidRPr="00C23BAC">
        <w:t>деоницу</w:t>
      </w:r>
      <w:proofErr w:type="spellEnd"/>
      <w:r w:rsidRPr="00C23BAC">
        <w:t xml:space="preserve"> </w:t>
      </w:r>
      <w:proofErr w:type="spellStart"/>
      <w:r w:rsidRPr="00C23BAC">
        <w:t>ради</w:t>
      </w:r>
      <w:proofErr w:type="spellEnd"/>
      <w:r w:rsidRPr="00C23BAC">
        <w:t xml:space="preserve"> </w:t>
      </w:r>
      <w:proofErr w:type="spellStart"/>
      <w:r w:rsidRPr="00C23BAC">
        <w:t>смањења</w:t>
      </w:r>
      <w:proofErr w:type="spellEnd"/>
      <w:r w:rsidRPr="00C23BAC">
        <w:t xml:space="preserve"> </w:t>
      </w:r>
      <w:proofErr w:type="spellStart"/>
      <w:r w:rsidRPr="00C23BAC">
        <w:t>обима</w:t>
      </w:r>
      <w:proofErr w:type="spellEnd"/>
      <w:r w:rsidRPr="00C23BAC">
        <w:t xml:space="preserve"> </w:t>
      </w:r>
      <w:proofErr w:type="spellStart"/>
      <w:r w:rsidRPr="00C23BAC">
        <w:t>транзитног</w:t>
      </w:r>
      <w:proofErr w:type="spellEnd"/>
      <w:r w:rsidRPr="00C23BAC">
        <w:t xml:space="preserve"> </w:t>
      </w:r>
      <w:proofErr w:type="spellStart"/>
      <w:r w:rsidRPr="00C23BAC">
        <w:t>саобраћаја</w:t>
      </w:r>
      <w:proofErr w:type="spellEnd"/>
      <w:r w:rsidRPr="00C23BAC">
        <w:t xml:space="preserve"> </w:t>
      </w:r>
      <w:proofErr w:type="spellStart"/>
      <w:r w:rsidRPr="00C23BAC">
        <w:t>кроз</w:t>
      </w:r>
      <w:proofErr w:type="spellEnd"/>
      <w:r w:rsidRPr="00C23BAC">
        <w:t xml:space="preserve"> </w:t>
      </w:r>
      <w:proofErr w:type="spellStart"/>
      <w:r w:rsidRPr="00C23BAC">
        <w:t>Прокупље</w:t>
      </w:r>
      <w:proofErr w:type="spellEnd"/>
      <w:r w:rsidRPr="00C23BAC">
        <w:t xml:space="preserve"> и </w:t>
      </w:r>
      <w:proofErr w:type="spellStart"/>
      <w:r w:rsidRPr="00C23BAC">
        <w:t>врши</w:t>
      </w:r>
      <w:proofErr w:type="spellEnd"/>
      <w:r w:rsidRPr="00C23BAC">
        <w:t xml:space="preserve"> </w:t>
      </w:r>
      <w:proofErr w:type="spellStart"/>
      <w:r w:rsidRPr="00C23BAC">
        <w:t>повезивање</w:t>
      </w:r>
      <w:proofErr w:type="spellEnd"/>
      <w:r w:rsidRPr="00C23BAC">
        <w:t xml:space="preserve"> </w:t>
      </w:r>
      <w:proofErr w:type="spellStart"/>
      <w:r w:rsidRPr="00C23BAC">
        <w:t>четири</w:t>
      </w:r>
      <w:proofErr w:type="spellEnd"/>
      <w:r w:rsidRPr="00C23BAC">
        <w:t xml:space="preserve"> </w:t>
      </w:r>
      <w:proofErr w:type="spellStart"/>
      <w:r w:rsidRPr="00C23BAC">
        <w:t>државна</w:t>
      </w:r>
      <w:proofErr w:type="spellEnd"/>
      <w:r w:rsidRPr="00C23BAC">
        <w:t xml:space="preserve"> </w:t>
      </w:r>
      <w:proofErr w:type="spellStart"/>
      <w:r w:rsidRPr="00C23BAC">
        <w:t>пута</w:t>
      </w:r>
      <w:proofErr w:type="spellEnd"/>
      <w:r w:rsidRPr="00C23BAC">
        <w:t xml:space="preserve">, </w:t>
      </w:r>
      <w:proofErr w:type="spellStart"/>
      <w:r w:rsidRPr="00C23BAC">
        <w:t>индустријске</w:t>
      </w:r>
      <w:proofErr w:type="spellEnd"/>
      <w:r w:rsidRPr="00C23BAC">
        <w:t xml:space="preserve"> </w:t>
      </w:r>
      <w:proofErr w:type="spellStart"/>
      <w:r w:rsidRPr="00C23BAC">
        <w:t>зоне</w:t>
      </w:r>
      <w:proofErr w:type="spellEnd"/>
      <w:r w:rsidRPr="00C23BAC">
        <w:t xml:space="preserve">, </w:t>
      </w:r>
      <w:proofErr w:type="spellStart"/>
      <w:r w:rsidRPr="00C23BAC">
        <w:t>железничке</w:t>
      </w:r>
      <w:proofErr w:type="spellEnd"/>
      <w:r w:rsidRPr="00C23BAC">
        <w:t xml:space="preserve"> и </w:t>
      </w:r>
      <w:proofErr w:type="spellStart"/>
      <w:r w:rsidRPr="00C23BAC">
        <w:t>аутобуске</w:t>
      </w:r>
      <w:proofErr w:type="spellEnd"/>
      <w:r w:rsidRPr="00C23BAC">
        <w:t xml:space="preserve"> </w:t>
      </w:r>
      <w:proofErr w:type="spellStart"/>
      <w:r w:rsidRPr="00C23BAC">
        <w:t>станице</w:t>
      </w:r>
      <w:proofErr w:type="spellEnd"/>
      <w:r w:rsidRPr="00C23BAC">
        <w:t xml:space="preserve"> у </w:t>
      </w:r>
      <w:proofErr w:type="spellStart"/>
      <w:r w:rsidRPr="00C23BAC">
        <w:t>Прокупљу</w:t>
      </w:r>
      <w:proofErr w:type="spellEnd"/>
      <w:r w:rsidRPr="00C23BAC">
        <w:t xml:space="preserve">. </w:t>
      </w:r>
      <w:proofErr w:type="spellStart"/>
      <w:r w:rsidRPr="00C23BAC">
        <w:t>До</w:t>
      </w:r>
      <w:proofErr w:type="spellEnd"/>
      <w:r w:rsidRPr="00C23BAC">
        <w:t xml:space="preserve"> </w:t>
      </w:r>
      <w:proofErr w:type="spellStart"/>
      <w:r w:rsidRPr="00C23BAC">
        <w:t>реализације</w:t>
      </w:r>
      <w:proofErr w:type="spellEnd"/>
      <w:r w:rsidRPr="00C23BAC">
        <w:t xml:space="preserve"> </w:t>
      </w:r>
      <w:proofErr w:type="spellStart"/>
      <w:r w:rsidRPr="00C23BAC">
        <w:t>нове</w:t>
      </w:r>
      <w:proofErr w:type="spellEnd"/>
      <w:r w:rsidRPr="00C23BAC">
        <w:t xml:space="preserve"> </w:t>
      </w:r>
      <w:proofErr w:type="spellStart"/>
      <w:r w:rsidRPr="00C23BAC">
        <w:t>деонице</w:t>
      </w:r>
      <w:proofErr w:type="spellEnd"/>
      <w:r w:rsidRPr="00C23BAC">
        <w:t xml:space="preserve"> </w:t>
      </w:r>
      <w:proofErr w:type="spellStart"/>
      <w:r w:rsidRPr="00C23BAC">
        <w:t>јужно</w:t>
      </w:r>
      <w:proofErr w:type="spellEnd"/>
      <w:r w:rsidRPr="00C23BAC">
        <w:t xml:space="preserve"> </w:t>
      </w:r>
      <w:proofErr w:type="spellStart"/>
      <w:r w:rsidRPr="00C23BAC">
        <w:t>од</w:t>
      </w:r>
      <w:proofErr w:type="spellEnd"/>
      <w:r w:rsidRPr="00C23BAC">
        <w:t xml:space="preserve"> </w:t>
      </w:r>
      <w:proofErr w:type="spellStart"/>
      <w:r w:rsidRPr="00C23BAC">
        <w:t>Прокупља</w:t>
      </w:r>
      <w:proofErr w:type="spellEnd"/>
      <w:r w:rsidRPr="00C23BAC">
        <w:t xml:space="preserve"> </w:t>
      </w:r>
      <w:proofErr w:type="spellStart"/>
      <w:r w:rsidRPr="00C23BAC">
        <w:t>алтернативни</w:t>
      </w:r>
      <w:proofErr w:type="spellEnd"/>
      <w:r w:rsidRPr="00C23BAC">
        <w:t xml:space="preserve"> </w:t>
      </w:r>
      <w:proofErr w:type="spellStart"/>
      <w:r w:rsidRPr="00C23BAC">
        <w:t>пут</w:t>
      </w:r>
      <w:proofErr w:type="spellEnd"/>
      <w:r w:rsidRPr="00C23BAC">
        <w:t xml:space="preserve"> </w:t>
      </w:r>
      <w:proofErr w:type="spellStart"/>
      <w:r w:rsidRPr="00C23BAC">
        <w:t>остаје</w:t>
      </w:r>
      <w:proofErr w:type="spellEnd"/>
      <w:r w:rsidRPr="00C23BAC">
        <w:t xml:space="preserve"> </w:t>
      </w:r>
      <w:proofErr w:type="spellStart"/>
      <w:r w:rsidRPr="00C23BAC">
        <w:t>државни</w:t>
      </w:r>
      <w:proofErr w:type="spellEnd"/>
      <w:r w:rsidRPr="00C23BAC">
        <w:t xml:space="preserve"> </w:t>
      </w:r>
      <w:proofErr w:type="spellStart"/>
      <w:r w:rsidRPr="00C23BAC">
        <w:t>пут</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кроз</w:t>
      </w:r>
      <w:proofErr w:type="spellEnd"/>
      <w:r w:rsidRPr="00C23BAC">
        <w:t xml:space="preserve"> </w:t>
      </w:r>
      <w:proofErr w:type="spellStart"/>
      <w:r w:rsidRPr="00C23BAC">
        <w:t>Прокупље</w:t>
      </w:r>
      <w:proofErr w:type="spellEnd"/>
      <w:r w:rsidRPr="00C23BAC">
        <w:t xml:space="preserve">. </w:t>
      </w:r>
      <w:proofErr w:type="spellStart"/>
      <w:r w:rsidRPr="00C23BAC">
        <w:t>Након</w:t>
      </w:r>
      <w:proofErr w:type="spellEnd"/>
      <w:r w:rsidRPr="00C23BAC">
        <w:t xml:space="preserve"> </w:t>
      </w:r>
      <w:proofErr w:type="spellStart"/>
      <w:r w:rsidRPr="00C23BAC">
        <w:t>реализације</w:t>
      </w:r>
      <w:proofErr w:type="spellEnd"/>
      <w:r w:rsidRPr="00C23BAC">
        <w:t xml:space="preserve"> </w:t>
      </w:r>
      <w:proofErr w:type="spellStart"/>
      <w:r w:rsidRPr="00C23BAC">
        <w:t>нове</w:t>
      </w:r>
      <w:proofErr w:type="spellEnd"/>
      <w:r w:rsidRPr="00C23BAC">
        <w:t xml:space="preserve"> </w:t>
      </w:r>
      <w:proofErr w:type="spellStart"/>
      <w:r w:rsidRPr="00C23BAC">
        <w:t>деонице</w:t>
      </w:r>
      <w:proofErr w:type="spellEnd"/>
      <w:r w:rsidRPr="00C23BAC">
        <w:t xml:space="preserve"> </w:t>
      </w:r>
      <w:proofErr w:type="spellStart"/>
      <w:r w:rsidRPr="00C23BAC">
        <w:t>државног</w:t>
      </w:r>
      <w:proofErr w:type="spellEnd"/>
      <w:r w:rsidRPr="00C23BAC">
        <w:t xml:space="preserve"> </w:t>
      </w:r>
      <w:proofErr w:type="spellStart"/>
      <w:r w:rsidRPr="00C23BAC">
        <w:t>пута</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јужно</w:t>
      </w:r>
      <w:proofErr w:type="spellEnd"/>
      <w:r w:rsidRPr="00C23BAC">
        <w:t xml:space="preserve"> </w:t>
      </w:r>
      <w:proofErr w:type="spellStart"/>
      <w:r w:rsidRPr="00C23BAC">
        <w:t>од</w:t>
      </w:r>
      <w:proofErr w:type="spellEnd"/>
      <w:r w:rsidRPr="00C23BAC">
        <w:t xml:space="preserve"> Прокупља, </w:t>
      </w:r>
      <w:proofErr w:type="spellStart"/>
      <w:r w:rsidRPr="00C23BAC">
        <w:t>постојећа</w:t>
      </w:r>
      <w:proofErr w:type="spellEnd"/>
      <w:r w:rsidRPr="00C23BAC">
        <w:t xml:space="preserve"> </w:t>
      </w:r>
      <w:proofErr w:type="spellStart"/>
      <w:r w:rsidRPr="00C23BAC">
        <w:t>деоница</w:t>
      </w:r>
      <w:proofErr w:type="spellEnd"/>
      <w:r w:rsidRPr="00C23BAC">
        <w:t xml:space="preserve"> </w:t>
      </w:r>
      <w:proofErr w:type="spellStart"/>
      <w:r w:rsidRPr="00C23BAC">
        <w:t>кроз</w:t>
      </w:r>
      <w:proofErr w:type="spellEnd"/>
      <w:r w:rsidRPr="00C23BAC">
        <w:t xml:space="preserve"> </w:t>
      </w:r>
      <w:proofErr w:type="spellStart"/>
      <w:r w:rsidRPr="00C23BAC">
        <w:t>урбано</w:t>
      </w:r>
      <w:proofErr w:type="spellEnd"/>
      <w:r w:rsidRPr="00C23BAC">
        <w:t xml:space="preserve"> </w:t>
      </w:r>
      <w:proofErr w:type="spellStart"/>
      <w:r w:rsidRPr="00C23BAC">
        <w:t>подручје</w:t>
      </w:r>
      <w:proofErr w:type="spellEnd"/>
      <w:r w:rsidRPr="00C23BAC">
        <w:t xml:space="preserve"> </w:t>
      </w:r>
      <w:proofErr w:type="spellStart"/>
      <w:r w:rsidRPr="00C23BAC">
        <w:t>постаће</w:t>
      </w:r>
      <w:proofErr w:type="spellEnd"/>
      <w:r w:rsidRPr="00C23BAC">
        <w:t xml:space="preserve"> </w:t>
      </w:r>
      <w:proofErr w:type="spellStart"/>
      <w:r w:rsidRPr="00C23BAC">
        <w:t>градска</w:t>
      </w:r>
      <w:proofErr w:type="spellEnd"/>
      <w:r w:rsidRPr="00C23BAC">
        <w:t xml:space="preserve"> </w:t>
      </w:r>
      <w:proofErr w:type="spellStart"/>
      <w:r w:rsidRPr="00C23BAC">
        <w:t>саобраћајница</w:t>
      </w:r>
      <w:proofErr w:type="spellEnd"/>
      <w:r w:rsidRPr="00C23BAC">
        <w:t>;</w:t>
      </w:r>
    </w:p>
    <w:p w14:paraId="6E2ED054" w14:textId="77777777" w:rsidR="00D930B3" w:rsidRPr="00C23BAC" w:rsidRDefault="00D930B3">
      <w:pPr>
        <w:numPr>
          <w:ilvl w:val="0"/>
          <w:numId w:val="33"/>
        </w:numPr>
        <w:ind w:left="0" w:firstLine="360"/>
        <w:jc w:val="both"/>
      </w:pPr>
      <w:proofErr w:type="spellStart"/>
      <w:r w:rsidRPr="00C23BAC">
        <w:t>од</w:t>
      </w:r>
      <w:proofErr w:type="spellEnd"/>
      <w:r w:rsidRPr="00C23BAC">
        <w:t xml:space="preserve"> </w:t>
      </w:r>
      <w:proofErr w:type="spellStart"/>
      <w:r w:rsidRPr="00C23BAC">
        <w:t>Прокупља</w:t>
      </w:r>
      <w:proofErr w:type="spellEnd"/>
      <w:r w:rsidRPr="00C23BAC">
        <w:t xml:space="preserve"> </w:t>
      </w:r>
      <w:proofErr w:type="spellStart"/>
      <w:r w:rsidRPr="00C23BAC">
        <w:t>до</w:t>
      </w:r>
      <w:proofErr w:type="spellEnd"/>
      <w:r w:rsidRPr="00C23BAC">
        <w:t xml:space="preserve"> </w:t>
      </w:r>
      <w:proofErr w:type="spellStart"/>
      <w:r w:rsidRPr="00C23BAC">
        <w:t>Мердара</w:t>
      </w:r>
      <w:proofErr w:type="spellEnd"/>
      <w:r w:rsidRPr="00C23BAC">
        <w:t xml:space="preserve"> </w:t>
      </w:r>
      <w:proofErr w:type="spellStart"/>
      <w:r w:rsidRPr="00C23BAC">
        <w:t>алтернативни</w:t>
      </w:r>
      <w:proofErr w:type="spellEnd"/>
      <w:r w:rsidRPr="00C23BAC">
        <w:t xml:space="preserve"> </w:t>
      </w:r>
      <w:proofErr w:type="spellStart"/>
      <w:r w:rsidRPr="00C23BAC">
        <w:t>правац</w:t>
      </w:r>
      <w:proofErr w:type="spellEnd"/>
      <w:r w:rsidRPr="00C23BAC">
        <w:t xml:space="preserve"> </w:t>
      </w:r>
      <w:proofErr w:type="spellStart"/>
      <w:r w:rsidRPr="00C23BAC">
        <w:t>се</w:t>
      </w:r>
      <w:proofErr w:type="spellEnd"/>
      <w:r w:rsidRPr="00C23BAC">
        <w:t xml:space="preserve"> </w:t>
      </w:r>
      <w:proofErr w:type="spellStart"/>
      <w:r w:rsidRPr="00C23BAC">
        <w:t>простире</w:t>
      </w:r>
      <w:proofErr w:type="spellEnd"/>
      <w:r w:rsidRPr="00C23BAC">
        <w:t xml:space="preserve"> </w:t>
      </w:r>
      <w:proofErr w:type="spellStart"/>
      <w:r w:rsidRPr="00C23BAC">
        <w:t>комплетно</w:t>
      </w:r>
      <w:proofErr w:type="spellEnd"/>
      <w:r w:rsidRPr="00C23BAC">
        <w:t xml:space="preserve"> </w:t>
      </w:r>
      <w:proofErr w:type="spellStart"/>
      <w:r w:rsidRPr="00C23BAC">
        <w:t>државним</w:t>
      </w:r>
      <w:proofErr w:type="spellEnd"/>
      <w:r w:rsidRPr="00C23BAC">
        <w:t xml:space="preserve"> </w:t>
      </w:r>
      <w:proofErr w:type="spellStart"/>
      <w:r w:rsidRPr="00C23BAC">
        <w:t>путем</w:t>
      </w:r>
      <w:proofErr w:type="spellEnd"/>
      <w:r w:rsidRPr="00C23BAC">
        <w:t xml:space="preserve">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осим</w:t>
      </w:r>
      <w:proofErr w:type="spellEnd"/>
      <w:r w:rsidRPr="00C23BAC">
        <w:t xml:space="preserve"> </w:t>
      </w:r>
      <w:proofErr w:type="spellStart"/>
      <w:r w:rsidRPr="00C23BAC">
        <w:t>на</w:t>
      </w:r>
      <w:proofErr w:type="spellEnd"/>
      <w:r w:rsidRPr="00C23BAC">
        <w:t xml:space="preserve"> </w:t>
      </w:r>
      <w:proofErr w:type="spellStart"/>
      <w:r w:rsidRPr="00C23BAC">
        <w:t>местима</w:t>
      </w:r>
      <w:proofErr w:type="spellEnd"/>
      <w:r w:rsidRPr="00C23BAC">
        <w:t xml:space="preserve"> </w:t>
      </w:r>
      <w:proofErr w:type="spellStart"/>
      <w:r w:rsidRPr="00C23BAC">
        <w:t>где</w:t>
      </w:r>
      <w:proofErr w:type="spellEnd"/>
      <w:r w:rsidRPr="00C23BAC">
        <w:t xml:space="preserve"> </w:t>
      </w:r>
      <w:proofErr w:type="spellStart"/>
      <w:r w:rsidRPr="00C23BAC">
        <w:t>се</w:t>
      </w:r>
      <w:proofErr w:type="spellEnd"/>
      <w:r w:rsidRPr="00C23BAC">
        <w:t xml:space="preserve"> </w:t>
      </w:r>
      <w:proofErr w:type="spellStart"/>
      <w:r w:rsidRPr="00C23BAC">
        <w:t>врши</w:t>
      </w:r>
      <w:proofErr w:type="spellEnd"/>
      <w:r w:rsidRPr="00C23BAC">
        <w:t xml:space="preserve"> </w:t>
      </w:r>
      <w:proofErr w:type="spellStart"/>
      <w:r w:rsidRPr="00C23BAC">
        <w:t>преклапање</w:t>
      </w:r>
      <w:proofErr w:type="spellEnd"/>
      <w:r w:rsidRPr="00C23BAC">
        <w:t xml:space="preserve"> </w:t>
      </w:r>
      <w:proofErr w:type="spellStart"/>
      <w:r w:rsidRPr="00C23BAC">
        <w:t>трасе</w:t>
      </w:r>
      <w:proofErr w:type="spellEnd"/>
      <w:r w:rsidRPr="00C23BAC">
        <w:t xml:space="preserve"> </w:t>
      </w:r>
      <w:proofErr w:type="spellStart"/>
      <w:r w:rsidRPr="00C23BAC">
        <w:t>аутопута</w:t>
      </w:r>
      <w:proofErr w:type="spellEnd"/>
      <w:r w:rsidRPr="00C23BAC">
        <w:t xml:space="preserve"> и </w:t>
      </w:r>
      <w:proofErr w:type="spellStart"/>
      <w:r w:rsidRPr="00C23BAC">
        <w:t>где</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w:t>
      </w:r>
      <w:proofErr w:type="spellStart"/>
      <w:r w:rsidRPr="00C23BAC">
        <w:t>изградити</w:t>
      </w:r>
      <w:proofErr w:type="spellEnd"/>
      <w:r w:rsidRPr="00C23BAC">
        <w:t xml:space="preserve"> </w:t>
      </w:r>
      <w:proofErr w:type="spellStart"/>
      <w:r w:rsidRPr="00C23BAC">
        <w:t>некомерцијални</w:t>
      </w:r>
      <w:proofErr w:type="spellEnd"/>
      <w:r w:rsidRPr="00C23BAC">
        <w:t xml:space="preserve"> </w:t>
      </w:r>
      <w:proofErr w:type="spellStart"/>
      <w:r w:rsidRPr="00C23BAC">
        <w:t>паралелни</w:t>
      </w:r>
      <w:proofErr w:type="spellEnd"/>
      <w:r w:rsidRPr="00C23BAC">
        <w:t xml:space="preserve"> </w:t>
      </w:r>
      <w:proofErr w:type="spellStart"/>
      <w:r w:rsidRPr="00C23BAC">
        <w:t>државни</w:t>
      </w:r>
      <w:proofErr w:type="spellEnd"/>
      <w:r w:rsidRPr="00C23BAC">
        <w:t xml:space="preserve"> </w:t>
      </w:r>
      <w:proofErr w:type="spellStart"/>
      <w:r w:rsidRPr="00C23BAC">
        <w:t>пут</w:t>
      </w:r>
      <w:proofErr w:type="spellEnd"/>
      <w:r w:rsidRPr="00C23BAC">
        <w:t>.</w:t>
      </w:r>
    </w:p>
    <w:p w14:paraId="14FB0D18" w14:textId="77777777" w:rsidR="00D930B3" w:rsidRPr="00C23BAC" w:rsidRDefault="00D930B3" w:rsidP="00D930B3">
      <w:p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35 </w:t>
      </w:r>
      <w:proofErr w:type="spellStart"/>
      <w:r w:rsidRPr="00C23BAC">
        <w:t>је</w:t>
      </w:r>
      <w:proofErr w:type="spellEnd"/>
      <w:r w:rsidRPr="00C23BAC">
        <w:t xml:space="preserve"> </w:t>
      </w:r>
      <w:proofErr w:type="spellStart"/>
      <w:r w:rsidRPr="00C23BAC">
        <w:t>са</w:t>
      </w:r>
      <w:proofErr w:type="spellEnd"/>
      <w:r w:rsidRPr="00C23BAC">
        <w:t xml:space="preserve"> </w:t>
      </w:r>
      <w:proofErr w:type="spellStart"/>
      <w:r w:rsidRPr="00C23BAC">
        <w:t>стационажом</w:t>
      </w:r>
      <w:proofErr w:type="spellEnd"/>
      <w:r w:rsidRPr="00C23BAC">
        <w:rPr>
          <w:b/>
        </w:rPr>
        <w:t xml:space="preserve"> </w:t>
      </w:r>
      <w:r w:rsidRPr="00C23BAC">
        <w:t>km216+529</w:t>
      </w:r>
      <w:r w:rsidRPr="00C23BAC">
        <w:rPr>
          <w:b/>
        </w:rPr>
        <w:t xml:space="preserve"> </w:t>
      </w:r>
      <w:proofErr w:type="spellStart"/>
      <w:r w:rsidRPr="00C23BAC">
        <w:t>на</w:t>
      </w:r>
      <w:proofErr w:type="spellEnd"/>
      <w:r w:rsidRPr="00C23BAC">
        <w:t xml:space="preserve"> </w:t>
      </w:r>
      <w:proofErr w:type="spellStart"/>
      <w:r w:rsidRPr="00C23BAC">
        <w:t>источној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rPr>
          <w:b/>
        </w:rPr>
        <w:t xml:space="preserve"> </w:t>
      </w:r>
      <w:r w:rsidRPr="00C23BAC">
        <w:t>(</w:t>
      </w:r>
      <w:proofErr w:type="spellStart"/>
      <w:r w:rsidRPr="00C23BAC">
        <w:t>из</w:t>
      </w:r>
      <w:proofErr w:type="spellEnd"/>
      <w:r w:rsidRPr="00C23BAC">
        <w:t xml:space="preserve"> </w:t>
      </w:r>
      <w:proofErr w:type="spellStart"/>
      <w:r w:rsidRPr="00C23BAC">
        <w:t>правца</w:t>
      </w:r>
      <w:proofErr w:type="spellEnd"/>
      <w:r w:rsidRPr="00C23BAC">
        <w:t xml:space="preserve"> </w:t>
      </w:r>
      <w:proofErr w:type="spellStart"/>
      <w:r w:rsidRPr="00C23BAC">
        <w:t>Ниша</w:t>
      </w:r>
      <w:proofErr w:type="spellEnd"/>
      <w:r w:rsidRPr="00C23BAC">
        <w:t xml:space="preserve"> и </w:t>
      </w:r>
      <w:proofErr w:type="spellStart"/>
      <w:r w:rsidRPr="00C23BAC">
        <w:t>Мерошине</w:t>
      </w:r>
      <w:proofErr w:type="spellEnd"/>
      <w:r w:rsidRPr="00C23BAC">
        <w:t xml:space="preserve">) и </w:t>
      </w:r>
      <w:proofErr w:type="spellStart"/>
      <w:r w:rsidRPr="00C23BAC">
        <w:t>излази</w:t>
      </w:r>
      <w:proofErr w:type="spellEnd"/>
      <w:r w:rsidRPr="00C23BAC">
        <w:t xml:space="preserve"> </w:t>
      </w:r>
      <w:proofErr w:type="spellStart"/>
      <w:r w:rsidRPr="00C23BAC">
        <w:t>из</w:t>
      </w:r>
      <w:proofErr w:type="spellEnd"/>
      <w:r w:rsidRPr="00C23BAC">
        <w:t xml:space="preserve"> </w:t>
      </w:r>
      <w:proofErr w:type="spellStart"/>
      <w:r w:rsidRPr="00C23BAC">
        <w:t>захвата</w:t>
      </w:r>
      <w:proofErr w:type="spellEnd"/>
      <w:r w:rsidRPr="00C23BAC">
        <w:t xml:space="preserve"> </w:t>
      </w:r>
      <w:proofErr w:type="spellStart"/>
      <w:r w:rsidRPr="00C23BAC">
        <w:t>Плана</w:t>
      </w:r>
      <w:proofErr w:type="spellEnd"/>
      <w:r w:rsidRPr="00C23BAC">
        <w:t xml:space="preserve"> </w:t>
      </w:r>
      <w:proofErr w:type="spellStart"/>
      <w:r w:rsidRPr="00C23BAC">
        <w:t>према</w:t>
      </w:r>
      <w:proofErr w:type="spellEnd"/>
      <w:r w:rsidRPr="00C23BAC">
        <w:t xml:space="preserve"> </w:t>
      </w:r>
      <w:proofErr w:type="spellStart"/>
      <w:r w:rsidRPr="00C23BAC">
        <w:t>западу</w:t>
      </w:r>
      <w:proofErr w:type="spellEnd"/>
      <w:r w:rsidRPr="00C23BAC">
        <w:t xml:space="preserve"> (</w:t>
      </w:r>
      <w:proofErr w:type="spellStart"/>
      <w:r w:rsidRPr="00C23BAC">
        <w:t>правац</w:t>
      </w:r>
      <w:proofErr w:type="spellEnd"/>
      <w:r w:rsidRPr="00C23BAC">
        <w:t xml:space="preserve"> </w:t>
      </w:r>
      <w:proofErr w:type="spellStart"/>
      <w:r w:rsidRPr="00C23BAC">
        <w:t>према</w:t>
      </w:r>
      <w:proofErr w:type="spellEnd"/>
      <w:r w:rsidRPr="00C23BAC">
        <w:t xml:space="preserve"> Куршумлији) </w:t>
      </w:r>
      <w:proofErr w:type="spellStart"/>
      <w:r w:rsidRPr="00C23BAC">
        <w:t>на</w:t>
      </w:r>
      <w:proofErr w:type="spellEnd"/>
      <w:r w:rsidRPr="00C23BAC">
        <w:t xml:space="preserve"> km231+757. У </w:t>
      </w:r>
      <w:proofErr w:type="spellStart"/>
      <w:r w:rsidRPr="00C23BAC">
        <w:t>обухвату</w:t>
      </w:r>
      <w:proofErr w:type="spellEnd"/>
      <w:r w:rsidRPr="00C23BAC">
        <w:t xml:space="preserve"> </w:t>
      </w:r>
      <w:proofErr w:type="spellStart"/>
      <w:r w:rsidRPr="00C23BAC">
        <w:t>плана</w:t>
      </w:r>
      <w:proofErr w:type="spellEnd"/>
      <w:r w:rsidRPr="00C23BAC">
        <w:t xml:space="preserve"> </w:t>
      </w:r>
      <w:proofErr w:type="spellStart"/>
      <w:r w:rsidRPr="00C23BAC">
        <w:t>је</w:t>
      </w:r>
      <w:proofErr w:type="spellEnd"/>
      <w:r w:rsidRPr="00C23BAC">
        <w:t xml:space="preserve"> </w:t>
      </w:r>
      <w:proofErr w:type="spellStart"/>
      <w:r w:rsidRPr="00C23BAC">
        <w:t>планирана</w:t>
      </w:r>
      <w:proofErr w:type="spellEnd"/>
      <w:r w:rsidRPr="00C23BAC">
        <w:t xml:space="preserve"> </w:t>
      </w:r>
      <w:proofErr w:type="spellStart"/>
      <w:r w:rsidRPr="00C23BAC">
        <w:t>веза</w:t>
      </w:r>
      <w:proofErr w:type="spellEnd"/>
      <w:r w:rsidRPr="00C23BAC">
        <w:t xml:space="preserve"> </w:t>
      </w:r>
      <w:proofErr w:type="spellStart"/>
      <w:r w:rsidRPr="00C23BAC">
        <w:t>са</w:t>
      </w:r>
      <w:proofErr w:type="spellEnd"/>
      <w:r w:rsidRPr="00C23BAC">
        <w:t xml:space="preserve"> </w:t>
      </w:r>
      <w:proofErr w:type="spellStart"/>
      <w:r w:rsidRPr="00C23BAC">
        <w:t>аутопутем</w:t>
      </w:r>
      <w:proofErr w:type="spellEnd"/>
      <w:r w:rsidRPr="00C23BAC">
        <w:t xml:space="preserve"> </w:t>
      </w:r>
      <w:proofErr w:type="spellStart"/>
      <w:r w:rsidRPr="00C23BAC">
        <w:t>преко</w:t>
      </w:r>
      <w:proofErr w:type="spellEnd"/>
      <w:r w:rsidRPr="00C23BAC">
        <w:t xml:space="preserve"> </w:t>
      </w:r>
      <w:proofErr w:type="spellStart"/>
      <w:r w:rsidRPr="00C23BAC">
        <w:t>петље</w:t>
      </w:r>
      <w:proofErr w:type="spellEnd"/>
      <w:r w:rsidRPr="00C23BAC">
        <w:t xml:space="preserve"> „</w:t>
      </w:r>
      <w:proofErr w:type="spellStart"/>
      <w:r w:rsidRPr="00C23BAC">
        <w:t>Прокупље-исток</w:t>
      </w:r>
      <w:proofErr w:type="spellEnd"/>
      <w:r w:rsidRPr="00C23BAC">
        <w:t xml:space="preserve">“ </w:t>
      </w:r>
      <w:proofErr w:type="spellStart"/>
      <w:r w:rsidRPr="00C23BAC">
        <w:t>на</w:t>
      </w:r>
      <w:proofErr w:type="spellEnd"/>
      <w:r w:rsidRPr="00C23BAC">
        <w:t xml:space="preserve"> km236+684 и </w:t>
      </w:r>
      <w:proofErr w:type="spellStart"/>
      <w:r w:rsidRPr="00C23BAC">
        <w:t>преко</w:t>
      </w:r>
      <w:proofErr w:type="spellEnd"/>
      <w:r w:rsidRPr="00C23BAC">
        <w:t xml:space="preserve"> </w:t>
      </w:r>
      <w:proofErr w:type="spellStart"/>
      <w:r w:rsidRPr="00C23BAC">
        <w:t>петље</w:t>
      </w:r>
      <w:proofErr w:type="spellEnd"/>
      <w:r w:rsidRPr="00C23BAC">
        <w:t xml:space="preserve"> „</w:t>
      </w:r>
      <w:proofErr w:type="spellStart"/>
      <w:r w:rsidRPr="00C23BAC">
        <w:t>Прокупље-запад</w:t>
      </w:r>
      <w:proofErr w:type="spellEnd"/>
      <w:r w:rsidRPr="00C23BAC">
        <w:t xml:space="preserve">“ </w:t>
      </w:r>
      <w:proofErr w:type="spellStart"/>
      <w:r w:rsidRPr="00C23BAC">
        <w:t>на</w:t>
      </w:r>
      <w:proofErr w:type="spellEnd"/>
      <w:r w:rsidRPr="00C23BAC">
        <w:t xml:space="preserve"> km224+543.</w:t>
      </w:r>
    </w:p>
    <w:p w14:paraId="7E321ED1" w14:textId="77777777" w:rsidR="00D930B3" w:rsidRPr="00C23BAC" w:rsidRDefault="00D930B3" w:rsidP="00D930B3">
      <w:p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IIА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216 </w:t>
      </w:r>
      <w:proofErr w:type="spellStart"/>
      <w:r w:rsidRPr="00C23BAC">
        <w:t>је</w:t>
      </w:r>
      <w:proofErr w:type="spellEnd"/>
      <w:r w:rsidRPr="00C23BAC">
        <w:t xml:space="preserve"> </w:t>
      </w:r>
      <w:proofErr w:type="spellStart"/>
      <w:r w:rsidRPr="00C23BAC">
        <w:t>са</w:t>
      </w:r>
      <w:proofErr w:type="spellEnd"/>
      <w:r w:rsidRPr="00C23BAC">
        <w:t xml:space="preserve"> </w:t>
      </w:r>
      <w:proofErr w:type="spellStart"/>
      <w:r w:rsidRPr="00C23BAC">
        <w:t>стационажом</w:t>
      </w:r>
      <w:proofErr w:type="spellEnd"/>
      <w:r w:rsidRPr="00C23BAC">
        <w:rPr>
          <w:b/>
        </w:rPr>
        <w:t xml:space="preserve"> </w:t>
      </w:r>
      <w:r w:rsidRPr="00C23BAC">
        <w:t>km42+201</w:t>
      </w:r>
      <w:r w:rsidRPr="00C23BAC">
        <w:rPr>
          <w:b/>
        </w:rPr>
        <w:t xml:space="preserve"> </w:t>
      </w:r>
      <w:proofErr w:type="spellStart"/>
      <w:r w:rsidRPr="00C23BAC">
        <w:t>на</w:t>
      </w:r>
      <w:proofErr w:type="spellEnd"/>
      <w:r w:rsidRPr="00C23BAC">
        <w:t xml:space="preserve"> </w:t>
      </w:r>
      <w:proofErr w:type="spellStart"/>
      <w:r w:rsidRPr="00C23BAC">
        <w:t>северној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rPr>
          <w:b/>
        </w:rPr>
        <w:t xml:space="preserve"> </w:t>
      </w:r>
      <w:r w:rsidRPr="00C23BAC">
        <w:t>(</w:t>
      </w:r>
      <w:proofErr w:type="spellStart"/>
      <w:r w:rsidRPr="00C23BAC">
        <w:t>из</w:t>
      </w:r>
      <w:proofErr w:type="spellEnd"/>
      <w:r w:rsidRPr="00C23BAC">
        <w:t xml:space="preserve"> </w:t>
      </w:r>
      <w:proofErr w:type="spellStart"/>
      <w:r w:rsidRPr="00C23BAC">
        <w:t>правца</w:t>
      </w:r>
      <w:proofErr w:type="spellEnd"/>
      <w:r w:rsidRPr="00C23BAC">
        <w:rPr>
          <w:b/>
        </w:rPr>
        <w:t xml:space="preserve"> </w:t>
      </w:r>
      <w:proofErr w:type="spellStart"/>
      <w:r w:rsidRPr="00C23BAC">
        <w:t>Рибара</w:t>
      </w:r>
      <w:proofErr w:type="spellEnd"/>
      <w:r w:rsidRPr="00C23BAC">
        <w:t xml:space="preserve"> и </w:t>
      </w:r>
      <w:proofErr w:type="spellStart"/>
      <w:r w:rsidRPr="00C23BAC">
        <w:t>Доње</w:t>
      </w:r>
      <w:proofErr w:type="spellEnd"/>
      <w:r w:rsidRPr="00C23BAC">
        <w:t xml:space="preserve"> </w:t>
      </w:r>
      <w:proofErr w:type="spellStart"/>
      <w:r w:rsidRPr="00C23BAC">
        <w:t>Стражаве</w:t>
      </w:r>
      <w:proofErr w:type="spellEnd"/>
      <w:r w:rsidRPr="00C23BAC">
        <w:t xml:space="preserve">), </w:t>
      </w:r>
      <w:proofErr w:type="spellStart"/>
      <w:r w:rsidRPr="00C23BAC">
        <w:t>остварује</w:t>
      </w:r>
      <w:proofErr w:type="spellEnd"/>
      <w:r w:rsidRPr="00C23BAC">
        <w:t xml:space="preserve"> </w:t>
      </w:r>
      <w:proofErr w:type="spellStart"/>
      <w:r w:rsidRPr="00C23BAC">
        <w:t>прикључак</w:t>
      </w:r>
      <w:proofErr w:type="spellEnd"/>
      <w:r w:rsidRPr="00C23BAC">
        <w:t xml:space="preserve"> </w:t>
      </w:r>
      <w:proofErr w:type="spellStart"/>
      <w:r w:rsidRPr="00C23BAC">
        <w:t>на</w:t>
      </w:r>
      <w:proofErr w:type="spellEnd"/>
      <w:r w:rsidRPr="00C23BAC">
        <w:t xml:space="preserve"> ДП IБ </w:t>
      </w:r>
      <w:proofErr w:type="spellStart"/>
      <w:r w:rsidRPr="00C23BAC">
        <w:t>реда</w:t>
      </w:r>
      <w:proofErr w:type="spellEnd"/>
      <w:r w:rsidRPr="00C23BAC">
        <w:t xml:space="preserve"> </w:t>
      </w:r>
      <w:proofErr w:type="spellStart"/>
      <w:r w:rsidRPr="00C23BAC">
        <w:t>број</w:t>
      </w:r>
      <w:proofErr w:type="spellEnd"/>
      <w:r w:rsidRPr="00C23BAC">
        <w:t xml:space="preserve"> 35 у </w:t>
      </w:r>
      <w:proofErr w:type="spellStart"/>
      <w:r w:rsidRPr="00C23BAC">
        <w:t>чвору</w:t>
      </w:r>
      <w:proofErr w:type="spellEnd"/>
      <w:r w:rsidRPr="00C23BAC">
        <w:t xml:space="preserve"> </w:t>
      </w:r>
      <w:proofErr w:type="spellStart"/>
      <w:r w:rsidRPr="00C23BAC">
        <w:t>Прокупље</w:t>
      </w:r>
      <w:proofErr w:type="spellEnd"/>
      <w:r w:rsidRPr="00C23BAC">
        <w:t xml:space="preserve"> (</w:t>
      </w:r>
      <w:proofErr w:type="spellStart"/>
      <w:r w:rsidRPr="00C23BAC">
        <w:t>Вукања</w:t>
      </w:r>
      <w:proofErr w:type="spellEnd"/>
      <w:r w:rsidRPr="00C23BAC">
        <w:t xml:space="preserve">) </w:t>
      </w:r>
      <w:proofErr w:type="spellStart"/>
      <w:r w:rsidRPr="00C23BAC">
        <w:t>на</w:t>
      </w:r>
      <w:proofErr w:type="spellEnd"/>
      <w:r w:rsidRPr="00C23BAC">
        <w:t xml:space="preserve"> </w:t>
      </w:r>
      <w:proofErr w:type="spellStart"/>
      <w:r w:rsidRPr="00C23BAC">
        <w:t>стационажи</w:t>
      </w:r>
      <w:proofErr w:type="spellEnd"/>
      <w:r w:rsidRPr="00C23BAC">
        <w:t xml:space="preserve"> km46+891, </w:t>
      </w:r>
      <w:proofErr w:type="spellStart"/>
      <w:r w:rsidRPr="00C23BAC">
        <w:t>поклапа</w:t>
      </w:r>
      <w:proofErr w:type="spellEnd"/>
      <w:r w:rsidRPr="00C23BAC">
        <w:t xml:space="preserve"> </w:t>
      </w:r>
      <w:proofErr w:type="spellStart"/>
      <w:r w:rsidRPr="00C23BAC">
        <w:t>се</w:t>
      </w:r>
      <w:proofErr w:type="spellEnd"/>
      <w:r w:rsidRPr="00C23BAC">
        <w:t xml:space="preserve"> </w:t>
      </w:r>
      <w:proofErr w:type="spellStart"/>
      <w:r w:rsidRPr="00C23BAC">
        <w:t>са</w:t>
      </w:r>
      <w:proofErr w:type="spellEnd"/>
      <w:r w:rsidRPr="00C23BAC">
        <w:t xml:space="preserve"> </w:t>
      </w:r>
      <w:proofErr w:type="spellStart"/>
      <w:r w:rsidRPr="00C23BAC">
        <w:t>трасом</w:t>
      </w:r>
      <w:proofErr w:type="spellEnd"/>
      <w:r w:rsidRPr="00C23BAC">
        <w:t xml:space="preserve"> ДП IБ </w:t>
      </w:r>
      <w:proofErr w:type="spellStart"/>
      <w:r w:rsidRPr="00C23BAC">
        <w:t>реда</w:t>
      </w:r>
      <w:proofErr w:type="spellEnd"/>
      <w:r w:rsidRPr="00C23BAC">
        <w:t xml:space="preserve"> </w:t>
      </w:r>
      <w:proofErr w:type="spellStart"/>
      <w:r w:rsidRPr="00C23BAC">
        <w:t>број</w:t>
      </w:r>
      <w:proofErr w:type="spellEnd"/>
      <w:r w:rsidRPr="00C23BAC">
        <w:t xml:space="preserve"> 35 </w:t>
      </w:r>
      <w:proofErr w:type="spellStart"/>
      <w:r w:rsidRPr="00C23BAC">
        <w:t>до</w:t>
      </w:r>
      <w:proofErr w:type="spellEnd"/>
      <w:r w:rsidRPr="00C23BAC">
        <w:t xml:space="preserve"> </w:t>
      </w:r>
      <w:proofErr w:type="spellStart"/>
      <w:r w:rsidRPr="00C23BAC">
        <w:lastRenderedPageBreak/>
        <w:t>чвора</w:t>
      </w:r>
      <w:proofErr w:type="spellEnd"/>
      <w:r w:rsidRPr="00C23BAC">
        <w:t xml:space="preserve"> </w:t>
      </w:r>
      <w:proofErr w:type="spellStart"/>
      <w:r w:rsidRPr="00C23BAC">
        <w:t>Прокупље</w:t>
      </w:r>
      <w:proofErr w:type="spellEnd"/>
      <w:r w:rsidRPr="00C23BAC">
        <w:t xml:space="preserve"> </w:t>
      </w:r>
      <w:proofErr w:type="spellStart"/>
      <w:r w:rsidRPr="00C23BAC">
        <w:t>на</w:t>
      </w:r>
      <w:proofErr w:type="spellEnd"/>
      <w:r w:rsidRPr="00C23BAC">
        <w:t xml:space="preserve"> </w:t>
      </w:r>
      <w:proofErr w:type="spellStart"/>
      <w:r w:rsidRPr="00C23BAC">
        <w:t>стационажи</w:t>
      </w:r>
      <w:proofErr w:type="spellEnd"/>
      <w:r w:rsidRPr="00C23BAC">
        <w:t xml:space="preserve"> km46+801 и </w:t>
      </w:r>
      <w:proofErr w:type="spellStart"/>
      <w:r w:rsidRPr="00C23BAC">
        <w:t>на</w:t>
      </w:r>
      <w:proofErr w:type="spellEnd"/>
      <w:r w:rsidRPr="00C23BAC">
        <w:t xml:space="preserve"> </w:t>
      </w:r>
      <w:proofErr w:type="spellStart"/>
      <w:r w:rsidRPr="00C23BAC">
        <w:t>источној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t xml:space="preserve"> ( </w:t>
      </w:r>
      <w:proofErr w:type="spellStart"/>
      <w:r w:rsidRPr="00C23BAC">
        <w:t>правац</w:t>
      </w:r>
      <w:proofErr w:type="spellEnd"/>
      <w:r w:rsidRPr="00C23BAC">
        <w:t xml:space="preserve"> </w:t>
      </w:r>
      <w:proofErr w:type="spellStart"/>
      <w:r w:rsidRPr="00C23BAC">
        <w:t>према</w:t>
      </w:r>
      <w:proofErr w:type="spellEnd"/>
      <w:r w:rsidRPr="00C23BAC">
        <w:t xml:space="preserve"> </w:t>
      </w:r>
      <w:proofErr w:type="spellStart"/>
      <w:r w:rsidRPr="00C23BAC">
        <w:t>Житорађи</w:t>
      </w:r>
      <w:proofErr w:type="spellEnd"/>
      <w:r w:rsidRPr="00C23BAC">
        <w:t xml:space="preserve"> и </w:t>
      </w:r>
      <w:proofErr w:type="spellStart"/>
      <w:r w:rsidRPr="00C23BAC">
        <w:t>Дољевцу</w:t>
      </w:r>
      <w:proofErr w:type="spellEnd"/>
      <w:r w:rsidRPr="00C23BAC">
        <w:t xml:space="preserve">) </w:t>
      </w:r>
      <w:proofErr w:type="spellStart"/>
      <w:r w:rsidRPr="00C23BAC">
        <w:t>има</w:t>
      </w:r>
      <w:proofErr w:type="spellEnd"/>
      <w:r w:rsidRPr="00C23BAC">
        <w:t xml:space="preserve"> </w:t>
      </w:r>
      <w:proofErr w:type="spellStart"/>
      <w:r w:rsidRPr="00C23BAC">
        <w:t>стационажу</w:t>
      </w:r>
      <w:proofErr w:type="spellEnd"/>
      <w:r w:rsidRPr="00C23BAC">
        <w:t xml:space="preserve"> km18+934.</w:t>
      </w:r>
    </w:p>
    <w:p w14:paraId="63D5349B" w14:textId="77777777" w:rsidR="00D930B3" w:rsidRPr="00C23BAC" w:rsidRDefault="00D930B3" w:rsidP="00D930B3">
      <w:p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IIА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226 </w:t>
      </w:r>
      <w:proofErr w:type="spellStart"/>
      <w:r w:rsidRPr="00C23BAC">
        <w:t>остварује</w:t>
      </w:r>
      <w:proofErr w:type="spellEnd"/>
      <w:r w:rsidRPr="00C23BAC">
        <w:t xml:space="preserve"> </w:t>
      </w:r>
      <w:proofErr w:type="spellStart"/>
      <w:r w:rsidRPr="00C23BAC">
        <w:t>прикључак</w:t>
      </w:r>
      <w:proofErr w:type="spellEnd"/>
      <w:r w:rsidRPr="00C23BAC">
        <w:t xml:space="preserve"> </w:t>
      </w:r>
      <w:proofErr w:type="spellStart"/>
      <w:r w:rsidRPr="00C23BAC">
        <w:t>на</w:t>
      </w:r>
      <w:proofErr w:type="spellEnd"/>
      <w:r w:rsidRPr="00C23BAC">
        <w:t xml:space="preserve"> ДП</w:t>
      </w:r>
      <w:r w:rsidRPr="00C23BAC">
        <w:rPr>
          <w:b/>
        </w:rPr>
        <w:t xml:space="preserve"> </w:t>
      </w:r>
      <w:r w:rsidRPr="00C23BAC">
        <w:t xml:space="preserve">IIА </w:t>
      </w:r>
      <w:proofErr w:type="spellStart"/>
      <w:r w:rsidRPr="00C23BAC">
        <w:t>реда</w:t>
      </w:r>
      <w:proofErr w:type="spellEnd"/>
      <w:r w:rsidRPr="00C23BAC">
        <w:t xml:space="preserve"> </w:t>
      </w:r>
      <w:proofErr w:type="spellStart"/>
      <w:r w:rsidRPr="00C23BAC">
        <w:t>број</w:t>
      </w:r>
      <w:proofErr w:type="spellEnd"/>
      <w:r w:rsidRPr="00C23BAC">
        <w:rPr>
          <w:b/>
        </w:rPr>
        <w:t xml:space="preserve"> </w:t>
      </w:r>
      <w:r w:rsidRPr="00C23BAC">
        <w:t>216</w:t>
      </w:r>
      <w:r w:rsidRPr="00C23BAC">
        <w:rPr>
          <w:b/>
        </w:rPr>
        <w:t xml:space="preserve"> </w:t>
      </w:r>
      <w:r w:rsidRPr="00C23BAC">
        <w:t xml:space="preserve">у </w:t>
      </w:r>
      <w:proofErr w:type="spellStart"/>
      <w:r w:rsidRPr="00C23BAC">
        <w:t>чвору</w:t>
      </w:r>
      <w:proofErr w:type="spellEnd"/>
      <w:r w:rsidRPr="00C23BAC">
        <w:t xml:space="preserve"> </w:t>
      </w:r>
      <w:proofErr w:type="spellStart"/>
      <w:r w:rsidRPr="00C23BAC">
        <w:t>Прокупље</w:t>
      </w:r>
      <w:proofErr w:type="spellEnd"/>
      <w:r w:rsidRPr="00C23BAC">
        <w:rPr>
          <w:b/>
        </w:rPr>
        <w:t xml:space="preserve"> </w:t>
      </w:r>
      <w:r w:rsidRPr="00C23BAC">
        <w:t>(</w:t>
      </w:r>
      <w:proofErr w:type="spellStart"/>
      <w:r w:rsidRPr="00C23BAC">
        <w:t>Житорађа</w:t>
      </w:r>
      <w:proofErr w:type="spellEnd"/>
      <w:r w:rsidRPr="00C23BAC">
        <w:t xml:space="preserve">) </w:t>
      </w:r>
      <w:proofErr w:type="spellStart"/>
      <w:r w:rsidRPr="00C23BAC">
        <w:t>на</w:t>
      </w:r>
      <w:proofErr w:type="spellEnd"/>
      <w:r w:rsidRPr="00C23BAC">
        <w:t xml:space="preserve"> </w:t>
      </w:r>
      <w:proofErr w:type="spellStart"/>
      <w:r w:rsidRPr="00C23BAC">
        <w:t>стационажи</w:t>
      </w:r>
      <w:proofErr w:type="spellEnd"/>
      <w:r w:rsidRPr="00C23BAC">
        <w:t xml:space="preserve"> km48+049 и </w:t>
      </w:r>
      <w:proofErr w:type="spellStart"/>
      <w:r w:rsidRPr="00C23BAC">
        <w:t>на</w:t>
      </w:r>
      <w:proofErr w:type="spellEnd"/>
      <w:r w:rsidRPr="00C23BAC">
        <w:t xml:space="preserve"> </w:t>
      </w:r>
      <w:proofErr w:type="spellStart"/>
      <w:r w:rsidRPr="00C23BAC">
        <w:t>јужној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t xml:space="preserve"> (</w:t>
      </w:r>
      <w:proofErr w:type="spellStart"/>
      <w:r w:rsidRPr="00C23BAC">
        <w:t>правац</w:t>
      </w:r>
      <w:proofErr w:type="spellEnd"/>
      <w:r w:rsidRPr="00C23BAC">
        <w:t xml:space="preserve"> </w:t>
      </w:r>
      <w:proofErr w:type="spellStart"/>
      <w:r w:rsidRPr="00C23BAC">
        <w:t>према</w:t>
      </w:r>
      <w:proofErr w:type="spellEnd"/>
      <w:r w:rsidRPr="00C23BAC">
        <w:t xml:space="preserve"> </w:t>
      </w:r>
      <w:proofErr w:type="spellStart"/>
      <w:r w:rsidRPr="00C23BAC">
        <w:t>Бојнику</w:t>
      </w:r>
      <w:proofErr w:type="spellEnd"/>
      <w:r w:rsidRPr="00C23BAC">
        <w:t xml:space="preserve"> и </w:t>
      </w:r>
      <w:proofErr w:type="spellStart"/>
      <w:r w:rsidRPr="00C23BAC">
        <w:t>Лесковцу</w:t>
      </w:r>
      <w:proofErr w:type="spellEnd"/>
      <w:r w:rsidRPr="00C23BAC">
        <w:t xml:space="preserve">) </w:t>
      </w:r>
      <w:proofErr w:type="spellStart"/>
      <w:r w:rsidRPr="00C23BAC">
        <w:t>има</w:t>
      </w:r>
      <w:proofErr w:type="spellEnd"/>
      <w:r w:rsidRPr="00C23BAC">
        <w:t xml:space="preserve"> </w:t>
      </w:r>
      <w:proofErr w:type="spellStart"/>
      <w:r w:rsidRPr="00C23BAC">
        <w:t>стационажу</w:t>
      </w:r>
      <w:proofErr w:type="spellEnd"/>
      <w:r w:rsidRPr="00C23BAC">
        <w:t xml:space="preserve"> km48+500.</w:t>
      </w:r>
    </w:p>
    <w:p w14:paraId="055001BE" w14:textId="77777777" w:rsidR="00D930B3" w:rsidRPr="00C23BAC" w:rsidRDefault="00D930B3" w:rsidP="00D930B3">
      <w:pPr>
        <w:jc w:val="both"/>
      </w:pPr>
      <w:bookmarkStart w:id="4" w:name="page9"/>
      <w:bookmarkEnd w:id="4"/>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415 </w:t>
      </w:r>
      <w:proofErr w:type="spellStart"/>
      <w:r w:rsidRPr="00C23BAC">
        <w:t>остварује</w:t>
      </w:r>
      <w:proofErr w:type="spellEnd"/>
      <w:r w:rsidRPr="00C23BAC">
        <w:t xml:space="preserve"> </w:t>
      </w:r>
      <w:proofErr w:type="spellStart"/>
      <w:r w:rsidRPr="00C23BAC">
        <w:t>прикључак</w:t>
      </w:r>
      <w:proofErr w:type="spellEnd"/>
      <w:r w:rsidRPr="00C23BAC">
        <w:t xml:space="preserve"> </w:t>
      </w:r>
      <w:proofErr w:type="spellStart"/>
      <w:r w:rsidRPr="00C23BAC">
        <w:t>на</w:t>
      </w:r>
      <w:proofErr w:type="spellEnd"/>
      <w:r w:rsidRPr="00C23BAC">
        <w:t xml:space="preserve"> ДП</w:t>
      </w:r>
      <w:r w:rsidRPr="00C23BAC">
        <w:rPr>
          <w:b/>
        </w:rPr>
        <w:t xml:space="preserve"> </w:t>
      </w:r>
      <w:r w:rsidRPr="00C23BAC">
        <w:t xml:space="preserve">IБ </w:t>
      </w:r>
      <w:proofErr w:type="spellStart"/>
      <w:r w:rsidRPr="00C23BAC">
        <w:t>реда</w:t>
      </w:r>
      <w:proofErr w:type="spellEnd"/>
      <w:r w:rsidRPr="00C23BAC">
        <w:t xml:space="preserve"> </w:t>
      </w:r>
      <w:proofErr w:type="spellStart"/>
      <w:r w:rsidRPr="00C23BAC">
        <w:t>број</w:t>
      </w:r>
      <w:proofErr w:type="spellEnd"/>
      <w:r w:rsidRPr="00C23BAC">
        <w:rPr>
          <w:b/>
        </w:rPr>
        <w:t xml:space="preserve"> </w:t>
      </w:r>
      <w:r w:rsidRPr="00C23BAC">
        <w:t>35</w:t>
      </w:r>
      <w:r w:rsidRPr="00C23BAC">
        <w:rPr>
          <w:b/>
        </w:rPr>
        <w:t xml:space="preserve"> </w:t>
      </w:r>
      <w:r w:rsidRPr="00C23BAC">
        <w:t xml:space="preserve">у </w:t>
      </w:r>
      <w:proofErr w:type="spellStart"/>
      <w:r w:rsidRPr="00C23BAC">
        <w:t>чвору</w:t>
      </w:r>
      <w:proofErr w:type="spellEnd"/>
      <w:r w:rsidRPr="00C23BAC">
        <w:t xml:space="preserve"> </w:t>
      </w:r>
      <w:proofErr w:type="spellStart"/>
      <w:r w:rsidRPr="00C23BAC">
        <w:t>Прокупље</w:t>
      </w:r>
      <w:proofErr w:type="spellEnd"/>
      <w:r w:rsidRPr="00C23BAC">
        <w:rPr>
          <w:b/>
        </w:rPr>
        <w:t xml:space="preserve"> </w:t>
      </w:r>
      <w:r w:rsidRPr="00C23BAC">
        <w:t>(</w:t>
      </w:r>
      <w:proofErr w:type="spellStart"/>
      <w:r w:rsidRPr="00C23BAC">
        <w:t>Ћуковац</w:t>
      </w:r>
      <w:proofErr w:type="spellEnd"/>
      <w:r w:rsidRPr="00C23BAC">
        <w:t>)</w:t>
      </w:r>
      <w:r w:rsidRPr="00C23BAC">
        <w:rPr>
          <w:b/>
        </w:rPr>
        <w:t xml:space="preserve"> </w:t>
      </w:r>
      <w:proofErr w:type="spellStart"/>
      <w:r w:rsidRPr="00C23BAC">
        <w:t>на</w:t>
      </w:r>
      <w:proofErr w:type="spellEnd"/>
      <w:r w:rsidRPr="00C23BAC">
        <w:t xml:space="preserve"> </w:t>
      </w:r>
      <w:proofErr w:type="spellStart"/>
      <w:r w:rsidRPr="00C23BAC">
        <w:t>стационажи</w:t>
      </w:r>
      <w:proofErr w:type="spellEnd"/>
      <w:r w:rsidRPr="00C23BAC">
        <w:t xml:space="preserve"> km59+502 и </w:t>
      </w:r>
      <w:proofErr w:type="spellStart"/>
      <w:r w:rsidRPr="00C23BAC">
        <w:t>на</w:t>
      </w:r>
      <w:proofErr w:type="spellEnd"/>
      <w:r w:rsidRPr="00C23BAC">
        <w:t xml:space="preserve"> </w:t>
      </w:r>
      <w:proofErr w:type="spellStart"/>
      <w:r w:rsidRPr="00C23BAC">
        <w:t>западној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t xml:space="preserve"> (</w:t>
      </w:r>
      <w:proofErr w:type="spellStart"/>
      <w:r w:rsidRPr="00C23BAC">
        <w:t>правац</w:t>
      </w:r>
      <w:proofErr w:type="spellEnd"/>
      <w:r w:rsidRPr="00C23BAC">
        <w:t xml:space="preserve"> </w:t>
      </w:r>
      <w:proofErr w:type="spellStart"/>
      <w:r w:rsidRPr="00C23BAC">
        <w:t>према</w:t>
      </w:r>
      <w:proofErr w:type="spellEnd"/>
      <w:r w:rsidRPr="00C23BAC">
        <w:t xml:space="preserve"> </w:t>
      </w:r>
      <w:proofErr w:type="spellStart"/>
      <w:r w:rsidRPr="00C23BAC">
        <w:t>Крушевцу</w:t>
      </w:r>
      <w:proofErr w:type="spellEnd"/>
      <w:r w:rsidRPr="00C23BAC">
        <w:t xml:space="preserve"> и </w:t>
      </w:r>
      <w:proofErr w:type="spellStart"/>
      <w:r w:rsidRPr="00C23BAC">
        <w:t>Малој</w:t>
      </w:r>
      <w:proofErr w:type="spellEnd"/>
      <w:r w:rsidRPr="00C23BAC">
        <w:t xml:space="preserve"> </w:t>
      </w:r>
      <w:proofErr w:type="spellStart"/>
      <w:r w:rsidRPr="00C23BAC">
        <w:t>Плани</w:t>
      </w:r>
      <w:proofErr w:type="spellEnd"/>
      <w:r w:rsidRPr="00C23BAC">
        <w:t xml:space="preserve">) </w:t>
      </w:r>
      <w:proofErr w:type="spellStart"/>
      <w:r w:rsidRPr="00C23BAC">
        <w:t>има</w:t>
      </w:r>
      <w:proofErr w:type="spellEnd"/>
      <w:r w:rsidRPr="00C23BAC">
        <w:t xml:space="preserve"> </w:t>
      </w:r>
      <w:proofErr w:type="spellStart"/>
      <w:r w:rsidRPr="00C23BAC">
        <w:t>стационажу</w:t>
      </w:r>
      <w:proofErr w:type="spellEnd"/>
      <w:r w:rsidRPr="00C23BAC">
        <w:t xml:space="preserve"> km54+765.</w:t>
      </w:r>
    </w:p>
    <w:p w14:paraId="695F8AEC" w14:textId="77777777" w:rsidR="00D930B3" w:rsidRPr="00C23BAC" w:rsidRDefault="00D930B3" w:rsidP="00D930B3">
      <w:pPr>
        <w:jc w:val="both"/>
      </w:pPr>
      <w:proofErr w:type="spellStart"/>
      <w:r w:rsidRPr="00C23BAC">
        <w:rPr>
          <w:b/>
        </w:rPr>
        <w:t>Државни</w:t>
      </w:r>
      <w:proofErr w:type="spellEnd"/>
      <w:r w:rsidRPr="00C23BAC">
        <w:rPr>
          <w:b/>
        </w:rPr>
        <w:t xml:space="preserve"> </w:t>
      </w:r>
      <w:proofErr w:type="spellStart"/>
      <w:r w:rsidRPr="00C23BAC">
        <w:rPr>
          <w:b/>
        </w:rPr>
        <w:t>пут</w:t>
      </w:r>
      <w:proofErr w:type="spellEnd"/>
      <w:r w:rsidRPr="00C23BAC">
        <w:rPr>
          <w:b/>
        </w:rPr>
        <w:t xml:space="preserve"> IIБ </w:t>
      </w:r>
      <w:proofErr w:type="spellStart"/>
      <w:r w:rsidRPr="00C23BAC">
        <w:rPr>
          <w:b/>
        </w:rPr>
        <w:t>реда</w:t>
      </w:r>
      <w:proofErr w:type="spellEnd"/>
      <w:r w:rsidRPr="00C23BAC">
        <w:rPr>
          <w:b/>
        </w:rPr>
        <w:t xml:space="preserve"> </w:t>
      </w:r>
      <w:proofErr w:type="spellStart"/>
      <w:r w:rsidRPr="00C23BAC">
        <w:rPr>
          <w:b/>
        </w:rPr>
        <w:t>број</w:t>
      </w:r>
      <w:proofErr w:type="spellEnd"/>
      <w:r w:rsidRPr="00C23BAC">
        <w:rPr>
          <w:b/>
        </w:rPr>
        <w:t xml:space="preserve"> 418 </w:t>
      </w:r>
      <w:proofErr w:type="spellStart"/>
      <w:r w:rsidRPr="00C23BAC">
        <w:t>остварује</w:t>
      </w:r>
      <w:proofErr w:type="spellEnd"/>
      <w:r w:rsidRPr="00C23BAC">
        <w:t xml:space="preserve"> </w:t>
      </w:r>
      <w:proofErr w:type="spellStart"/>
      <w:r w:rsidRPr="00C23BAC">
        <w:t>прикључак</w:t>
      </w:r>
      <w:proofErr w:type="spellEnd"/>
      <w:r w:rsidRPr="00C23BAC">
        <w:t xml:space="preserve"> </w:t>
      </w:r>
      <w:proofErr w:type="spellStart"/>
      <w:r w:rsidRPr="00C23BAC">
        <w:t>на</w:t>
      </w:r>
      <w:proofErr w:type="spellEnd"/>
      <w:r w:rsidRPr="00C23BAC">
        <w:t xml:space="preserve"> ДП</w:t>
      </w:r>
      <w:r w:rsidRPr="00C23BAC">
        <w:rPr>
          <w:b/>
        </w:rPr>
        <w:t xml:space="preserve"> </w:t>
      </w:r>
      <w:r w:rsidRPr="00C23BAC">
        <w:t xml:space="preserve">IБ </w:t>
      </w:r>
      <w:proofErr w:type="spellStart"/>
      <w:r w:rsidRPr="00C23BAC">
        <w:t>реда</w:t>
      </w:r>
      <w:proofErr w:type="spellEnd"/>
      <w:r w:rsidRPr="00C23BAC">
        <w:t xml:space="preserve"> </w:t>
      </w:r>
      <w:proofErr w:type="spellStart"/>
      <w:r w:rsidRPr="00C23BAC">
        <w:t>број</w:t>
      </w:r>
      <w:proofErr w:type="spellEnd"/>
      <w:r w:rsidRPr="00C23BAC">
        <w:rPr>
          <w:b/>
        </w:rPr>
        <w:t xml:space="preserve"> </w:t>
      </w:r>
      <w:r w:rsidRPr="00C23BAC">
        <w:t>35</w:t>
      </w:r>
      <w:r w:rsidRPr="00C23BAC">
        <w:rPr>
          <w:b/>
        </w:rPr>
        <w:t xml:space="preserve"> </w:t>
      </w:r>
      <w:r w:rsidRPr="00C23BAC">
        <w:t xml:space="preserve">у </w:t>
      </w:r>
      <w:proofErr w:type="spellStart"/>
      <w:r w:rsidRPr="00C23BAC">
        <w:t>чвору</w:t>
      </w:r>
      <w:proofErr w:type="spellEnd"/>
      <w:r w:rsidRPr="00C23BAC">
        <w:t xml:space="preserve"> </w:t>
      </w:r>
      <w:proofErr w:type="spellStart"/>
      <w:r w:rsidRPr="00C23BAC">
        <w:t>Прокупље</w:t>
      </w:r>
      <w:proofErr w:type="spellEnd"/>
      <w:r w:rsidRPr="00C23BAC">
        <w:rPr>
          <w:b/>
        </w:rPr>
        <w:t xml:space="preserve"> </w:t>
      </w:r>
      <w:r w:rsidRPr="00C23BAC">
        <w:t>(</w:t>
      </w:r>
      <w:proofErr w:type="spellStart"/>
      <w:r w:rsidRPr="00C23BAC">
        <w:t>Орљане</w:t>
      </w:r>
      <w:proofErr w:type="spellEnd"/>
      <w:r w:rsidRPr="00C23BAC">
        <w:t>)</w:t>
      </w:r>
      <w:r w:rsidRPr="00C23BAC">
        <w:rPr>
          <w:b/>
        </w:rPr>
        <w:t xml:space="preserve"> </w:t>
      </w:r>
      <w:proofErr w:type="spellStart"/>
      <w:r w:rsidRPr="00C23BAC">
        <w:t>на</w:t>
      </w:r>
      <w:proofErr w:type="spellEnd"/>
      <w:r w:rsidRPr="00C23BAC">
        <w:t xml:space="preserve"> </w:t>
      </w:r>
      <w:proofErr w:type="spellStart"/>
      <w:r w:rsidRPr="00C23BAC">
        <w:t>стационажи</w:t>
      </w:r>
      <w:proofErr w:type="spellEnd"/>
      <w:r w:rsidRPr="00C23BAC">
        <w:t xml:space="preserve"> km27+026 и </w:t>
      </w:r>
      <w:proofErr w:type="spellStart"/>
      <w:r w:rsidRPr="00C23BAC">
        <w:t>на</w:t>
      </w:r>
      <w:proofErr w:type="spellEnd"/>
      <w:r w:rsidRPr="00C23BAC">
        <w:t xml:space="preserve"> </w:t>
      </w:r>
      <w:proofErr w:type="spellStart"/>
      <w:r w:rsidRPr="00C23BAC">
        <w:t>западној</w:t>
      </w:r>
      <w:proofErr w:type="spellEnd"/>
      <w:r w:rsidRPr="00C23BAC">
        <w:t xml:space="preserve"> </w:t>
      </w:r>
      <w:proofErr w:type="spellStart"/>
      <w:r w:rsidRPr="00C23BAC">
        <w:t>граници</w:t>
      </w:r>
      <w:proofErr w:type="spellEnd"/>
      <w:r w:rsidRPr="00C23BAC">
        <w:t xml:space="preserve"> </w:t>
      </w:r>
      <w:proofErr w:type="spellStart"/>
      <w:r w:rsidRPr="00C23BAC">
        <w:t>плана</w:t>
      </w:r>
      <w:proofErr w:type="spellEnd"/>
      <w:r w:rsidRPr="00C23BAC">
        <w:t xml:space="preserve"> </w:t>
      </w:r>
      <w:proofErr w:type="spellStart"/>
      <w:r w:rsidRPr="00C23BAC">
        <w:t>има</w:t>
      </w:r>
      <w:proofErr w:type="spellEnd"/>
      <w:r w:rsidRPr="00C23BAC">
        <w:t xml:space="preserve"> </w:t>
      </w:r>
      <w:proofErr w:type="spellStart"/>
      <w:r w:rsidRPr="00C23BAC">
        <w:t>стационажу</w:t>
      </w:r>
      <w:proofErr w:type="spellEnd"/>
      <w:r w:rsidRPr="00C23BAC">
        <w:t xml:space="preserve"> km22+954.</w:t>
      </w:r>
    </w:p>
    <w:p w14:paraId="116162B8" w14:textId="77777777" w:rsidR="00D930B3" w:rsidRPr="00C23BAC" w:rsidRDefault="00D930B3" w:rsidP="00D930B3">
      <w:pPr>
        <w:jc w:val="both"/>
      </w:pPr>
      <w:proofErr w:type="spellStart"/>
      <w:r w:rsidRPr="00C23BAC">
        <w:t>Државни</w:t>
      </w:r>
      <w:proofErr w:type="spellEnd"/>
      <w:r w:rsidRPr="00C23BAC">
        <w:t xml:space="preserve"> </w:t>
      </w:r>
      <w:proofErr w:type="spellStart"/>
      <w:r w:rsidRPr="00C23BAC">
        <w:t>путеви</w:t>
      </w:r>
      <w:proofErr w:type="spellEnd"/>
      <w:r w:rsidRPr="00C23BAC">
        <w:t xml:space="preserve">, у </w:t>
      </w:r>
      <w:proofErr w:type="spellStart"/>
      <w:r w:rsidRPr="00C23BAC">
        <w:t>обхвату</w:t>
      </w:r>
      <w:proofErr w:type="spellEnd"/>
      <w:r w:rsidRPr="00C23BAC">
        <w:t xml:space="preserve"> </w:t>
      </w:r>
      <w:proofErr w:type="spellStart"/>
      <w:r w:rsidRPr="00C23BAC">
        <w:t>плана</w:t>
      </w:r>
      <w:proofErr w:type="spellEnd"/>
      <w:r w:rsidRPr="00C23BAC">
        <w:t xml:space="preserve"> </w:t>
      </w:r>
      <w:proofErr w:type="spellStart"/>
      <w:r w:rsidRPr="00C23BAC">
        <w:t>осим</w:t>
      </w:r>
      <w:proofErr w:type="spellEnd"/>
      <w:r w:rsidRPr="00C23BAC">
        <w:t xml:space="preserve"> </w:t>
      </w:r>
      <w:proofErr w:type="spellStart"/>
      <w:r w:rsidRPr="00C23BAC">
        <w:t>коридора</w:t>
      </w:r>
      <w:proofErr w:type="spellEnd"/>
      <w:r w:rsidRPr="00C23BAC">
        <w:t xml:space="preserve"> </w:t>
      </w:r>
      <w:proofErr w:type="spellStart"/>
      <w:r w:rsidRPr="00C23BAC">
        <w:t>аутопута</w:t>
      </w:r>
      <w:proofErr w:type="spellEnd"/>
      <w:r w:rsidRPr="00C23BAC">
        <w:t xml:space="preserve">, </w:t>
      </w:r>
      <w:proofErr w:type="spellStart"/>
      <w:r w:rsidRPr="00C23BAC">
        <w:t>су</w:t>
      </w:r>
      <w:proofErr w:type="spellEnd"/>
      <w:r w:rsidRPr="00C23BAC">
        <w:t xml:space="preserve"> и </w:t>
      </w:r>
      <w:proofErr w:type="spellStart"/>
      <w:r w:rsidRPr="00C23BAC">
        <w:t>улице</w:t>
      </w:r>
      <w:proofErr w:type="spellEnd"/>
      <w:r w:rsidRPr="00C23BAC">
        <w:t xml:space="preserve">, </w:t>
      </w:r>
      <w:proofErr w:type="spellStart"/>
      <w:r w:rsidRPr="00C23BAC">
        <w:t>тако</w:t>
      </w:r>
      <w:proofErr w:type="spellEnd"/>
      <w:r w:rsidRPr="00C23BAC">
        <w:t xml:space="preserve"> </w:t>
      </w:r>
      <w:proofErr w:type="spellStart"/>
      <w:r w:rsidRPr="00C23BAC">
        <w:t>да</w:t>
      </w:r>
      <w:proofErr w:type="spellEnd"/>
      <w:r w:rsidRPr="00C23BAC">
        <w:t xml:space="preserve"> </w:t>
      </w:r>
      <w:proofErr w:type="spellStart"/>
      <w:r w:rsidRPr="00C23BAC">
        <w:t>попречни</w:t>
      </w:r>
      <w:proofErr w:type="spellEnd"/>
      <w:r w:rsidRPr="00C23BAC">
        <w:t xml:space="preserve"> </w:t>
      </w:r>
      <w:proofErr w:type="spellStart"/>
      <w:r w:rsidRPr="00C23BAC">
        <w:t>профил</w:t>
      </w:r>
      <w:proofErr w:type="spellEnd"/>
      <w:r w:rsidRPr="00C23BAC">
        <w:t xml:space="preserve"> </w:t>
      </w:r>
      <w:proofErr w:type="spellStart"/>
      <w:r w:rsidRPr="00C23BAC">
        <w:t>поред</w:t>
      </w:r>
      <w:proofErr w:type="spellEnd"/>
      <w:r w:rsidRPr="00C23BAC">
        <w:t xml:space="preserve"> </w:t>
      </w:r>
      <w:proofErr w:type="spellStart"/>
      <w:r w:rsidRPr="00C23BAC">
        <w:t>коловоза</w:t>
      </w:r>
      <w:proofErr w:type="spellEnd"/>
      <w:r w:rsidRPr="00C23BAC">
        <w:t xml:space="preserve"> </w:t>
      </w:r>
      <w:proofErr w:type="spellStart"/>
      <w:r w:rsidRPr="00C23BAC">
        <w:t>чине</w:t>
      </w:r>
      <w:proofErr w:type="spellEnd"/>
      <w:r w:rsidRPr="00C23BAC">
        <w:t xml:space="preserve"> и </w:t>
      </w:r>
      <w:proofErr w:type="spellStart"/>
      <w:r w:rsidRPr="00C23BAC">
        <w:t>тротоари</w:t>
      </w:r>
      <w:proofErr w:type="spellEnd"/>
      <w:r w:rsidRPr="00C23BAC">
        <w:t xml:space="preserve">. </w:t>
      </w:r>
      <w:proofErr w:type="spellStart"/>
      <w:r w:rsidRPr="00C23BAC">
        <w:t>Они</w:t>
      </w:r>
      <w:proofErr w:type="spellEnd"/>
      <w:r w:rsidRPr="00C23BAC">
        <w:t xml:space="preserve"> </w:t>
      </w:r>
      <w:proofErr w:type="spellStart"/>
      <w:r w:rsidRPr="00C23BAC">
        <w:t>су</w:t>
      </w:r>
      <w:proofErr w:type="spellEnd"/>
      <w:r w:rsidRPr="00C23BAC">
        <w:t xml:space="preserve"> </w:t>
      </w:r>
      <w:proofErr w:type="spellStart"/>
      <w:r w:rsidRPr="00C23BAC">
        <w:t>минималне</w:t>
      </w:r>
      <w:proofErr w:type="spellEnd"/>
      <w:r w:rsidRPr="00C23BAC">
        <w:t xml:space="preserve"> </w:t>
      </w:r>
      <w:proofErr w:type="spellStart"/>
      <w:r w:rsidRPr="00C23BAC">
        <w:t>ширине</w:t>
      </w:r>
      <w:proofErr w:type="spellEnd"/>
      <w:r w:rsidRPr="00C23BAC">
        <w:t xml:space="preserve"> 1,5m и </w:t>
      </w:r>
      <w:proofErr w:type="spellStart"/>
      <w:r w:rsidRPr="00C23BAC">
        <w:t>због</w:t>
      </w:r>
      <w:proofErr w:type="spellEnd"/>
      <w:r w:rsidRPr="00C23BAC">
        <w:t xml:space="preserve"> </w:t>
      </w:r>
      <w:proofErr w:type="spellStart"/>
      <w:r w:rsidRPr="00C23BAC">
        <w:t>тога</w:t>
      </w:r>
      <w:proofErr w:type="spellEnd"/>
      <w:r w:rsidRPr="00C23BAC">
        <w:t xml:space="preserve"> </w:t>
      </w:r>
      <w:proofErr w:type="spellStart"/>
      <w:r w:rsidRPr="00C23BAC">
        <w:t>ограде</w:t>
      </w:r>
      <w:proofErr w:type="spellEnd"/>
      <w:r w:rsidRPr="00C23BAC">
        <w:t xml:space="preserve"> </w:t>
      </w:r>
      <w:proofErr w:type="spellStart"/>
      <w:r w:rsidRPr="00C23BAC">
        <w:t>које</w:t>
      </w:r>
      <w:proofErr w:type="spellEnd"/>
      <w:r w:rsidRPr="00C23BAC">
        <w:t xml:space="preserve"> </w:t>
      </w:r>
      <w:proofErr w:type="spellStart"/>
      <w:r w:rsidRPr="00C23BAC">
        <w:t>се</w:t>
      </w:r>
      <w:proofErr w:type="spellEnd"/>
      <w:r w:rsidRPr="00C23BAC">
        <w:t xml:space="preserve"> </w:t>
      </w:r>
      <w:proofErr w:type="spellStart"/>
      <w:r w:rsidRPr="00C23BAC">
        <w:t>постављају</w:t>
      </w:r>
      <w:proofErr w:type="spellEnd"/>
      <w:r w:rsidRPr="00C23BAC">
        <w:t xml:space="preserve"> </w:t>
      </w:r>
      <w:proofErr w:type="spellStart"/>
      <w:r w:rsidRPr="00C23BAC">
        <w:t>на</w:t>
      </w:r>
      <w:proofErr w:type="spellEnd"/>
      <w:r w:rsidRPr="00C23BAC">
        <w:t xml:space="preserve"> </w:t>
      </w:r>
      <w:proofErr w:type="spellStart"/>
      <w:r w:rsidRPr="00C23BAC">
        <w:t>регулационој</w:t>
      </w:r>
      <w:proofErr w:type="spellEnd"/>
      <w:r w:rsidRPr="00C23BAC">
        <w:t xml:space="preserve"> </w:t>
      </w:r>
      <w:proofErr w:type="spellStart"/>
      <w:r w:rsidRPr="00C23BAC">
        <w:t>линији</w:t>
      </w:r>
      <w:proofErr w:type="spellEnd"/>
      <w:r w:rsidRPr="00C23BAC">
        <w:t xml:space="preserve"> </w:t>
      </w:r>
      <w:proofErr w:type="spellStart"/>
      <w:r w:rsidRPr="00C23BAC">
        <w:t>не</w:t>
      </w:r>
      <w:proofErr w:type="spellEnd"/>
      <w:r w:rsidRPr="00C23BAC">
        <w:t xml:space="preserve"> </w:t>
      </w:r>
      <w:proofErr w:type="spellStart"/>
      <w:r w:rsidRPr="00C23BAC">
        <w:t>утичу</w:t>
      </w:r>
      <w:proofErr w:type="spellEnd"/>
      <w:r w:rsidRPr="00C23BAC">
        <w:t xml:space="preserve"> </w:t>
      </w:r>
      <w:proofErr w:type="spellStart"/>
      <w:r w:rsidRPr="00C23BAC">
        <w:t>на</w:t>
      </w:r>
      <w:proofErr w:type="spellEnd"/>
      <w:r w:rsidRPr="00C23BAC">
        <w:t xml:space="preserve"> </w:t>
      </w:r>
      <w:proofErr w:type="spellStart"/>
      <w:r w:rsidRPr="00C23BAC">
        <w:t>безбедност</w:t>
      </w:r>
      <w:proofErr w:type="spellEnd"/>
      <w:r w:rsidRPr="00C23BAC">
        <w:t xml:space="preserve"> </w:t>
      </w:r>
      <w:proofErr w:type="spellStart"/>
      <w:r w:rsidRPr="00C23BAC">
        <w:t>саобраћаја</w:t>
      </w:r>
      <w:proofErr w:type="spellEnd"/>
      <w:r w:rsidRPr="00C23BAC">
        <w:t xml:space="preserve"> </w:t>
      </w:r>
      <w:proofErr w:type="spellStart"/>
      <w:r w:rsidRPr="00C23BAC">
        <w:t>на</w:t>
      </w:r>
      <w:proofErr w:type="spellEnd"/>
      <w:r w:rsidRPr="00C23BAC">
        <w:t xml:space="preserve"> </w:t>
      </w:r>
      <w:proofErr w:type="spellStart"/>
      <w:r w:rsidRPr="00C23BAC">
        <w:t>коловозу</w:t>
      </w:r>
      <w:proofErr w:type="spellEnd"/>
      <w:r w:rsidRPr="00C23BAC">
        <w:t xml:space="preserve">. </w:t>
      </w:r>
      <w:proofErr w:type="spellStart"/>
      <w:r w:rsidRPr="00C23BAC">
        <w:t>Постојећи</w:t>
      </w:r>
      <w:proofErr w:type="spellEnd"/>
      <w:r w:rsidRPr="00C23BAC">
        <w:t xml:space="preserve"> </w:t>
      </w:r>
      <w:proofErr w:type="spellStart"/>
      <w:r w:rsidRPr="00C23BAC">
        <w:t>дрвореди</w:t>
      </w:r>
      <w:proofErr w:type="spellEnd"/>
      <w:r w:rsidRPr="00C23BAC">
        <w:t xml:space="preserve"> и </w:t>
      </w:r>
      <w:proofErr w:type="spellStart"/>
      <w:r w:rsidRPr="00C23BAC">
        <w:t>будући</w:t>
      </w:r>
      <w:proofErr w:type="spellEnd"/>
      <w:r w:rsidRPr="00C23BAC">
        <w:t xml:space="preserve"> </w:t>
      </w:r>
      <w:proofErr w:type="spellStart"/>
      <w:r w:rsidRPr="00C23BAC">
        <w:t>морају</w:t>
      </w:r>
      <w:proofErr w:type="spellEnd"/>
      <w:r w:rsidRPr="00C23BAC">
        <w:t xml:space="preserve"> </w:t>
      </w:r>
      <w:proofErr w:type="spellStart"/>
      <w:r w:rsidRPr="00C23BAC">
        <w:t>се</w:t>
      </w:r>
      <w:proofErr w:type="spellEnd"/>
      <w:r w:rsidRPr="00C23BAC">
        <w:t xml:space="preserve"> </w:t>
      </w:r>
      <w:proofErr w:type="spellStart"/>
      <w:r w:rsidRPr="00C23BAC">
        <w:t>постављати</w:t>
      </w:r>
      <w:proofErr w:type="spellEnd"/>
      <w:r w:rsidRPr="00C23BAC">
        <w:t xml:space="preserve"> </w:t>
      </w:r>
      <w:proofErr w:type="spellStart"/>
      <w:r w:rsidRPr="00C23BAC">
        <w:t>на</w:t>
      </w:r>
      <w:proofErr w:type="spellEnd"/>
      <w:r w:rsidRPr="00C23BAC">
        <w:t xml:space="preserve"> </w:t>
      </w:r>
      <w:proofErr w:type="spellStart"/>
      <w:r w:rsidRPr="00C23BAC">
        <w:t>тротоар</w:t>
      </w:r>
      <w:proofErr w:type="spellEnd"/>
      <w:r w:rsidRPr="00C23BAC">
        <w:t xml:space="preserve"> и </w:t>
      </w:r>
      <w:proofErr w:type="spellStart"/>
      <w:r w:rsidRPr="00C23BAC">
        <w:t>ван</w:t>
      </w:r>
      <w:proofErr w:type="spellEnd"/>
      <w:r w:rsidRPr="00C23BAC">
        <w:t xml:space="preserve"> </w:t>
      </w:r>
      <w:proofErr w:type="spellStart"/>
      <w:r w:rsidRPr="00C23BAC">
        <w:t>зоне</w:t>
      </w:r>
      <w:proofErr w:type="spellEnd"/>
      <w:r w:rsidRPr="00C23BAC">
        <w:t xml:space="preserve"> </w:t>
      </w:r>
      <w:proofErr w:type="spellStart"/>
      <w:r w:rsidRPr="00C23BAC">
        <w:t>заштите</w:t>
      </w:r>
      <w:proofErr w:type="spellEnd"/>
      <w:r w:rsidRPr="00C23BAC">
        <w:t xml:space="preserve"> </w:t>
      </w:r>
      <w:proofErr w:type="spellStart"/>
      <w:r w:rsidRPr="00C23BAC">
        <w:t>од</w:t>
      </w:r>
      <w:proofErr w:type="spellEnd"/>
      <w:r w:rsidRPr="00C23BAC">
        <w:t xml:space="preserve"> </w:t>
      </w:r>
      <w:proofErr w:type="spellStart"/>
      <w:r w:rsidRPr="00C23BAC">
        <w:t>ивичњака</w:t>
      </w:r>
      <w:proofErr w:type="spellEnd"/>
      <w:r w:rsidRPr="00C23BAC">
        <w:t>.</w:t>
      </w:r>
    </w:p>
    <w:p w14:paraId="6014DE4B" w14:textId="77777777" w:rsidR="00D930B3" w:rsidRPr="00C23BAC" w:rsidRDefault="00D930B3" w:rsidP="00D930B3">
      <w:pPr>
        <w:jc w:val="both"/>
      </w:pPr>
      <w:proofErr w:type="spellStart"/>
      <w:r w:rsidRPr="00C23BAC">
        <w:t>Пешачки</w:t>
      </w:r>
      <w:proofErr w:type="spellEnd"/>
      <w:r w:rsidRPr="00C23BAC">
        <w:t xml:space="preserve"> </w:t>
      </w:r>
      <w:proofErr w:type="spellStart"/>
      <w:r w:rsidRPr="00C23BAC">
        <w:t>саобраћај</w:t>
      </w:r>
      <w:proofErr w:type="spellEnd"/>
      <w:r w:rsidRPr="00C23BAC">
        <w:t xml:space="preserve"> </w:t>
      </w:r>
      <w:proofErr w:type="spellStart"/>
      <w:r w:rsidRPr="00C23BAC">
        <w:t>је</w:t>
      </w:r>
      <w:proofErr w:type="spellEnd"/>
      <w:r w:rsidRPr="00C23BAC">
        <w:t xml:space="preserve"> </w:t>
      </w:r>
      <w:proofErr w:type="spellStart"/>
      <w:r w:rsidRPr="00C23BAC">
        <w:t>решен</w:t>
      </w:r>
      <w:proofErr w:type="spellEnd"/>
      <w:r w:rsidRPr="00C23BAC">
        <w:t xml:space="preserve"> </w:t>
      </w:r>
      <w:proofErr w:type="spellStart"/>
      <w:r w:rsidRPr="00C23BAC">
        <w:t>тако</w:t>
      </w:r>
      <w:proofErr w:type="spellEnd"/>
      <w:r w:rsidRPr="00C23BAC">
        <w:t xml:space="preserve"> </w:t>
      </w:r>
      <w:proofErr w:type="spellStart"/>
      <w:r w:rsidRPr="00C23BAC">
        <w:t>што</w:t>
      </w:r>
      <w:proofErr w:type="spellEnd"/>
      <w:r w:rsidRPr="00C23BAC">
        <w:t xml:space="preserve"> </w:t>
      </w:r>
      <w:proofErr w:type="spellStart"/>
      <w:r w:rsidRPr="00C23BAC">
        <w:t>су</w:t>
      </w:r>
      <w:proofErr w:type="spellEnd"/>
      <w:r w:rsidRPr="00C23BAC">
        <w:t xml:space="preserve"> </w:t>
      </w:r>
      <w:proofErr w:type="spellStart"/>
      <w:r w:rsidRPr="00C23BAC">
        <w:t>планирани</w:t>
      </w:r>
      <w:proofErr w:type="spellEnd"/>
      <w:r w:rsidRPr="00C23BAC">
        <w:t xml:space="preserve"> </w:t>
      </w:r>
      <w:proofErr w:type="spellStart"/>
      <w:r w:rsidRPr="00C23BAC">
        <w:t>тротоари</w:t>
      </w:r>
      <w:proofErr w:type="spellEnd"/>
      <w:r w:rsidRPr="00C23BAC">
        <w:t xml:space="preserve"> </w:t>
      </w:r>
      <w:proofErr w:type="spellStart"/>
      <w:r w:rsidRPr="00C23BAC">
        <w:t>одговарајуће</w:t>
      </w:r>
      <w:proofErr w:type="spellEnd"/>
      <w:r w:rsidRPr="00C23BAC">
        <w:t xml:space="preserve"> </w:t>
      </w:r>
      <w:proofErr w:type="spellStart"/>
      <w:r w:rsidRPr="00C23BAC">
        <w:t>ширине</w:t>
      </w:r>
      <w:proofErr w:type="spellEnd"/>
      <w:r w:rsidRPr="00C23BAC">
        <w:t xml:space="preserve"> у </w:t>
      </w:r>
      <w:proofErr w:type="spellStart"/>
      <w:r w:rsidRPr="00C23BAC">
        <w:t>зависности</w:t>
      </w:r>
      <w:proofErr w:type="spellEnd"/>
      <w:r w:rsidRPr="00C23BAC">
        <w:t xml:space="preserve"> </w:t>
      </w:r>
      <w:proofErr w:type="spellStart"/>
      <w:r w:rsidRPr="00C23BAC">
        <w:t>од</w:t>
      </w:r>
      <w:proofErr w:type="spellEnd"/>
      <w:r w:rsidRPr="00C23BAC">
        <w:t xml:space="preserve"> </w:t>
      </w:r>
      <w:proofErr w:type="spellStart"/>
      <w:r w:rsidRPr="00C23BAC">
        <w:t>ранга</w:t>
      </w:r>
      <w:proofErr w:type="spellEnd"/>
      <w:r w:rsidRPr="00C23BAC">
        <w:t xml:space="preserve"> </w:t>
      </w:r>
      <w:proofErr w:type="spellStart"/>
      <w:r w:rsidRPr="00C23BAC">
        <w:t>саобраћајнице</w:t>
      </w:r>
      <w:proofErr w:type="spellEnd"/>
      <w:r w:rsidRPr="00C23BAC">
        <w:t xml:space="preserve">. </w:t>
      </w:r>
      <w:proofErr w:type="spellStart"/>
      <w:r w:rsidRPr="00C23BAC">
        <w:t>Приступне</w:t>
      </w:r>
      <w:proofErr w:type="spellEnd"/>
      <w:r w:rsidRPr="00C23BAC">
        <w:t xml:space="preserve"> </w:t>
      </w:r>
      <w:proofErr w:type="spellStart"/>
      <w:r w:rsidRPr="00C23BAC">
        <w:t>улице</w:t>
      </w:r>
      <w:proofErr w:type="spellEnd"/>
      <w:r w:rsidRPr="00C23BAC">
        <w:t xml:space="preserve"> у </w:t>
      </w:r>
      <w:proofErr w:type="spellStart"/>
      <w:r w:rsidRPr="00C23BAC">
        <w:t>изграђеном</w:t>
      </w:r>
      <w:proofErr w:type="spellEnd"/>
      <w:r w:rsidRPr="00C23BAC">
        <w:t xml:space="preserve"> </w:t>
      </w:r>
      <w:proofErr w:type="spellStart"/>
      <w:r w:rsidRPr="00C23BAC">
        <w:t>делу</w:t>
      </w:r>
      <w:proofErr w:type="spellEnd"/>
      <w:r w:rsidRPr="00C23BAC">
        <w:t xml:space="preserve">, у </w:t>
      </w:r>
      <w:proofErr w:type="spellStart"/>
      <w:r w:rsidRPr="00C23BAC">
        <w:t>склопу</w:t>
      </w:r>
      <w:proofErr w:type="spellEnd"/>
      <w:r w:rsidRPr="00C23BAC">
        <w:t xml:space="preserve"> </w:t>
      </w:r>
      <w:proofErr w:type="spellStart"/>
      <w:r w:rsidRPr="00C23BAC">
        <w:t>неформалних</w:t>
      </w:r>
      <w:proofErr w:type="spellEnd"/>
      <w:r w:rsidRPr="00C23BAC">
        <w:t xml:space="preserve"> (</w:t>
      </w:r>
      <w:proofErr w:type="spellStart"/>
      <w:r w:rsidRPr="00C23BAC">
        <w:t>бесправних</w:t>
      </w:r>
      <w:proofErr w:type="spellEnd"/>
      <w:r w:rsidRPr="00C23BAC">
        <w:t xml:space="preserve">) </w:t>
      </w:r>
      <w:proofErr w:type="spellStart"/>
      <w:r w:rsidRPr="00C23BAC">
        <w:t>насеља</w:t>
      </w:r>
      <w:proofErr w:type="spellEnd"/>
      <w:r w:rsidRPr="00C23BAC">
        <w:t xml:space="preserve">, </w:t>
      </w:r>
      <w:proofErr w:type="spellStart"/>
      <w:r w:rsidRPr="00C23BAC">
        <w:t>поседују</w:t>
      </w:r>
      <w:proofErr w:type="spellEnd"/>
      <w:r w:rsidRPr="00C23BAC">
        <w:t xml:space="preserve"> </w:t>
      </w:r>
      <w:proofErr w:type="spellStart"/>
      <w:r w:rsidRPr="00C23BAC">
        <w:t>уже</w:t>
      </w:r>
      <w:proofErr w:type="spellEnd"/>
      <w:r w:rsidRPr="00C23BAC">
        <w:t xml:space="preserve"> </w:t>
      </w:r>
      <w:proofErr w:type="spellStart"/>
      <w:r w:rsidRPr="00C23BAC">
        <w:t>тротоаре</w:t>
      </w:r>
      <w:proofErr w:type="spellEnd"/>
      <w:r w:rsidRPr="00C23BAC">
        <w:t xml:space="preserve">, </w:t>
      </w:r>
      <w:proofErr w:type="spellStart"/>
      <w:r w:rsidRPr="00C23BAC">
        <w:t>односно</w:t>
      </w:r>
      <w:proofErr w:type="spellEnd"/>
      <w:r w:rsidRPr="00C23BAC">
        <w:t xml:space="preserve">, </w:t>
      </w:r>
      <w:proofErr w:type="spellStart"/>
      <w:r w:rsidRPr="00C23BAC">
        <w:t>минималну</w:t>
      </w:r>
      <w:proofErr w:type="spellEnd"/>
      <w:r w:rsidRPr="00C23BAC">
        <w:t xml:space="preserve"> </w:t>
      </w:r>
      <w:proofErr w:type="spellStart"/>
      <w:r w:rsidRPr="00C23BAC">
        <w:t>зону</w:t>
      </w:r>
      <w:proofErr w:type="spellEnd"/>
      <w:r w:rsidRPr="00C23BAC">
        <w:t xml:space="preserve"> </w:t>
      </w:r>
      <w:proofErr w:type="spellStart"/>
      <w:r w:rsidRPr="00C23BAC">
        <w:t>заштите</w:t>
      </w:r>
      <w:proofErr w:type="spellEnd"/>
      <w:r w:rsidRPr="00C23BAC">
        <w:t>.</w:t>
      </w:r>
    </w:p>
    <w:p w14:paraId="1BA0DEF5" w14:textId="77777777" w:rsidR="00D930B3" w:rsidRPr="00C23BAC" w:rsidRDefault="00D930B3" w:rsidP="00D930B3">
      <w:pPr>
        <w:jc w:val="both"/>
      </w:pPr>
      <w:proofErr w:type="spellStart"/>
      <w:r w:rsidRPr="00C23BAC">
        <w:t>Планиране</w:t>
      </w:r>
      <w:proofErr w:type="spellEnd"/>
      <w:r w:rsidRPr="00C23BAC">
        <w:t xml:space="preserve"> </w:t>
      </w:r>
      <w:proofErr w:type="spellStart"/>
      <w:r w:rsidRPr="00C23BAC">
        <w:t>намене</w:t>
      </w:r>
      <w:proofErr w:type="spellEnd"/>
      <w:r w:rsidRPr="00C23BAC">
        <w:t xml:space="preserve"> </w:t>
      </w:r>
      <w:proofErr w:type="spellStart"/>
      <w:r w:rsidRPr="00C23BAC">
        <w:t>непосредно</w:t>
      </w:r>
      <w:proofErr w:type="spellEnd"/>
      <w:r w:rsidRPr="00C23BAC">
        <w:t xml:space="preserve"> </w:t>
      </w:r>
      <w:proofErr w:type="spellStart"/>
      <w:r w:rsidRPr="00C23BAC">
        <w:t>уз</w:t>
      </w:r>
      <w:proofErr w:type="spellEnd"/>
      <w:r w:rsidRPr="00C23BAC">
        <w:t xml:space="preserve"> </w:t>
      </w:r>
      <w:proofErr w:type="spellStart"/>
      <w:r w:rsidRPr="00C23BAC">
        <w:t>постојеће</w:t>
      </w:r>
      <w:proofErr w:type="spellEnd"/>
      <w:r w:rsidRPr="00C23BAC">
        <w:t xml:space="preserve"> и </w:t>
      </w:r>
      <w:proofErr w:type="spellStart"/>
      <w:r w:rsidRPr="00C23BAC">
        <w:t>потенцијалне</w:t>
      </w:r>
      <w:proofErr w:type="spellEnd"/>
      <w:r w:rsidRPr="00C23BAC">
        <w:t xml:space="preserve"> </w:t>
      </w:r>
      <w:proofErr w:type="spellStart"/>
      <w:r w:rsidRPr="00C23BAC">
        <w:t>трасе</w:t>
      </w:r>
      <w:proofErr w:type="spellEnd"/>
      <w:r w:rsidRPr="00C23BAC">
        <w:t xml:space="preserve"> </w:t>
      </w:r>
      <w:proofErr w:type="spellStart"/>
      <w:r w:rsidRPr="00C23BAC">
        <w:t>државних</w:t>
      </w:r>
      <w:proofErr w:type="spellEnd"/>
      <w:r w:rsidRPr="00C23BAC">
        <w:t xml:space="preserve"> </w:t>
      </w:r>
      <w:proofErr w:type="spellStart"/>
      <w:r w:rsidRPr="00C23BAC">
        <w:t>путева</w:t>
      </w:r>
      <w:proofErr w:type="spellEnd"/>
      <w:r w:rsidRPr="00C23BAC">
        <w:t xml:space="preserve"> </w:t>
      </w:r>
      <w:proofErr w:type="spellStart"/>
      <w:r w:rsidRPr="00C23BAC">
        <w:t>су</w:t>
      </w:r>
      <w:proofErr w:type="spellEnd"/>
      <w:r w:rsidRPr="00C23BAC">
        <w:t xml:space="preserve"> </w:t>
      </w:r>
      <w:proofErr w:type="spellStart"/>
      <w:r w:rsidRPr="00C23BAC">
        <w:t>намене</w:t>
      </w:r>
      <w:proofErr w:type="spellEnd"/>
      <w:r w:rsidRPr="00C23BAC">
        <w:t xml:space="preserve"> </w:t>
      </w:r>
      <w:proofErr w:type="spellStart"/>
      <w:r w:rsidRPr="00C23BAC">
        <w:t>које</w:t>
      </w:r>
      <w:proofErr w:type="spellEnd"/>
      <w:r w:rsidRPr="00C23BAC">
        <w:t xml:space="preserve"> </w:t>
      </w:r>
      <w:proofErr w:type="spellStart"/>
      <w:r w:rsidRPr="00C23BAC">
        <w:t>су</w:t>
      </w:r>
      <w:proofErr w:type="spellEnd"/>
      <w:r w:rsidRPr="00C23BAC">
        <w:t xml:space="preserve"> </w:t>
      </w:r>
      <w:proofErr w:type="spellStart"/>
      <w:r w:rsidRPr="00C23BAC">
        <w:t>већ</w:t>
      </w:r>
      <w:proofErr w:type="spellEnd"/>
      <w:r w:rsidRPr="00C23BAC">
        <w:t xml:space="preserve"> </w:t>
      </w:r>
      <w:proofErr w:type="spellStart"/>
      <w:r w:rsidRPr="00C23BAC">
        <w:t>присутне</w:t>
      </w:r>
      <w:proofErr w:type="spellEnd"/>
      <w:r w:rsidRPr="00C23BAC">
        <w:t xml:space="preserve">. </w:t>
      </w:r>
      <w:proofErr w:type="spellStart"/>
      <w:r w:rsidRPr="00C23BAC">
        <w:t>Овим</w:t>
      </w:r>
      <w:proofErr w:type="spellEnd"/>
      <w:r w:rsidRPr="00C23BAC">
        <w:t xml:space="preserve"> </w:t>
      </w:r>
      <w:proofErr w:type="spellStart"/>
      <w:r w:rsidRPr="00C23BAC">
        <w:t>планом</w:t>
      </w:r>
      <w:proofErr w:type="spellEnd"/>
      <w:r w:rsidRPr="00C23BAC">
        <w:t xml:space="preserve"> </w:t>
      </w:r>
      <w:proofErr w:type="spellStart"/>
      <w:r w:rsidRPr="00C23BAC">
        <w:t>су</w:t>
      </w:r>
      <w:proofErr w:type="spellEnd"/>
      <w:r w:rsidRPr="00C23BAC">
        <w:t xml:space="preserve"> </w:t>
      </w:r>
      <w:proofErr w:type="spellStart"/>
      <w:r w:rsidRPr="00C23BAC">
        <w:t>прикључне</w:t>
      </w:r>
      <w:proofErr w:type="spellEnd"/>
      <w:r w:rsidRPr="00C23BAC">
        <w:t xml:space="preserve"> </w:t>
      </w:r>
      <w:proofErr w:type="spellStart"/>
      <w:r w:rsidRPr="00C23BAC">
        <w:t>саобраћајнице</w:t>
      </w:r>
      <w:proofErr w:type="spellEnd"/>
      <w:r w:rsidRPr="00C23BAC">
        <w:t xml:space="preserve"> </w:t>
      </w:r>
      <w:proofErr w:type="spellStart"/>
      <w:r w:rsidRPr="00C23BAC">
        <w:t>са</w:t>
      </w:r>
      <w:proofErr w:type="spellEnd"/>
      <w:r w:rsidRPr="00C23BAC">
        <w:t xml:space="preserve"> </w:t>
      </w:r>
      <w:proofErr w:type="spellStart"/>
      <w:r w:rsidRPr="00C23BAC">
        <w:t>тих</w:t>
      </w:r>
      <w:proofErr w:type="spellEnd"/>
      <w:r w:rsidRPr="00C23BAC">
        <w:t xml:space="preserve"> </w:t>
      </w:r>
      <w:proofErr w:type="spellStart"/>
      <w:r w:rsidRPr="00C23BAC">
        <w:t>намена</w:t>
      </w:r>
      <w:proofErr w:type="spellEnd"/>
      <w:r w:rsidRPr="00C23BAC">
        <w:t xml:space="preserve"> </w:t>
      </w:r>
      <w:proofErr w:type="spellStart"/>
      <w:r w:rsidRPr="00C23BAC">
        <w:t>на</w:t>
      </w:r>
      <w:proofErr w:type="spellEnd"/>
      <w:r w:rsidRPr="00C23BAC">
        <w:t xml:space="preserve"> </w:t>
      </w:r>
      <w:proofErr w:type="spellStart"/>
      <w:r w:rsidRPr="00C23BAC">
        <w:t>ове</w:t>
      </w:r>
      <w:proofErr w:type="spellEnd"/>
      <w:r w:rsidRPr="00C23BAC">
        <w:t xml:space="preserve"> </w:t>
      </w:r>
      <w:proofErr w:type="spellStart"/>
      <w:r w:rsidRPr="00C23BAC">
        <w:t>путеве</w:t>
      </w:r>
      <w:proofErr w:type="spellEnd"/>
      <w:r w:rsidRPr="00C23BAC">
        <w:t xml:space="preserve"> </w:t>
      </w:r>
      <w:proofErr w:type="spellStart"/>
      <w:r w:rsidRPr="00C23BAC">
        <w:t>добиле</w:t>
      </w:r>
      <w:proofErr w:type="spellEnd"/>
      <w:r w:rsidRPr="00C23BAC">
        <w:t xml:space="preserve"> </w:t>
      </w:r>
      <w:proofErr w:type="spellStart"/>
      <w:r w:rsidRPr="00C23BAC">
        <w:t>одговарајућу</w:t>
      </w:r>
      <w:proofErr w:type="spellEnd"/>
      <w:r w:rsidRPr="00C23BAC">
        <w:t xml:space="preserve"> </w:t>
      </w:r>
      <w:proofErr w:type="spellStart"/>
      <w:r w:rsidRPr="00C23BAC">
        <w:t>геометрију</w:t>
      </w:r>
      <w:proofErr w:type="spellEnd"/>
      <w:r w:rsidRPr="00C23BAC">
        <w:t xml:space="preserve"> </w:t>
      </w:r>
      <w:proofErr w:type="spellStart"/>
      <w:r w:rsidRPr="00C23BAC">
        <w:t>на</w:t>
      </w:r>
      <w:proofErr w:type="spellEnd"/>
      <w:r w:rsidRPr="00C23BAC">
        <w:t xml:space="preserve"> </w:t>
      </w:r>
      <w:proofErr w:type="spellStart"/>
      <w:r w:rsidRPr="00C23BAC">
        <w:t>раскрсницама</w:t>
      </w:r>
      <w:proofErr w:type="spellEnd"/>
      <w:r w:rsidRPr="00C23BAC">
        <w:t xml:space="preserve">, </w:t>
      </w:r>
      <w:proofErr w:type="spellStart"/>
      <w:r w:rsidRPr="00C23BAC">
        <w:t>чиме</w:t>
      </w:r>
      <w:proofErr w:type="spellEnd"/>
      <w:r w:rsidRPr="00C23BAC">
        <w:t xml:space="preserve"> </w:t>
      </w:r>
      <w:proofErr w:type="spellStart"/>
      <w:r w:rsidRPr="00C23BAC">
        <w:t>се</w:t>
      </w:r>
      <w:proofErr w:type="spellEnd"/>
      <w:r w:rsidRPr="00C23BAC">
        <w:t xml:space="preserve"> </w:t>
      </w:r>
      <w:proofErr w:type="spellStart"/>
      <w:r w:rsidRPr="00C23BAC">
        <w:t>добио</w:t>
      </w:r>
      <w:proofErr w:type="spellEnd"/>
      <w:r w:rsidRPr="00C23BAC">
        <w:t xml:space="preserve"> </w:t>
      </w:r>
      <w:proofErr w:type="spellStart"/>
      <w:r w:rsidRPr="00C23BAC">
        <w:t>квалитет</w:t>
      </w:r>
      <w:proofErr w:type="spellEnd"/>
      <w:r w:rsidRPr="00C23BAC">
        <w:t>.</w:t>
      </w:r>
    </w:p>
    <w:p w14:paraId="05960C36" w14:textId="77777777" w:rsidR="00D930B3" w:rsidRPr="00C23BAC" w:rsidRDefault="00D930B3" w:rsidP="00D930B3">
      <w:pPr>
        <w:jc w:val="both"/>
      </w:pPr>
      <w:proofErr w:type="spellStart"/>
      <w:r w:rsidRPr="00C23BAC">
        <w:t>Заштитни</w:t>
      </w:r>
      <w:proofErr w:type="spellEnd"/>
      <w:r w:rsidRPr="00C23BAC">
        <w:t xml:space="preserve"> </w:t>
      </w:r>
      <w:proofErr w:type="spellStart"/>
      <w:r w:rsidRPr="00C23BAC">
        <w:t>појас</w:t>
      </w:r>
      <w:proofErr w:type="spellEnd"/>
      <w:r w:rsidRPr="00C23BAC">
        <w:t xml:space="preserve"> и </w:t>
      </w:r>
      <w:proofErr w:type="spellStart"/>
      <w:r w:rsidRPr="00C23BAC">
        <w:t>појас</w:t>
      </w:r>
      <w:proofErr w:type="spellEnd"/>
      <w:r w:rsidRPr="00C23BAC">
        <w:t xml:space="preserve"> </w:t>
      </w:r>
      <w:proofErr w:type="spellStart"/>
      <w:r w:rsidRPr="00C23BAC">
        <w:t>контролисане</w:t>
      </w:r>
      <w:proofErr w:type="spellEnd"/>
      <w:r w:rsidRPr="00C23BAC">
        <w:t xml:space="preserve"> </w:t>
      </w:r>
      <w:proofErr w:type="spellStart"/>
      <w:r w:rsidRPr="00C23BAC">
        <w:t>градње</w:t>
      </w:r>
      <w:proofErr w:type="spellEnd"/>
      <w:r w:rsidRPr="00C23BAC">
        <w:t xml:space="preserve"> </w:t>
      </w:r>
      <w:proofErr w:type="spellStart"/>
      <w:r w:rsidRPr="00C23BAC">
        <w:t>је</w:t>
      </w:r>
      <w:proofErr w:type="spellEnd"/>
      <w:r w:rsidRPr="00C23BAC">
        <w:t xml:space="preserve"> у </w:t>
      </w:r>
      <w:proofErr w:type="spellStart"/>
      <w:r w:rsidRPr="00C23BAC">
        <w:t>свему</w:t>
      </w:r>
      <w:proofErr w:type="spellEnd"/>
      <w:r w:rsidRPr="00C23BAC">
        <w:t xml:space="preserve"> </w:t>
      </w:r>
      <w:proofErr w:type="spellStart"/>
      <w:r w:rsidRPr="00C23BAC">
        <w:t>према</w:t>
      </w:r>
      <w:proofErr w:type="spellEnd"/>
      <w:r w:rsidRPr="00C23BAC">
        <w:t xml:space="preserve"> </w:t>
      </w:r>
      <w:proofErr w:type="spellStart"/>
      <w:r w:rsidRPr="00C23BAC">
        <w:t>Закону</w:t>
      </w:r>
      <w:proofErr w:type="spellEnd"/>
      <w:r w:rsidRPr="00C23BAC">
        <w:t xml:space="preserve"> о </w:t>
      </w:r>
      <w:proofErr w:type="spellStart"/>
      <w:r w:rsidRPr="00C23BAC">
        <w:t>путевима</w:t>
      </w:r>
      <w:proofErr w:type="spellEnd"/>
      <w:r w:rsidRPr="00C23BAC">
        <w:t xml:space="preserve"> („</w:t>
      </w:r>
      <w:proofErr w:type="spellStart"/>
      <w:r w:rsidRPr="00C23BAC">
        <w:t>Службени</w:t>
      </w:r>
      <w:proofErr w:type="spellEnd"/>
      <w:r w:rsidRPr="00C23BAC">
        <w:t xml:space="preserve"> </w:t>
      </w:r>
      <w:proofErr w:type="spellStart"/>
      <w:r w:rsidRPr="00C23BAC">
        <w:t>гласник</w:t>
      </w:r>
      <w:proofErr w:type="spellEnd"/>
      <w:r w:rsidRPr="00C23BAC">
        <w:t xml:space="preserve"> РС“, </w:t>
      </w:r>
      <w:proofErr w:type="spellStart"/>
      <w:r w:rsidRPr="00C23BAC">
        <w:t>брoj</w:t>
      </w:r>
      <w:proofErr w:type="spellEnd"/>
      <w:r w:rsidRPr="00C23BAC">
        <w:t xml:space="preserve"> 41/2018, 95/2018 </w:t>
      </w:r>
      <w:r w:rsidRPr="00C23BAC">
        <w:rPr>
          <w:lang w:val="sr-Cyrl-RS"/>
        </w:rPr>
        <w:t>– др. закон и 92/2023 – др. закон</w:t>
      </w:r>
      <w:r w:rsidRPr="00C23BAC">
        <w:t xml:space="preserve">). </w:t>
      </w:r>
      <w:proofErr w:type="spellStart"/>
      <w:r w:rsidRPr="00C23BAC">
        <w:t>Ова</w:t>
      </w:r>
      <w:proofErr w:type="spellEnd"/>
      <w:r w:rsidRPr="00C23BAC">
        <w:t xml:space="preserve"> </w:t>
      </w:r>
      <w:proofErr w:type="spellStart"/>
      <w:r w:rsidRPr="00C23BAC">
        <w:t>обавеза</w:t>
      </w:r>
      <w:proofErr w:type="spellEnd"/>
      <w:r w:rsidRPr="00C23BAC">
        <w:t xml:space="preserve"> </w:t>
      </w:r>
      <w:proofErr w:type="spellStart"/>
      <w:r w:rsidRPr="00C23BAC">
        <w:t>је</w:t>
      </w:r>
      <w:proofErr w:type="spellEnd"/>
      <w:r w:rsidRPr="00C23BAC">
        <w:t xml:space="preserve"> </w:t>
      </w:r>
      <w:proofErr w:type="spellStart"/>
      <w:r w:rsidRPr="00C23BAC">
        <w:t>спроведена</w:t>
      </w:r>
      <w:proofErr w:type="spellEnd"/>
      <w:r w:rsidRPr="00C23BAC">
        <w:t xml:space="preserve"> </w:t>
      </w:r>
      <w:proofErr w:type="spellStart"/>
      <w:r w:rsidRPr="00C23BAC">
        <w:t>дефинисањем</w:t>
      </w:r>
      <w:proofErr w:type="spellEnd"/>
      <w:r w:rsidRPr="00C23BAC">
        <w:t xml:space="preserve"> </w:t>
      </w:r>
      <w:proofErr w:type="spellStart"/>
      <w:r w:rsidRPr="00C23BAC">
        <w:t>грађевинских</w:t>
      </w:r>
      <w:proofErr w:type="spellEnd"/>
      <w:r w:rsidRPr="00C23BAC">
        <w:t xml:space="preserve"> </w:t>
      </w:r>
      <w:proofErr w:type="spellStart"/>
      <w:r w:rsidRPr="00C23BAC">
        <w:t>линија</w:t>
      </w:r>
      <w:proofErr w:type="spellEnd"/>
      <w:r w:rsidRPr="00C23BAC">
        <w:t xml:space="preserve"> </w:t>
      </w:r>
      <w:proofErr w:type="spellStart"/>
      <w:r w:rsidRPr="00C23BAC">
        <w:t>које</w:t>
      </w:r>
      <w:proofErr w:type="spellEnd"/>
      <w:r w:rsidRPr="00C23BAC">
        <w:t xml:space="preserve"> </w:t>
      </w:r>
      <w:proofErr w:type="spellStart"/>
      <w:r w:rsidRPr="00C23BAC">
        <w:t>су</w:t>
      </w:r>
      <w:proofErr w:type="spellEnd"/>
      <w:r w:rsidRPr="00C23BAC">
        <w:t xml:space="preserve"> </w:t>
      </w:r>
      <w:proofErr w:type="spellStart"/>
      <w:r w:rsidRPr="00C23BAC">
        <w:t>приказане</w:t>
      </w:r>
      <w:proofErr w:type="spellEnd"/>
      <w:r w:rsidRPr="00C23BAC">
        <w:t xml:space="preserve"> </w:t>
      </w:r>
      <w:proofErr w:type="spellStart"/>
      <w:r w:rsidRPr="00C23BAC">
        <w:t>на</w:t>
      </w:r>
      <w:proofErr w:type="spellEnd"/>
      <w:r w:rsidRPr="00C23BAC">
        <w:t xml:space="preserve"> </w:t>
      </w:r>
      <w:proofErr w:type="spellStart"/>
      <w:r w:rsidRPr="00C23BAC">
        <w:t>одговарајућем</w:t>
      </w:r>
      <w:proofErr w:type="spellEnd"/>
      <w:r w:rsidRPr="00C23BAC">
        <w:t xml:space="preserve"> </w:t>
      </w:r>
      <w:proofErr w:type="spellStart"/>
      <w:r w:rsidRPr="00C23BAC">
        <w:t>графичком</w:t>
      </w:r>
      <w:proofErr w:type="spellEnd"/>
      <w:r w:rsidRPr="00C23BAC">
        <w:t xml:space="preserve"> </w:t>
      </w:r>
      <w:proofErr w:type="spellStart"/>
      <w:r w:rsidRPr="00C23BAC">
        <w:t>прилогу</w:t>
      </w:r>
      <w:proofErr w:type="spellEnd"/>
      <w:r w:rsidRPr="00C23BAC">
        <w:t>.</w:t>
      </w:r>
    </w:p>
    <w:p w14:paraId="685F37BA" w14:textId="77777777" w:rsidR="00D930B3" w:rsidRPr="00C23BAC" w:rsidRDefault="00D930B3" w:rsidP="00D930B3">
      <w:pPr>
        <w:jc w:val="both"/>
      </w:pPr>
      <w:proofErr w:type="spellStart"/>
      <w:r w:rsidRPr="00C23BAC">
        <w:t>На</w:t>
      </w:r>
      <w:proofErr w:type="spellEnd"/>
      <w:r w:rsidRPr="00C23BAC">
        <w:t xml:space="preserve"> </w:t>
      </w:r>
      <w:proofErr w:type="spellStart"/>
      <w:r w:rsidRPr="00C23BAC">
        <w:t>грађевинском</w:t>
      </w:r>
      <w:proofErr w:type="spellEnd"/>
      <w:r w:rsidRPr="00C23BAC">
        <w:t xml:space="preserve"> </w:t>
      </w:r>
      <w:proofErr w:type="spellStart"/>
      <w:r w:rsidRPr="00C23BAC">
        <w:t>подручју</w:t>
      </w:r>
      <w:proofErr w:type="spellEnd"/>
      <w:r w:rsidRPr="00C23BAC">
        <w:t xml:space="preserve"> </w:t>
      </w:r>
      <w:proofErr w:type="spellStart"/>
      <w:r w:rsidRPr="00C23BAC">
        <w:t>Плана</w:t>
      </w:r>
      <w:proofErr w:type="spellEnd"/>
      <w:r w:rsidRPr="00C23BAC">
        <w:t xml:space="preserve"> </w:t>
      </w:r>
      <w:proofErr w:type="spellStart"/>
      <w:r w:rsidRPr="00C23BAC">
        <w:t>одводњавање</w:t>
      </w:r>
      <w:proofErr w:type="spellEnd"/>
      <w:r w:rsidRPr="00C23BAC">
        <w:t xml:space="preserve"> </w:t>
      </w:r>
      <w:proofErr w:type="spellStart"/>
      <w:r w:rsidRPr="00C23BAC">
        <w:t>државних</w:t>
      </w:r>
      <w:proofErr w:type="spellEnd"/>
      <w:r w:rsidRPr="00C23BAC">
        <w:t xml:space="preserve"> </w:t>
      </w:r>
      <w:proofErr w:type="spellStart"/>
      <w:r w:rsidRPr="00C23BAC">
        <w:t>путева</w:t>
      </w:r>
      <w:proofErr w:type="spellEnd"/>
      <w:r w:rsidRPr="00C23BAC">
        <w:t xml:space="preserve"> и </w:t>
      </w:r>
      <w:proofErr w:type="spellStart"/>
      <w:r w:rsidRPr="00C23BAC">
        <w:t>улица</w:t>
      </w:r>
      <w:proofErr w:type="spellEnd"/>
      <w:r w:rsidRPr="00C23BAC">
        <w:t xml:space="preserve"> </w:t>
      </w:r>
      <w:proofErr w:type="spellStart"/>
      <w:r w:rsidRPr="00C23BAC">
        <w:t>решено</w:t>
      </w:r>
      <w:proofErr w:type="spellEnd"/>
      <w:r w:rsidRPr="00C23BAC">
        <w:t xml:space="preserve"> </w:t>
      </w:r>
      <w:proofErr w:type="spellStart"/>
      <w:r w:rsidRPr="00C23BAC">
        <w:t>је</w:t>
      </w:r>
      <w:proofErr w:type="spellEnd"/>
      <w:r w:rsidRPr="00C23BAC">
        <w:t xml:space="preserve"> </w:t>
      </w:r>
      <w:proofErr w:type="spellStart"/>
      <w:r w:rsidRPr="00C23BAC">
        <w:t>гравитационо</w:t>
      </w:r>
      <w:proofErr w:type="spellEnd"/>
      <w:r w:rsidRPr="00C23BAC">
        <w:t xml:space="preserve"> </w:t>
      </w:r>
      <w:proofErr w:type="spellStart"/>
      <w:r w:rsidRPr="00C23BAC">
        <w:t>до</w:t>
      </w:r>
      <w:proofErr w:type="spellEnd"/>
      <w:r w:rsidRPr="00C23BAC">
        <w:t xml:space="preserve"> </w:t>
      </w:r>
      <w:proofErr w:type="spellStart"/>
      <w:r w:rsidRPr="00C23BAC">
        <w:t>планираног</w:t>
      </w:r>
      <w:proofErr w:type="spellEnd"/>
      <w:r w:rsidRPr="00C23BAC">
        <w:t xml:space="preserve"> </w:t>
      </w:r>
      <w:proofErr w:type="spellStart"/>
      <w:r w:rsidRPr="00C23BAC">
        <w:t>одговарајућег</w:t>
      </w:r>
      <w:proofErr w:type="spellEnd"/>
      <w:r w:rsidRPr="00C23BAC">
        <w:t xml:space="preserve"> </w:t>
      </w:r>
      <w:proofErr w:type="spellStart"/>
      <w:r w:rsidRPr="00C23BAC">
        <w:t>цевног</w:t>
      </w:r>
      <w:proofErr w:type="spellEnd"/>
      <w:r w:rsidRPr="00C23BAC">
        <w:t xml:space="preserve"> </w:t>
      </w:r>
      <w:proofErr w:type="spellStart"/>
      <w:r w:rsidRPr="00C23BAC">
        <w:t>система</w:t>
      </w:r>
      <w:proofErr w:type="spellEnd"/>
      <w:r w:rsidRPr="00C23BAC">
        <w:t xml:space="preserve"> </w:t>
      </w:r>
      <w:proofErr w:type="spellStart"/>
      <w:r w:rsidRPr="00C23BAC">
        <w:t>за</w:t>
      </w:r>
      <w:proofErr w:type="spellEnd"/>
      <w:r w:rsidRPr="00C23BAC">
        <w:t xml:space="preserve"> </w:t>
      </w:r>
      <w:proofErr w:type="spellStart"/>
      <w:r w:rsidRPr="00C23BAC">
        <w:t>прихватање</w:t>
      </w:r>
      <w:proofErr w:type="spellEnd"/>
      <w:r w:rsidRPr="00C23BAC">
        <w:t xml:space="preserve"> </w:t>
      </w:r>
      <w:proofErr w:type="spellStart"/>
      <w:r w:rsidRPr="00C23BAC">
        <w:t>атмосферских</w:t>
      </w:r>
      <w:proofErr w:type="spellEnd"/>
      <w:r w:rsidRPr="00C23BAC">
        <w:t xml:space="preserve"> </w:t>
      </w:r>
      <w:proofErr w:type="spellStart"/>
      <w:r w:rsidRPr="00C23BAC">
        <w:t>падавина</w:t>
      </w:r>
      <w:proofErr w:type="spellEnd"/>
      <w:r w:rsidRPr="00C23BAC">
        <w:t>.</w:t>
      </w:r>
    </w:p>
    <w:p w14:paraId="27E9B8AF" w14:textId="77777777" w:rsidR="00D930B3" w:rsidRPr="00C23BAC" w:rsidRDefault="00D930B3" w:rsidP="00D930B3">
      <w:pPr>
        <w:tabs>
          <w:tab w:val="left" w:pos="340"/>
        </w:tabs>
        <w:jc w:val="both"/>
      </w:pPr>
      <w:r w:rsidRPr="00C23BAC">
        <w:t xml:space="preserve">У </w:t>
      </w:r>
      <w:proofErr w:type="spellStart"/>
      <w:r w:rsidRPr="00C23BAC">
        <w:t>оквиру</w:t>
      </w:r>
      <w:proofErr w:type="spellEnd"/>
      <w:r w:rsidRPr="00C23BAC">
        <w:t xml:space="preserve"> </w:t>
      </w:r>
      <w:proofErr w:type="spellStart"/>
      <w:r w:rsidRPr="00C23BAC">
        <w:t>планског</w:t>
      </w:r>
      <w:proofErr w:type="spellEnd"/>
      <w:r w:rsidRPr="00C23BAC">
        <w:t xml:space="preserve"> </w:t>
      </w:r>
      <w:proofErr w:type="spellStart"/>
      <w:r w:rsidRPr="00C23BAC">
        <w:t>подручја</w:t>
      </w:r>
      <w:proofErr w:type="spellEnd"/>
      <w:r w:rsidRPr="00C23BAC">
        <w:t xml:space="preserve"> </w:t>
      </w:r>
      <w:proofErr w:type="spellStart"/>
      <w:r w:rsidRPr="00C23BAC">
        <w:t>не</w:t>
      </w:r>
      <w:proofErr w:type="spellEnd"/>
      <w:r w:rsidRPr="00C23BAC">
        <w:t xml:space="preserve"> </w:t>
      </w:r>
      <w:proofErr w:type="spellStart"/>
      <w:r w:rsidRPr="00C23BAC">
        <w:t>планирају</w:t>
      </w:r>
      <w:proofErr w:type="spellEnd"/>
      <w:r w:rsidRPr="00C23BAC">
        <w:t xml:space="preserve"> </w:t>
      </w:r>
      <w:proofErr w:type="spellStart"/>
      <w:r w:rsidRPr="00C23BAC">
        <w:t>се</w:t>
      </w:r>
      <w:proofErr w:type="spellEnd"/>
      <w:r w:rsidRPr="00C23BAC">
        <w:t xml:space="preserve"> </w:t>
      </w:r>
      <w:proofErr w:type="spellStart"/>
      <w:r w:rsidRPr="00C23BAC">
        <w:t>посебне</w:t>
      </w:r>
      <w:proofErr w:type="spellEnd"/>
      <w:r w:rsidRPr="00C23BAC">
        <w:t xml:space="preserve"> </w:t>
      </w:r>
      <w:proofErr w:type="spellStart"/>
      <w:r w:rsidRPr="00C23BAC">
        <w:t>бициклистичке</w:t>
      </w:r>
      <w:proofErr w:type="spellEnd"/>
      <w:r w:rsidRPr="00C23BAC">
        <w:t xml:space="preserve"> </w:t>
      </w:r>
      <w:proofErr w:type="spellStart"/>
      <w:r w:rsidRPr="00C23BAC">
        <w:t>стазе</w:t>
      </w:r>
      <w:proofErr w:type="spellEnd"/>
      <w:r w:rsidRPr="00C23BAC">
        <w:t>.</w:t>
      </w:r>
    </w:p>
    <w:p w14:paraId="4C5ECA72" w14:textId="77777777" w:rsidR="00D930B3" w:rsidRPr="00C23BAC" w:rsidRDefault="00D930B3" w:rsidP="00D930B3">
      <w:pPr>
        <w:tabs>
          <w:tab w:val="left" w:pos="381"/>
        </w:tabs>
        <w:jc w:val="both"/>
        <w:rPr>
          <w:b/>
          <w:lang w:val="sr-Cyrl-RS"/>
        </w:rPr>
      </w:pPr>
      <w:r w:rsidRPr="00C23BAC">
        <w:rPr>
          <w:b/>
        </w:rPr>
        <w:t xml:space="preserve">У </w:t>
      </w:r>
      <w:proofErr w:type="spellStart"/>
      <w:r w:rsidRPr="00C23BAC">
        <w:rPr>
          <w:b/>
        </w:rPr>
        <w:t>појасу</w:t>
      </w:r>
      <w:proofErr w:type="spellEnd"/>
      <w:r w:rsidRPr="00C23BAC">
        <w:rPr>
          <w:b/>
        </w:rPr>
        <w:t xml:space="preserve"> </w:t>
      </w:r>
      <w:proofErr w:type="spellStart"/>
      <w:r w:rsidRPr="00C23BAC">
        <w:rPr>
          <w:b/>
        </w:rPr>
        <w:t>аутопута</w:t>
      </w:r>
      <w:proofErr w:type="spellEnd"/>
      <w:r w:rsidRPr="00C23BAC">
        <w:rPr>
          <w:b/>
        </w:rPr>
        <w:t xml:space="preserve"> и </w:t>
      </w:r>
      <w:proofErr w:type="spellStart"/>
      <w:r w:rsidRPr="00C23BAC">
        <w:rPr>
          <w:b/>
        </w:rPr>
        <w:t>заштитном</w:t>
      </w:r>
      <w:proofErr w:type="spellEnd"/>
      <w:r w:rsidRPr="00C23BAC">
        <w:rPr>
          <w:b/>
        </w:rPr>
        <w:t xml:space="preserve"> </w:t>
      </w:r>
      <w:proofErr w:type="spellStart"/>
      <w:r w:rsidRPr="00C23BAC">
        <w:rPr>
          <w:b/>
        </w:rPr>
        <w:t>појасу</w:t>
      </w:r>
      <w:proofErr w:type="spellEnd"/>
      <w:r w:rsidRPr="00C23BAC">
        <w:rPr>
          <w:b/>
        </w:rPr>
        <w:t xml:space="preserve"> </w:t>
      </w:r>
      <w:proofErr w:type="spellStart"/>
      <w:r w:rsidRPr="00C23BAC">
        <w:rPr>
          <w:b/>
        </w:rPr>
        <w:t>аутопута</w:t>
      </w:r>
      <w:proofErr w:type="spellEnd"/>
      <w:r w:rsidRPr="00C23BAC">
        <w:rPr>
          <w:b/>
        </w:rPr>
        <w:t xml:space="preserve"> </w:t>
      </w:r>
      <w:proofErr w:type="spellStart"/>
      <w:r w:rsidRPr="00C23BAC">
        <w:rPr>
          <w:b/>
        </w:rPr>
        <w:t>примењују</w:t>
      </w:r>
      <w:proofErr w:type="spellEnd"/>
      <w:r w:rsidRPr="00C23BAC">
        <w:rPr>
          <w:b/>
        </w:rPr>
        <w:t xml:space="preserve"> </w:t>
      </w:r>
      <w:proofErr w:type="spellStart"/>
      <w:r w:rsidRPr="00C23BAC">
        <w:rPr>
          <w:b/>
        </w:rPr>
        <w:t>се</w:t>
      </w:r>
      <w:proofErr w:type="spellEnd"/>
      <w:r w:rsidRPr="00C23BAC">
        <w:rPr>
          <w:b/>
        </w:rPr>
        <w:t xml:space="preserve"> </w:t>
      </w:r>
      <w:proofErr w:type="spellStart"/>
      <w:r w:rsidRPr="00C23BAC">
        <w:rPr>
          <w:b/>
        </w:rPr>
        <w:t>све</w:t>
      </w:r>
      <w:proofErr w:type="spellEnd"/>
      <w:r w:rsidRPr="00C23BAC">
        <w:rPr>
          <w:b/>
        </w:rPr>
        <w:t xml:space="preserve"> </w:t>
      </w:r>
      <w:proofErr w:type="spellStart"/>
      <w:r w:rsidRPr="00C23BAC">
        <w:rPr>
          <w:b/>
        </w:rPr>
        <w:t>одредбе</w:t>
      </w:r>
      <w:proofErr w:type="spellEnd"/>
      <w:r w:rsidRPr="00C23BAC">
        <w:rPr>
          <w:b/>
        </w:rPr>
        <w:t xml:space="preserve"> </w:t>
      </w:r>
      <w:proofErr w:type="spellStart"/>
      <w:r w:rsidRPr="00C23BAC">
        <w:rPr>
          <w:b/>
        </w:rPr>
        <w:t>из</w:t>
      </w:r>
      <w:proofErr w:type="spellEnd"/>
      <w:r w:rsidRPr="00C23BAC">
        <w:rPr>
          <w:b/>
        </w:rPr>
        <w:t xml:space="preserve"> </w:t>
      </w:r>
      <w:proofErr w:type="spellStart"/>
      <w:r w:rsidRPr="00C23BAC">
        <w:rPr>
          <w:b/>
        </w:rPr>
        <w:t>Просторног</w:t>
      </w:r>
      <w:proofErr w:type="spellEnd"/>
      <w:r w:rsidRPr="00C23BAC">
        <w:rPr>
          <w:b/>
        </w:rPr>
        <w:t xml:space="preserve"> </w:t>
      </w:r>
      <w:proofErr w:type="spellStart"/>
      <w:r w:rsidRPr="00C23BAC">
        <w:rPr>
          <w:b/>
        </w:rPr>
        <w:t>плана</w:t>
      </w:r>
      <w:proofErr w:type="spellEnd"/>
      <w:r w:rsidRPr="00C23BAC">
        <w:rPr>
          <w:b/>
        </w:rPr>
        <w:t xml:space="preserve"> </w:t>
      </w:r>
      <w:proofErr w:type="spellStart"/>
      <w:r w:rsidRPr="00C23BAC">
        <w:rPr>
          <w:b/>
        </w:rPr>
        <w:t>подручја</w:t>
      </w:r>
      <w:proofErr w:type="spellEnd"/>
      <w:r w:rsidRPr="00C23BAC">
        <w:rPr>
          <w:b/>
        </w:rPr>
        <w:t xml:space="preserve"> </w:t>
      </w:r>
      <w:proofErr w:type="spellStart"/>
      <w:r w:rsidRPr="00C23BAC">
        <w:rPr>
          <w:b/>
        </w:rPr>
        <w:t>посебне</w:t>
      </w:r>
      <w:proofErr w:type="spellEnd"/>
      <w:r w:rsidRPr="00C23BAC">
        <w:rPr>
          <w:b/>
        </w:rPr>
        <w:t xml:space="preserve"> </w:t>
      </w:r>
      <w:proofErr w:type="spellStart"/>
      <w:r w:rsidRPr="00C23BAC">
        <w:rPr>
          <w:b/>
        </w:rPr>
        <w:t>намене</w:t>
      </w:r>
      <w:proofErr w:type="spellEnd"/>
      <w:r w:rsidRPr="00C23BAC">
        <w:rPr>
          <w:b/>
        </w:rPr>
        <w:t xml:space="preserve"> </w:t>
      </w:r>
      <w:proofErr w:type="spellStart"/>
      <w:r w:rsidRPr="00C23BAC">
        <w:rPr>
          <w:b/>
        </w:rPr>
        <w:t>инфраструктурног</w:t>
      </w:r>
      <w:proofErr w:type="spellEnd"/>
      <w:r w:rsidRPr="00C23BAC">
        <w:rPr>
          <w:b/>
        </w:rPr>
        <w:t xml:space="preserve"> </w:t>
      </w:r>
      <w:proofErr w:type="spellStart"/>
      <w:r w:rsidRPr="00C23BAC">
        <w:rPr>
          <w:b/>
        </w:rPr>
        <w:t>коридора</w:t>
      </w:r>
      <w:proofErr w:type="spellEnd"/>
      <w:r w:rsidRPr="00C23BAC">
        <w:rPr>
          <w:b/>
        </w:rPr>
        <w:t xml:space="preserve"> </w:t>
      </w:r>
      <w:proofErr w:type="spellStart"/>
      <w:r w:rsidRPr="00C23BAC">
        <w:rPr>
          <w:b/>
        </w:rPr>
        <w:t>ауто-пута</w:t>
      </w:r>
      <w:proofErr w:type="spellEnd"/>
      <w:r w:rsidRPr="00C23BAC">
        <w:rPr>
          <w:b/>
        </w:rPr>
        <w:t xml:space="preserve"> Е-80, </w:t>
      </w:r>
      <w:proofErr w:type="spellStart"/>
      <w:r w:rsidRPr="00C23BAC">
        <w:rPr>
          <w:b/>
        </w:rPr>
        <w:t>деоница</w:t>
      </w:r>
      <w:proofErr w:type="spellEnd"/>
      <w:r w:rsidRPr="00C23BAC">
        <w:rPr>
          <w:b/>
        </w:rPr>
        <w:t xml:space="preserve"> </w:t>
      </w:r>
      <w:proofErr w:type="spellStart"/>
      <w:r w:rsidRPr="00C23BAC">
        <w:rPr>
          <w:b/>
        </w:rPr>
        <w:t>Ниш</w:t>
      </w:r>
      <w:proofErr w:type="spellEnd"/>
      <w:r w:rsidRPr="00C23BAC">
        <w:rPr>
          <w:b/>
        </w:rPr>
        <w:t xml:space="preserve"> – </w:t>
      </w:r>
      <w:proofErr w:type="spellStart"/>
      <w:r w:rsidRPr="00C23BAC">
        <w:rPr>
          <w:b/>
        </w:rPr>
        <w:t>Мердаре</w:t>
      </w:r>
      <w:proofErr w:type="spellEnd"/>
      <w:r w:rsidRPr="00C23BAC">
        <w:rPr>
          <w:b/>
        </w:rPr>
        <w:t xml:space="preserve"> („</w:t>
      </w:r>
      <w:proofErr w:type="spellStart"/>
      <w:r w:rsidRPr="00C23BAC">
        <w:rPr>
          <w:b/>
        </w:rPr>
        <w:t>Службени</w:t>
      </w:r>
      <w:proofErr w:type="spellEnd"/>
      <w:r w:rsidRPr="00C23BAC">
        <w:rPr>
          <w:b/>
        </w:rPr>
        <w:t xml:space="preserve"> </w:t>
      </w:r>
      <w:proofErr w:type="spellStart"/>
      <w:r w:rsidRPr="00C23BAC">
        <w:rPr>
          <w:b/>
        </w:rPr>
        <w:t>гласник</w:t>
      </w:r>
      <w:proofErr w:type="spellEnd"/>
      <w:r w:rsidRPr="00C23BAC">
        <w:rPr>
          <w:b/>
        </w:rPr>
        <w:t xml:space="preserve"> РС“, </w:t>
      </w:r>
      <w:proofErr w:type="spellStart"/>
      <w:r w:rsidRPr="00C23BAC">
        <w:rPr>
          <w:b/>
        </w:rPr>
        <w:t>бр</w:t>
      </w:r>
      <w:proofErr w:type="spellEnd"/>
      <w:r w:rsidRPr="00C23BAC">
        <w:rPr>
          <w:b/>
        </w:rPr>
        <w:t>. 102/2017, 55/2019</w:t>
      </w:r>
      <w:r w:rsidRPr="00C23BAC">
        <w:rPr>
          <w:b/>
          <w:lang w:val="sr-Cyrl-RS"/>
        </w:rPr>
        <w:t>,</w:t>
      </w:r>
      <w:r w:rsidRPr="00C23BAC">
        <w:rPr>
          <w:b/>
        </w:rPr>
        <w:t xml:space="preserve"> 62/2019</w:t>
      </w:r>
      <w:r w:rsidRPr="00C23BAC">
        <w:rPr>
          <w:b/>
          <w:lang w:val="sr-Cyrl-RS"/>
        </w:rPr>
        <w:t xml:space="preserve"> и 68/2025</w:t>
      </w:r>
      <w:r w:rsidRPr="00C23BAC">
        <w:rPr>
          <w:b/>
        </w:rPr>
        <w:t>).</w:t>
      </w:r>
      <w:r w:rsidRPr="00C23BAC">
        <w:rPr>
          <w:lang w:val="sr-Cyrl-RS"/>
        </w:rPr>
        <w:t>“</w:t>
      </w:r>
    </w:p>
    <w:p w14:paraId="6B894C15" w14:textId="77777777" w:rsidR="00D930B3" w:rsidRPr="00C23BAC" w:rsidRDefault="00D930B3" w:rsidP="00D930B3">
      <w:pPr>
        <w:rPr>
          <w:b/>
          <w:szCs w:val="22"/>
          <w:lang w:val="ru-RU"/>
        </w:rPr>
      </w:pPr>
    </w:p>
    <w:p w14:paraId="0D38A536" w14:textId="77777777" w:rsidR="00D930B3" w:rsidRPr="00C23BAC" w:rsidRDefault="00D930B3" w:rsidP="00D930B3">
      <w:pPr>
        <w:jc w:val="center"/>
        <w:rPr>
          <w:b/>
          <w:szCs w:val="22"/>
          <w:lang w:val="ru-RU"/>
        </w:rPr>
      </w:pPr>
      <w:r w:rsidRPr="00C23BAC">
        <w:rPr>
          <w:b/>
          <w:szCs w:val="22"/>
          <w:lang w:val="ru-RU"/>
        </w:rPr>
        <w:t>***</w:t>
      </w:r>
    </w:p>
    <w:p w14:paraId="5126CB87" w14:textId="77777777" w:rsidR="00D930B3" w:rsidRPr="00C23BAC" w:rsidRDefault="00D930B3" w:rsidP="00D930B3">
      <w:pPr>
        <w:jc w:val="both"/>
        <w:rPr>
          <w:b/>
          <w:szCs w:val="22"/>
          <w:lang w:val="ru-RU"/>
        </w:rPr>
      </w:pPr>
      <w:r w:rsidRPr="00C23BAC">
        <w:rPr>
          <w:b/>
          <w:szCs w:val="22"/>
          <w:lang w:val="ru-RU"/>
        </w:rPr>
        <w:t xml:space="preserve">1.4.2.2. Електроенергетска мрежа </w:t>
      </w:r>
    </w:p>
    <w:p w14:paraId="585ADBC0" w14:textId="77777777" w:rsidR="00D930B3" w:rsidRPr="00C23BAC" w:rsidRDefault="00D930B3" w:rsidP="00D930B3">
      <w:pPr>
        <w:ind w:firstLine="720"/>
        <w:jc w:val="both"/>
        <w:rPr>
          <w:szCs w:val="22"/>
        </w:rPr>
      </w:pPr>
      <w:r w:rsidRPr="00C23BAC">
        <w:rPr>
          <w:lang w:val="sr-Cyrl-RS"/>
        </w:rPr>
        <w:t xml:space="preserve">- </w:t>
      </w:r>
      <w:r w:rsidRPr="00C23BAC">
        <w:rPr>
          <w:b/>
          <w:lang w:val="sr-Cyrl-RS"/>
        </w:rPr>
        <w:t>мења се</w:t>
      </w:r>
      <w:r w:rsidRPr="00C23BAC">
        <w:rPr>
          <w:lang w:val="sr-Cyrl-RS"/>
        </w:rPr>
        <w:t xml:space="preserve"> садржина целокупног наслова „</w:t>
      </w:r>
      <w:r w:rsidRPr="00C23BAC">
        <w:rPr>
          <w:szCs w:val="22"/>
          <w:lang w:val="ru-RU"/>
        </w:rPr>
        <w:t>1.4.2.2. Електроенергетска мрежа</w:t>
      </w:r>
      <w:r w:rsidRPr="00C23BAC">
        <w:rPr>
          <w:lang w:val="sr-Cyrl-RS"/>
        </w:rPr>
        <w:t>“ и гласи:</w:t>
      </w:r>
    </w:p>
    <w:p w14:paraId="30AD2932" w14:textId="77777777" w:rsidR="00D930B3" w:rsidRPr="00C23BAC" w:rsidRDefault="00D930B3" w:rsidP="00D930B3">
      <w:pPr>
        <w:jc w:val="both"/>
        <w:rPr>
          <w:szCs w:val="22"/>
        </w:rPr>
      </w:pPr>
      <w:r w:rsidRPr="00C23BAC">
        <w:rPr>
          <w:szCs w:val="22"/>
          <w:lang w:val="sr-Cyrl-RS"/>
        </w:rPr>
        <w:t>„</w:t>
      </w:r>
      <w:r w:rsidRPr="00C23BAC">
        <w:rPr>
          <w:szCs w:val="22"/>
        </w:rPr>
        <w:t xml:space="preserve">У </w:t>
      </w:r>
      <w:r w:rsidRPr="00C23BAC">
        <w:rPr>
          <w:szCs w:val="22"/>
          <w:lang w:val="sr-Cyrl-RS"/>
        </w:rPr>
        <w:t>обухвату</w:t>
      </w:r>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налазе</w:t>
      </w:r>
      <w:proofErr w:type="spellEnd"/>
      <w:r w:rsidRPr="00C23BAC">
        <w:rPr>
          <w:szCs w:val="22"/>
        </w:rPr>
        <w:t xml:space="preserve"> </w:t>
      </w:r>
      <w:r w:rsidRPr="00C23BAC">
        <w:rPr>
          <w:szCs w:val="22"/>
          <w:lang w:val="sr-Cyrl-RS"/>
        </w:rPr>
        <w:t xml:space="preserve">се </w:t>
      </w:r>
      <w:proofErr w:type="spellStart"/>
      <w:r w:rsidRPr="00C23BAC">
        <w:rPr>
          <w:szCs w:val="22"/>
        </w:rPr>
        <w:t>следећи</w:t>
      </w:r>
      <w:proofErr w:type="spellEnd"/>
      <w:r w:rsidRPr="00C23BAC">
        <w:rPr>
          <w:szCs w:val="22"/>
        </w:rPr>
        <w:t xml:space="preserve"> </w:t>
      </w:r>
      <w:proofErr w:type="spellStart"/>
      <w:r w:rsidRPr="00C23BAC">
        <w:rPr>
          <w:szCs w:val="22"/>
        </w:rPr>
        <w:t>објекти</w:t>
      </w:r>
      <w:proofErr w:type="spellEnd"/>
      <w:r w:rsidRPr="00C23BAC">
        <w:rPr>
          <w:szCs w:val="22"/>
        </w:rPr>
        <w:t xml:space="preserve"> </w:t>
      </w:r>
      <w:proofErr w:type="spellStart"/>
      <w:r w:rsidRPr="00C23BAC">
        <w:rPr>
          <w:szCs w:val="22"/>
        </w:rPr>
        <w:t>преносне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су</w:t>
      </w:r>
      <w:proofErr w:type="spellEnd"/>
      <w:r w:rsidRPr="00C23BAC">
        <w:rPr>
          <w:szCs w:val="22"/>
        </w:rPr>
        <w:t xml:space="preserve"> у </w:t>
      </w:r>
      <w:proofErr w:type="spellStart"/>
      <w:r w:rsidRPr="00C23BAC">
        <w:rPr>
          <w:szCs w:val="22"/>
        </w:rPr>
        <w:t>надлежности</w:t>
      </w:r>
      <w:proofErr w:type="spellEnd"/>
      <w:r w:rsidRPr="00C23BAC">
        <w:rPr>
          <w:szCs w:val="22"/>
        </w:rPr>
        <w:t xml:space="preserve"> и </w:t>
      </w:r>
      <w:proofErr w:type="spellStart"/>
      <w:r w:rsidRPr="00C23BAC">
        <w:rPr>
          <w:szCs w:val="22"/>
        </w:rPr>
        <w:t>власништву</w:t>
      </w:r>
      <w:proofErr w:type="spellEnd"/>
      <w:r w:rsidRPr="00C23BAC">
        <w:rPr>
          <w:szCs w:val="22"/>
        </w:rPr>
        <w:t xml:space="preserve"> </w:t>
      </w:r>
      <w:r w:rsidRPr="00C23BAC">
        <w:rPr>
          <w:szCs w:val="22"/>
          <w:lang w:val="sr-Cyrl-RS"/>
        </w:rPr>
        <w:t>АД</w:t>
      </w:r>
      <w:r w:rsidRPr="00C23BAC">
        <w:rPr>
          <w:szCs w:val="22"/>
        </w:rPr>
        <w:t xml:space="preserve"> „</w:t>
      </w:r>
      <w:proofErr w:type="spellStart"/>
      <w:r w:rsidRPr="00C23BAC">
        <w:rPr>
          <w:szCs w:val="22"/>
        </w:rPr>
        <w:t>Електромрежа</w:t>
      </w:r>
      <w:proofErr w:type="spellEnd"/>
      <w:r w:rsidRPr="00C23BAC">
        <w:rPr>
          <w:szCs w:val="22"/>
        </w:rPr>
        <w:t xml:space="preserve"> Србије“:</w:t>
      </w:r>
    </w:p>
    <w:p w14:paraId="7E1231D6" w14:textId="77777777" w:rsidR="00D930B3" w:rsidRPr="00C23BAC" w:rsidRDefault="00D930B3">
      <w:pPr>
        <w:numPr>
          <w:ilvl w:val="0"/>
          <w:numId w:val="34"/>
        </w:numPr>
        <w:tabs>
          <w:tab w:val="clear" w:pos="1440"/>
          <w:tab w:val="left" w:pos="360"/>
        </w:tabs>
        <w:ind w:left="360" w:hanging="180"/>
        <w:jc w:val="both"/>
        <w:rPr>
          <w:rFonts w:eastAsia="Symbol"/>
          <w:szCs w:val="22"/>
        </w:rPr>
      </w:pPr>
      <w:r w:rsidRPr="00C23BAC">
        <w:rPr>
          <w:szCs w:val="22"/>
        </w:rPr>
        <w:t xml:space="preserve">ДВ 400kV </w:t>
      </w:r>
      <w:proofErr w:type="spellStart"/>
      <w:r w:rsidRPr="00C23BAC">
        <w:rPr>
          <w:szCs w:val="22"/>
        </w:rPr>
        <w:t>бр</w:t>
      </w:r>
      <w:proofErr w:type="spellEnd"/>
      <w:r w:rsidRPr="00C23BAC">
        <w:rPr>
          <w:szCs w:val="22"/>
        </w:rPr>
        <w:t xml:space="preserve">. 407 </w:t>
      </w:r>
      <w:r w:rsidRPr="00C23BAC">
        <w:rPr>
          <w:szCs w:val="22"/>
          <w:lang w:val="sr-Cyrl-RS"/>
        </w:rPr>
        <w:t>„</w:t>
      </w:r>
      <w:proofErr w:type="spellStart"/>
      <w:r w:rsidRPr="00C23BAC">
        <w:rPr>
          <w:szCs w:val="22"/>
        </w:rPr>
        <w:t>Косово</w:t>
      </w:r>
      <w:proofErr w:type="spellEnd"/>
      <w:r w:rsidRPr="00C23BAC">
        <w:rPr>
          <w:szCs w:val="22"/>
        </w:rPr>
        <w:t xml:space="preserve"> Б</w:t>
      </w:r>
      <w:r w:rsidRPr="00C23BAC">
        <w:rPr>
          <w:szCs w:val="22"/>
          <w:lang w:val="sr-Cyrl-RS"/>
        </w:rPr>
        <w:t>“</w:t>
      </w:r>
      <w:r w:rsidRPr="00C23BAC">
        <w:rPr>
          <w:szCs w:val="22"/>
        </w:rPr>
        <w:t xml:space="preserve"> </w:t>
      </w:r>
      <w:r w:rsidRPr="00C23BAC">
        <w:rPr>
          <w:szCs w:val="22"/>
          <w:lang w:val="sr-Cyrl-RS"/>
        </w:rPr>
        <w:t>-</w:t>
      </w:r>
      <w:r w:rsidRPr="00C23BAC">
        <w:rPr>
          <w:szCs w:val="22"/>
        </w:rPr>
        <w:t xml:space="preserve"> </w:t>
      </w:r>
      <w:r w:rsidRPr="00C23BAC">
        <w:rPr>
          <w:szCs w:val="22"/>
          <w:lang w:val="sr-Cyrl-RS"/>
        </w:rPr>
        <w:t>„</w:t>
      </w:r>
      <w:proofErr w:type="spellStart"/>
      <w:r w:rsidRPr="00C23BAC">
        <w:rPr>
          <w:szCs w:val="22"/>
        </w:rPr>
        <w:t>Ниш</w:t>
      </w:r>
      <w:proofErr w:type="spellEnd"/>
      <w:r w:rsidRPr="00C23BAC">
        <w:rPr>
          <w:szCs w:val="22"/>
        </w:rPr>
        <w:t xml:space="preserve"> 2</w:t>
      </w:r>
      <w:r w:rsidRPr="00C23BAC">
        <w:rPr>
          <w:szCs w:val="22"/>
          <w:lang w:val="sr-Cyrl-RS"/>
        </w:rPr>
        <w:t>“</w:t>
      </w:r>
      <w:r w:rsidRPr="00C23BAC">
        <w:rPr>
          <w:szCs w:val="22"/>
        </w:rPr>
        <w:t>;</w:t>
      </w:r>
    </w:p>
    <w:p w14:paraId="1B0ED44F" w14:textId="77777777" w:rsidR="00D930B3" w:rsidRPr="00C23BAC" w:rsidRDefault="00D930B3">
      <w:pPr>
        <w:numPr>
          <w:ilvl w:val="0"/>
          <w:numId w:val="34"/>
        </w:numPr>
        <w:tabs>
          <w:tab w:val="clear" w:pos="1440"/>
          <w:tab w:val="left" w:pos="360"/>
        </w:tabs>
        <w:ind w:left="360" w:hanging="180"/>
        <w:jc w:val="both"/>
        <w:rPr>
          <w:rFonts w:eastAsia="Symbol"/>
          <w:szCs w:val="22"/>
        </w:rPr>
      </w:pPr>
      <w:r w:rsidRPr="00C23BAC">
        <w:rPr>
          <w:szCs w:val="22"/>
        </w:rPr>
        <w:t xml:space="preserve">ДВ 110kV </w:t>
      </w:r>
      <w:proofErr w:type="spellStart"/>
      <w:r w:rsidRPr="00C23BAC">
        <w:rPr>
          <w:szCs w:val="22"/>
        </w:rPr>
        <w:t>бр</w:t>
      </w:r>
      <w:proofErr w:type="spellEnd"/>
      <w:r w:rsidRPr="00C23BAC">
        <w:rPr>
          <w:szCs w:val="22"/>
        </w:rPr>
        <w:t xml:space="preserve">. 156 </w:t>
      </w:r>
      <w:r w:rsidRPr="00C23BAC">
        <w:rPr>
          <w:szCs w:val="22"/>
          <w:lang w:val="sr-Cyrl-RS"/>
        </w:rPr>
        <w:t>„</w:t>
      </w:r>
      <w:proofErr w:type="spellStart"/>
      <w:r w:rsidRPr="00C23BAC">
        <w:rPr>
          <w:szCs w:val="22"/>
        </w:rPr>
        <w:t>Ниш</w:t>
      </w:r>
      <w:proofErr w:type="spellEnd"/>
      <w:r w:rsidRPr="00C23BAC">
        <w:rPr>
          <w:szCs w:val="22"/>
        </w:rPr>
        <w:t xml:space="preserve"> 1</w:t>
      </w:r>
      <w:r w:rsidRPr="00C23BAC">
        <w:rPr>
          <w:szCs w:val="22"/>
          <w:lang w:val="sr-Cyrl-RS"/>
        </w:rPr>
        <w:t>“</w:t>
      </w:r>
      <w:r w:rsidRPr="00C23BAC">
        <w:rPr>
          <w:szCs w:val="22"/>
        </w:rPr>
        <w:t xml:space="preserve"> </w:t>
      </w:r>
      <w:r w:rsidRPr="00C23BAC">
        <w:rPr>
          <w:szCs w:val="22"/>
          <w:lang w:val="sr-Cyrl-RS"/>
        </w:rPr>
        <w:t>-</w:t>
      </w:r>
      <w:r w:rsidRPr="00C23BAC">
        <w:rPr>
          <w:szCs w:val="22"/>
        </w:rPr>
        <w:t xml:space="preserve">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w:t>
      </w:r>
    </w:p>
    <w:p w14:paraId="22F38E07" w14:textId="77777777" w:rsidR="00D930B3" w:rsidRPr="00C23BAC" w:rsidRDefault="00D930B3">
      <w:pPr>
        <w:numPr>
          <w:ilvl w:val="0"/>
          <w:numId w:val="34"/>
        </w:numPr>
        <w:tabs>
          <w:tab w:val="clear" w:pos="1440"/>
          <w:tab w:val="left" w:pos="360"/>
        </w:tabs>
        <w:ind w:left="360" w:hanging="180"/>
        <w:jc w:val="both"/>
        <w:rPr>
          <w:rFonts w:eastAsia="Symbol"/>
          <w:szCs w:val="22"/>
        </w:rPr>
      </w:pPr>
      <w:r w:rsidRPr="00C23BAC">
        <w:rPr>
          <w:szCs w:val="22"/>
        </w:rPr>
        <w:t xml:space="preserve">ДВ 110kV </w:t>
      </w:r>
      <w:proofErr w:type="spellStart"/>
      <w:r w:rsidRPr="00C23BAC">
        <w:rPr>
          <w:szCs w:val="22"/>
        </w:rPr>
        <w:t>бр</w:t>
      </w:r>
      <w:proofErr w:type="spellEnd"/>
      <w:r w:rsidRPr="00C23BAC">
        <w:rPr>
          <w:szCs w:val="22"/>
        </w:rPr>
        <w:t xml:space="preserve">. 1185 </w:t>
      </w:r>
      <w:r w:rsidRPr="00C23BAC">
        <w:rPr>
          <w:szCs w:val="22"/>
          <w:lang w:val="sr-Cyrl-RS"/>
        </w:rPr>
        <w:t xml:space="preserve">„ТС </w:t>
      </w:r>
      <w:proofErr w:type="spellStart"/>
      <w:r w:rsidRPr="00C23BAC">
        <w:rPr>
          <w:szCs w:val="22"/>
        </w:rPr>
        <w:t>Куршумлија</w:t>
      </w:r>
      <w:proofErr w:type="spellEnd"/>
      <w:r w:rsidRPr="00C23BAC">
        <w:rPr>
          <w:szCs w:val="22"/>
          <w:lang w:val="sr-Cyrl-RS"/>
        </w:rPr>
        <w:t>“</w:t>
      </w:r>
      <w:r w:rsidRPr="00C23BAC">
        <w:rPr>
          <w:szCs w:val="22"/>
        </w:rPr>
        <w:t xml:space="preserve"> </w:t>
      </w:r>
      <w:r w:rsidRPr="00C23BAC">
        <w:rPr>
          <w:szCs w:val="22"/>
          <w:lang w:val="sr-Cyrl-RS"/>
        </w:rPr>
        <w:t xml:space="preserve">- „ТС </w:t>
      </w:r>
      <w:proofErr w:type="spellStart"/>
      <w:r w:rsidRPr="00C23BAC">
        <w:rPr>
          <w:szCs w:val="22"/>
        </w:rPr>
        <w:t>Прокупље</w:t>
      </w:r>
      <w:proofErr w:type="spellEnd"/>
      <w:r w:rsidRPr="00C23BAC">
        <w:rPr>
          <w:szCs w:val="22"/>
          <w:lang w:val="sr-Cyrl-RS"/>
        </w:rPr>
        <w:t>“</w:t>
      </w:r>
    </w:p>
    <w:p w14:paraId="749C6646" w14:textId="77777777" w:rsidR="00D930B3" w:rsidRPr="00C23BAC" w:rsidRDefault="00D930B3">
      <w:pPr>
        <w:numPr>
          <w:ilvl w:val="0"/>
          <w:numId w:val="34"/>
        </w:numPr>
        <w:tabs>
          <w:tab w:val="clear" w:pos="1440"/>
          <w:tab w:val="left" w:pos="360"/>
        </w:tabs>
        <w:ind w:left="360" w:hanging="180"/>
        <w:jc w:val="both"/>
        <w:rPr>
          <w:rFonts w:eastAsia="Symbol"/>
          <w:szCs w:val="22"/>
        </w:rPr>
      </w:pPr>
      <w:r w:rsidRPr="00C23BAC">
        <w:rPr>
          <w:szCs w:val="22"/>
        </w:rPr>
        <w:t xml:space="preserve">ДВ 110kV </w:t>
      </w:r>
      <w:proofErr w:type="spellStart"/>
      <w:r w:rsidRPr="00C23BAC">
        <w:rPr>
          <w:szCs w:val="22"/>
        </w:rPr>
        <w:t>бр</w:t>
      </w:r>
      <w:proofErr w:type="spellEnd"/>
      <w:r w:rsidRPr="00C23BAC">
        <w:rPr>
          <w:szCs w:val="22"/>
        </w:rPr>
        <w:t>. 1</w:t>
      </w:r>
      <w:r w:rsidRPr="00C23BAC">
        <w:rPr>
          <w:szCs w:val="22"/>
          <w:lang w:val="sr-Cyrl-RS"/>
        </w:rPr>
        <w:t>245</w:t>
      </w:r>
      <w:r w:rsidRPr="00C23BAC">
        <w:rPr>
          <w:szCs w:val="22"/>
        </w:rPr>
        <w:t xml:space="preserve"> </w:t>
      </w:r>
      <w:r w:rsidRPr="00C23BAC">
        <w:rPr>
          <w:szCs w:val="22"/>
          <w:lang w:val="sr-Cyrl-RS"/>
        </w:rPr>
        <w:t>„ТС Ниш 2“</w:t>
      </w:r>
      <w:r w:rsidRPr="00C23BAC">
        <w:rPr>
          <w:szCs w:val="22"/>
        </w:rPr>
        <w:t xml:space="preserve"> </w:t>
      </w:r>
      <w:r w:rsidRPr="00C23BAC">
        <w:rPr>
          <w:szCs w:val="22"/>
          <w:lang w:val="sr-Cyrl-RS"/>
        </w:rPr>
        <w:t xml:space="preserve">- „ТС </w:t>
      </w:r>
      <w:proofErr w:type="spellStart"/>
      <w:r w:rsidRPr="00C23BAC">
        <w:rPr>
          <w:szCs w:val="22"/>
        </w:rPr>
        <w:t>Прокупље</w:t>
      </w:r>
      <w:proofErr w:type="spellEnd"/>
      <w:r w:rsidRPr="00C23BAC">
        <w:rPr>
          <w:szCs w:val="22"/>
          <w:lang w:val="sr-Cyrl-RS"/>
        </w:rPr>
        <w:t xml:space="preserve">“ </w:t>
      </w:r>
      <w:r w:rsidRPr="00C23BAC">
        <w:rPr>
          <w:szCs w:val="22"/>
        </w:rPr>
        <w:t>и</w:t>
      </w:r>
    </w:p>
    <w:p w14:paraId="2F0C936D" w14:textId="77777777" w:rsidR="00D930B3" w:rsidRPr="00C23BAC" w:rsidRDefault="00D930B3">
      <w:pPr>
        <w:numPr>
          <w:ilvl w:val="0"/>
          <w:numId w:val="34"/>
        </w:numPr>
        <w:tabs>
          <w:tab w:val="clear" w:pos="1440"/>
          <w:tab w:val="left" w:pos="360"/>
        </w:tabs>
        <w:ind w:left="360" w:hanging="180"/>
        <w:jc w:val="both"/>
        <w:rPr>
          <w:rFonts w:eastAsia="Symbol"/>
          <w:szCs w:val="22"/>
        </w:rPr>
      </w:pPr>
      <w:r w:rsidRPr="00C23BAC">
        <w:rPr>
          <w:szCs w:val="22"/>
        </w:rPr>
        <w:t xml:space="preserve">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w:t>
      </w:r>
    </w:p>
    <w:p w14:paraId="10808A27" w14:textId="77777777" w:rsidR="00D930B3" w:rsidRPr="00C23BAC" w:rsidRDefault="00D930B3" w:rsidP="00D930B3">
      <w:pPr>
        <w:jc w:val="both"/>
        <w:rPr>
          <w:szCs w:val="22"/>
        </w:rPr>
      </w:pPr>
      <w:proofErr w:type="spellStart"/>
      <w:r w:rsidRPr="00C23BAC">
        <w:rPr>
          <w:szCs w:val="22"/>
        </w:rPr>
        <w:t>Основно</w:t>
      </w:r>
      <w:proofErr w:type="spellEnd"/>
      <w:r w:rsidRPr="00C23BAC">
        <w:rPr>
          <w:szCs w:val="22"/>
        </w:rPr>
        <w:t xml:space="preserve"> </w:t>
      </w:r>
      <w:proofErr w:type="spellStart"/>
      <w:r w:rsidRPr="00C23BAC">
        <w:rPr>
          <w:szCs w:val="22"/>
        </w:rPr>
        <w:t>снабдевање</w:t>
      </w:r>
      <w:proofErr w:type="spellEnd"/>
      <w:r w:rsidRPr="00C23BAC">
        <w:rPr>
          <w:szCs w:val="22"/>
        </w:rPr>
        <w:t xml:space="preserve"> </w:t>
      </w:r>
      <w:proofErr w:type="spellStart"/>
      <w:r w:rsidRPr="00C23BAC">
        <w:rPr>
          <w:szCs w:val="22"/>
        </w:rPr>
        <w:t>општине</w:t>
      </w:r>
      <w:proofErr w:type="spellEnd"/>
      <w:r w:rsidRPr="00C23BAC">
        <w:rPr>
          <w:szCs w:val="22"/>
        </w:rPr>
        <w:t xml:space="preserve"> </w:t>
      </w:r>
      <w:proofErr w:type="spellStart"/>
      <w:r w:rsidRPr="00C23BAC">
        <w:rPr>
          <w:szCs w:val="22"/>
        </w:rPr>
        <w:t>Прокупље</w:t>
      </w:r>
      <w:proofErr w:type="spellEnd"/>
      <w:r w:rsidRPr="00C23BAC">
        <w:rPr>
          <w:szCs w:val="22"/>
        </w:rPr>
        <w:t xml:space="preserve"> и </w:t>
      </w:r>
      <w:proofErr w:type="spellStart"/>
      <w:r w:rsidRPr="00C23BAC">
        <w:rPr>
          <w:szCs w:val="22"/>
        </w:rPr>
        <w:t>објеката</w:t>
      </w:r>
      <w:proofErr w:type="spellEnd"/>
      <w:r w:rsidRPr="00C23BAC">
        <w:rPr>
          <w:szCs w:val="22"/>
        </w:rPr>
        <w:t xml:space="preserve"> у </w:t>
      </w:r>
      <w:r w:rsidRPr="00C23BAC">
        <w:rPr>
          <w:szCs w:val="22"/>
          <w:lang w:val="sr-Cyrl-RS"/>
        </w:rPr>
        <w:t>обу</w:t>
      </w:r>
      <w:proofErr w:type="spellStart"/>
      <w:r w:rsidRPr="00C23BAC">
        <w:rPr>
          <w:szCs w:val="22"/>
        </w:rPr>
        <w:t>хвату</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2 х 31,5MVA, </w:t>
      </w:r>
      <w:proofErr w:type="spellStart"/>
      <w:r w:rsidRPr="00C23BAC">
        <w:rPr>
          <w:szCs w:val="22"/>
        </w:rPr>
        <w:t>лоциране</w:t>
      </w:r>
      <w:proofErr w:type="spellEnd"/>
      <w:r w:rsidRPr="00C23BAC">
        <w:rPr>
          <w:szCs w:val="22"/>
        </w:rPr>
        <w:t xml:space="preserve"> у </w:t>
      </w:r>
      <w:proofErr w:type="spellStart"/>
      <w:r w:rsidRPr="00C23BAC">
        <w:rPr>
          <w:szCs w:val="22"/>
        </w:rPr>
        <w:t>ул</w:t>
      </w:r>
      <w:proofErr w:type="spellEnd"/>
      <w:r w:rsidRPr="00C23BAC">
        <w:rPr>
          <w:szCs w:val="22"/>
        </w:rPr>
        <w:t xml:space="preserve">. </w:t>
      </w:r>
      <w:proofErr w:type="spellStart"/>
      <w:r w:rsidRPr="00C23BAC">
        <w:rPr>
          <w:szCs w:val="22"/>
        </w:rPr>
        <w:t>Водичка</w:t>
      </w:r>
      <w:proofErr w:type="spellEnd"/>
      <w:r w:rsidRPr="00C23BAC">
        <w:rPr>
          <w:szCs w:val="22"/>
        </w:rPr>
        <w:t xml:space="preserve"> - </w:t>
      </w:r>
      <w:proofErr w:type="spellStart"/>
      <w:r w:rsidRPr="00C23BAC">
        <w:rPr>
          <w:szCs w:val="22"/>
        </w:rPr>
        <w:t>насеље</w:t>
      </w:r>
      <w:proofErr w:type="spellEnd"/>
      <w:r w:rsidRPr="00C23BAC">
        <w:rPr>
          <w:szCs w:val="22"/>
        </w:rPr>
        <w:t xml:space="preserve"> </w:t>
      </w:r>
      <w:proofErr w:type="spellStart"/>
      <w:r w:rsidRPr="00C23BAC">
        <w:rPr>
          <w:szCs w:val="22"/>
        </w:rPr>
        <w:t>Драгања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коју</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прикључене</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35/10kV </w:t>
      </w:r>
      <w:proofErr w:type="spellStart"/>
      <w:r w:rsidRPr="00C23BAC">
        <w:rPr>
          <w:szCs w:val="22"/>
        </w:rPr>
        <w:t>из</w:t>
      </w:r>
      <w:proofErr w:type="spellEnd"/>
      <w:r w:rsidRPr="00C23BAC">
        <w:rPr>
          <w:szCs w:val="22"/>
        </w:rPr>
        <w:t xml:space="preserve"> </w:t>
      </w:r>
      <w:proofErr w:type="spellStart"/>
      <w:r w:rsidRPr="00C23BAC">
        <w:rPr>
          <w:szCs w:val="22"/>
        </w:rPr>
        <w:t>којих</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напајају</w:t>
      </w:r>
      <w:proofErr w:type="spellEnd"/>
      <w:r w:rsidRPr="00C23BAC">
        <w:rPr>
          <w:szCs w:val="22"/>
        </w:rPr>
        <w:t xml:space="preserve"> </w:t>
      </w:r>
      <w:proofErr w:type="spellStart"/>
      <w:r w:rsidRPr="00C23BAC">
        <w:rPr>
          <w:szCs w:val="22"/>
        </w:rPr>
        <w:t>објекти</w:t>
      </w:r>
      <w:proofErr w:type="spellEnd"/>
      <w:r w:rsidRPr="00C23BAC">
        <w:rPr>
          <w:szCs w:val="22"/>
        </w:rPr>
        <w:t xml:space="preserve"> у </w:t>
      </w:r>
      <w:r w:rsidRPr="00C23BAC">
        <w:rPr>
          <w:szCs w:val="22"/>
          <w:lang w:val="sr-Cyrl-RS"/>
        </w:rPr>
        <w:t>обух</w:t>
      </w:r>
      <w:proofErr w:type="spellStart"/>
      <w:r w:rsidRPr="00C23BAC">
        <w:rPr>
          <w:szCs w:val="22"/>
        </w:rPr>
        <w:t>вату</w:t>
      </w:r>
      <w:proofErr w:type="spellEnd"/>
      <w:r w:rsidRPr="00C23BAC">
        <w:rPr>
          <w:szCs w:val="22"/>
        </w:rPr>
        <w:t xml:space="preserve"> Плана. </w:t>
      </w:r>
      <w:proofErr w:type="spellStart"/>
      <w:r w:rsidRPr="00C23BAC">
        <w:rPr>
          <w:szCs w:val="22"/>
        </w:rPr>
        <w:t>Основно</w:t>
      </w:r>
      <w:proofErr w:type="spellEnd"/>
      <w:r w:rsidRPr="00C23BAC">
        <w:rPr>
          <w:szCs w:val="22"/>
        </w:rPr>
        <w:t xml:space="preserve"> </w:t>
      </w:r>
      <w:proofErr w:type="spellStart"/>
      <w:r w:rsidRPr="00C23BAC">
        <w:rPr>
          <w:szCs w:val="22"/>
        </w:rPr>
        <w:t>снабдевање</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преко</w:t>
      </w:r>
      <w:proofErr w:type="spellEnd"/>
      <w:r w:rsidRPr="00C23BAC">
        <w:rPr>
          <w:szCs w:val="22"/>
        </w:rPr>
        <w:t xml:space="preserve"> </w:t>
      </w:r>
      <w:proofErr w:type="spellStart"/>
      <w:r w:rsidRPr="00C23BAC">
        <w:rPr>
          <w:szCs w:val="22"/>
        </w:rPr>
        <w:t>далековода</w:t>
      </w:r>
      <w:proofErr w:type="spellEnd"/>
      <w:r w:rsidRPr="00C23BAC">
        <w:rPr>
          <w:szCs w:val="22"/>
        </w:rPr>
        <w:t xml:space="preserve"> 110kV </w:t>
      </w:r>
      <w:proofErr w:type="spellStart"/>
      <w:r w:rsidRPr="00C23BAC">
        <w:rPr>
          <w:szCs w:val="22"/>
        </w:rPr>
        <w:t>бр</w:t>
      </w:r>
      <w:proofErr w:type="spellEnd"/>
      <w:r w:rsidRPr="00C23BAC">
        <w:rPr>
          <w:szCs w:val="22"/>
        </w:rPr>
        <w:t xml:space="preserve">. 1245 </w:t>
      </w:r>
      <w:proofErr w:type="spellStart"/>
      <w:r w:rsidRPr="00C23BAC">
        <w:rPr>
          <w:szCs w:val="22"/>
        </w:rPr>
        <w:t>од</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ТС 400/220/110 kV </w:t>
      </w:r>
      <w:r w:rsidRPr="00C23BAC">
        <w:rPr>
          <w:szCs w:val="22"/>
          <w:lang w:val="sr-Cyrl-RS"/>
        </w:rPr>
        <w:t>„</w:t>
      </w:r>
      <w:proofErr w:type="spellStart"/>
      <w:r w:rsidRPr="00C23BAC">
        <w:rPr>
          <w:szCs w:val="22"/>
        </w:rPr>
        <w:t>Ниш</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до</w:t>
      </w:r>
      <w:proofErr w:type="spellEnd"/>
      <w:r w:rsidRPr="00C23BAC">
        <w:rPr>
          <w:szCs w:val="22"/>
        </w:rPr>
        <w:t xml:space="preserve"> ТС 110/35 kV </w:t>
      </w:r>
      <w:r w:rsidRPr="00C23BAC">
        <w:rPr>
          <w:szCs w:val="22"/>
          <w:lang w:val="sr-Cyrl-RS"/>
        </w:rPr>
        <w:t>„</w:t>
      </w:r>
      <w:proofErr w:type="spellStart"/>
      <w:r w:rsidRPr="00C23BAC">
        <w:rPr>
          <w:szCs w:val="22"/>
        </w:rPr>
        <w:t>Прокупље</w:t>
      </w:r>
      <w:proofErr w:type="spellEnd"/>
      <w:r w:rsidRPr="00C23BAC">
        <w:rPr>
          <w:szCs w:val="22"/>
        </w:rPr>
        <w:t xml:space="preserve">“, и </w:t>
      </w:r>
      <w:proofErr w:type="spellStart"/>
      <w:r w:rsidRPr="00C23BAC">
        <w:rPr>
          <w:szCs w:val="22"/>
        </w:rPr>
        <w:t>напајање</w:t>
      </w:r>
      <w:proofErr w:type="spellEnd"/>
      <w:r w:rsidRPr="00C23BAC">
        <w:rPr>
          <w:szCs w:val="22"/>
        </w:rPr>
        <w:t xml:space="preserve"> </w:t>
      </w:r>
      <w:proofErr w:type="spellStart"/>
      <w:r w:rsidRPr="00C23BAC">
        <w:rPr>
          <w:szCs w:val="22"/>
        </w:rPr>
        <w:lastRenderedPageBreak/>
        <w:t>далеководом</w:t>
      </w:r>
      <w:proofErr w:type="spellEnd"/>
      <w:r w:rsidRPr="00C23BAC">
        <w:rPr>
          <w:szCs w:val="22"/>
        </w:rPr>
        <w:t xml:space="preserve"> 110kV </w:t>
      </w:r>
      <w:proofErr w:type="spellStart"/>
      <w:r w:rsidRPr="00C23BAC">
        <w:rPr>
          <w:szCs w:val="22"/>
        </w:rPr>
        <w:t>бр</w:t>
      </w:r>
      <w:proofErr w:type="spellEnd"/>
      <w:r w:rsidRPr="00C23BAC">
        <w:rPr>
          <w:szCs w:val="22"/>
        </w:rPr>
        <w:t xml:space="preserve"> 1185 </w:t>
      </w:r>
      <w:proofErr w:type="spellStart"/>
      <w:r w:rsidRPr="00C23BAC">
        <w:rPr>
          <w:szCs w:val="22"/>
        </w:rPr>
        <w:t>од</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ТС 110/35kV </w:t>
      </w:r>
      <w:r w:rsidRPr="00C23BAC">
        <w:rPr>
          <w:szCs w:val="22"/>
          <w:lang w:val="sr-Cyrl-RS"/>
        </w:rPr>
        <w:t>„</w:t>
      </w:r>
      <w:proofErr w:type="spellStart"/>
      <w:r w:rsidRPr="00C23BAC">
        <w:rPr>
          <w:szCs w:val="22"/>
        </w:rPr>
        <w:t>Куршумлија</w:t>
      </w:r>
      <w:proofErr w:type="spellEnd"/>
      <w:r w:rsidRPr="00C23BAC">
        <w:rPr>
          <w:szCs w:val="22"/>
          <w:lang w:val="sr-Cyrl-RS"/>
        </w:rPr>
        <w:t>“</w:t>
      </w:r>
      <w:r w:rsidRPr="00C23BAC">
        <w:rPr>
          <w:szCs w:val="22"/>
        </w:rPr>
        <w:t xml:space="preserve"> </w:t>
      </w:r>
      <w:proofErr w:type="spellStart"/>
      <w:r w:rsidRPr="00C23BAC">
        <w:rPr>
          <w:szCs w:val="22"/>
        </w:rPr>
        <w:t>до</w:t>
      </w:r>
      <w:proofErr w:type="spellEnd"/>
      <w:r w:rsidRPr="00C23BAC">
        <w:rPr>
          <w:szCs w:val="22"/>
        </w:rPr>
        <w:t xml:space="preserve"> ТС 110/35 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w:t>
      </w:r>
    </w:p>
    <w:p w14:paraId="2E40AD92" w14:textId="77777777" w:rsidR="00D930B3" w:rsidRPr="00C23BAC" w:rsidRDefault="00D930B3" w:rsidP="00D930B3">
      <w:pPr>
        <w:jc w:val="both"/>
        <w:rPr>
          <w:szCs w:val="22"/>
        </w:rPr>
      </w:pPr>
      <w:proofErr w:type="spellStart"/>
      <w:r w:rsidRPr="00C23BAC">
        <w:rPr>
          <w:szCs w:val="22"/>
        </w:rPr>
        <w:t>Корисници</w:t>
      </w:r>
      <w:proofErr w:type="spellEnd"/>
      <w:r w:rsidRPr="00C23BAC">
        <w:rPr>
          <w:szCs w:val="22"/>
        </w:rPr>
        <w:t xml:space="preserve"> у </w:t>
      </w:r>
      <w:r w:rsidRPr="00C23BAC">
        <w:rPr>
          <w:szCs w:val="22"/>
          <w:lang w:val="sr-Cyrl-RS"/>
        </w:rPr>
        <w:t>обу</w:t>
      </w:r>
      <w:proofErr w:type="spellStart"/>
      <w:r w:rsidRPr="00C23BAC">
        <w:rPr>
          <w:szCs w:val="22"/>
        </w:rPr>
        <w:t>хвату</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снабдевају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електричном</w:t>
      </w:r>
      <w:proofErr w:type="spellEnd"/>
      <w:r w:rsidRPr="00C23BAC">
        <w:rPr>
          <w:szCs w:val="22"/>
        </w:rPr>
        <w:t xml:space="preserve"> </w:t>
      </w:r>
      <w:proofErr w:type="spellStart"/>
      <w:r w:rsidRPr="00C23BAC">
        <w:rPr>
          <w:szCs w:val="22"/>
        </w:rPr>
        <w:t>енергијом</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w:t>
      </w:r>
      <w:proofErr w:type="spellStart"/>
      <w:r w:rsidRPr="00C23BAC">
        <w:rPr>
          <w:szCs w:val="22"/>
        </w:rPr>
        <w:t>напонских</w:t>
      </w:r>
      <w:proofErr w:type="spellEnd"/>
      <w:r w:rsidRPr="00C23BAC">
        <w:rPr>
          <w:szCs w:val="22"/>
        </w:rPr>
        <w:t xml:space="preserve"> </w:t>
      </w:r>
      <w:proofErr w:type="spellStart"/>
      <w:r w:rsidRPr="00C23BAC">
        <w:rPr>
          <w:szCs w:val="22"/>
        </w:rPr>
        <w:t>нивоа</w:t>
      </w:r>
      <w:proofErr w:type="spellEnd"/>
      <w:r w:rsidRPr="00C23BAC">
        <w:rPr>
          <w:szCs w:val="22"/>
        </w:rPr>
        <w:t xml:space="preserve"> 35/10kV:</w:t>
      </w:r>
    </w:p>
    <w:p w14:paraId="024F84BF" w14:textId="77777777" w:rsidR="00D930B3" w:rsidRPr="00C23BAC" w:rsidRDefault="00D930B3">
      <w:pPr>
        <w:numPr>
          <w:ilvl w:val="0"/>
          <w:numId w:val="35"/>
        </w:numPr>
        <w:tabs>
          <w:tab w:val="clear" w:pos="720"/>
          <w:tab w:val="left" w:pos="270"/>
        </w:tabs>
        <w:ind w:left="0" w:firstLine="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8+4 MVA,</w:t>
      </w:r>
    </w:p>
    <w:p w14:paraId="3FA44A89" w14:textId="77777777" w:rsidR="00D930B3" w:rsidRPr="00C23BAC" w:rsidRDefault="00D930B3">
      <w:pPr>
        <w:numPr>
          <w:ilvl w:val="0"/>
          <w:numId w:val="35"/>
        </w:numPr>
        <w:tabs>
          <w:tab w:val="clear" w:pos="720"/>
          <w:tab w:val="left" w:pos="270"/>
        </w:tabs>
        <w:ind w:left="0" w:firstLine="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8+4 MVA,</w:t>
      </w:r>
    </w:p>
    <w:p w14:paraId="1CCC37A0" w14:textId="77777777" w:rsidR="00D930B3" w:rsidRPr="00C23BAC" w:rsidRDefault="00D930B3">
      <w:pPr>
        <w:numPr>
          <w:ilvl w:val="0"/>
          <w:numId w:val="35"/>
        </w:numPr>
        <w:tabs>
          <w:tab w:val="clear" w:pos="720"/>
          <w:tab w:val="left" w:pos="270"/>
        </w:tabs>
        <w:ind w:left="0" w:firstLine="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8+4 MVA и</w:t>
      </w:r>
    </w:p>
    <w:p w14:paraId="617EB50A" w14:textId="77777777" w:rsidR="00D930B3" w:rsidRPr="00C23BAC" w:rsidRDefault="00D930B3" w:rsidP="00D930B3">
      <w:pPr>
        <w:tabs>
          <w:tab w:val="left" w:pos="270"/>
        </w:tabs>
        <w:jc w:val="both"/>
        <w:rPr>
          <w:szCs w:val="22"/>
        </w:rPr>
      </w:pPr>
      <w:proofErr w:type="spellStart"/>
      <w:r w:rsidRPr="00C23BAC">
        <w:rPr>
          <w:szCs w:val="22"/>
        </w:rPr>
        <w:t>индустријских</w:t>
      </w:r>
      <w:proofErr w:type="spellEnd"/>
      <w:r w:rsidRPr="00C23BAC">
        <w:rPr>
          <w:szCs w:val="22"/>
        </w:rPr>
        <w:t xml:space="preserve"> </w:t>
      </w:r>
      <w:proofErr w:type="spellStart"/>
      <w:r w:rsidRPr="00C23BAC">
        <w:rPr>
          <w:szCs w:val="22"/>
        </w:rPr>
        <w:t>трафостаница</w:t>
      </w:r>
      <w:proofErr w:type="spellEnd"/>
      <w:r w:rsidRPr="00C23BAC">
        <w:rPr>
          <w:szCs w:val="22"/>
        </w:rPr>
        <w:t>:</w:t>
      </w:r>
    </w:p>
    <w:p w14:paraId="54F41826" w14:textId="77777777" w:rsidR="00D930B3" w:rsidRPr="00C23BAC" w:rsidRDefault="00D930B3">
      <w:pPr>
        <w:numPr>
          <w:ilvl w:val="0"/>
          <w:numId w:val="35"/>
        </w:numPr>
        <w:tabs>
          <w:tab w:val="clear" w:pos="720"/>
          <w:tab w:val="left" w:pos="270"/>
        </w:tabs>
        <w:ind w:left="0" w:firstLine="0"/>
        <w:jc w:val="both"/>
        <w:rPr>
          <w:rFonts w:eastAsia="Symbol"/>
          <w:szCs w:val="22"/>
        </w:rPr>
      </w:pPr>
      <w:r w:rsidRPr="00C23BAC">
        <w:rPr>
          <w:szCs w:val="22"/>
        </w:rPr>
        <w:t xml:space="preserve">ТС 35/6kV </w:t>
      </w:r>
      <w:r w:rsidRPr="00C23BAC">
        <w:rPr>
          <w:szCs w:val="22"/>
          <w:lang w:val="sr-Cyrl-RS"/>
        </w:rPr>
        <w:t>„</w:t>
      </w:r>
      <w:r w:rsidRPr="00C23BAC">
        <w:rPr>
          <w:szCs w:val="22"/>
        </w:rPr>
        <w:t>ФОМ</w:t>
      </w:r>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2 х 8MVA, и</w:t>
      </w:r>
    </w:p>
    <w:p w14:paraId="334F49A4" w14:textId="77777777" w:rsidR="00D930B3" w:rsidRPr="00C23BAC" w:rsidRDefault="00D930B3">
      <w:pPr>
        <w:numPr>
          <w:ilvl w:val="0"/>
          <w:numId w:val="35"/>
        </w:numPr>
        <w:tabs>
          <w:tab w:val="clear" w:pos="720"/>
          <w:tab w:val="left" w:pos="270"/>
        </w:tabs>
        <w:ind w:left="0" w:firstLine="0"/>
        <w:jc w:val="both"/>
        <w:rPr>
          <w:rFonts w:eastAsia="Symbol"/>
          <w:szCs w:val="22"/>
        </w:rPr>
      </w:pPr>
      <w:r w:rsidRPr="00C23BAC">
        <w:rPr>
          <w:szCs w:val="22"/>
        </w:rPr>
        <w:t xml:space="preserve">ТС 35/6kV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2 х 2,5MVA.</w:t>
      </w:r>
    </w:p>
    <w:p w14:paraId="03C8D845" w14:textId="77777777" w:rsidR="00D930B3" w:rsidRPr="00C23BAC" w:rsidRDefault="00D930B3" w:rsidP="00D930B3">
      <w:pPr>
        <w:jc w:val="both"/>
        <w:rPr>
          <w:szCs w:val="22"/>
        </w:rPr>
      </w:pPr>
      <w:proofErr w:type="spellStart"/>
      <w:r w:rsidRPr="00C23BAC">
        <w:rPr>
          <w:szCs w:val="22"/>
        </w:rPr>
        <w:t>Дистрибутивне</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35/10kV и 35/6kV </w:t>
      </w:r>
      <w:proofErr w:type="spellStart"/>
      <w:r w:rsidRPr="00C23BAC">
        <w:rPr>
          <w:szCs w:val="22"/>
        </w:rPr>
        <w:t>су</w:t>
      </w:r>
      <w:proofErr w:type="spellEnd"/>
      <w:r w:rsidRPr="00C23BAC">
        <w:rPr>
          <w:szCs w:val="22"/>
        </w:rPr>
        <w:t xml:space="preserve"> </w:t>
      </w:r>
      <w:proofErr w:type="spellStart"/>
      <w:r w:rsidRPr="00C23BAC">
        <w:rPr>
          <w:szCs w:val="22"/>
        </w:rPr>
        <w:t>повезане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трафостаницом</w:t>
      </w:r>
      <w:proofErr w:type="spellEnd"/>
      <w:r w:rsidRPr="00C23BAC">
        <w:rPr>
          <w:szCs w:val="22"/>
        </w:rPr>
        <w:t xml:space="preserve">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следећи</w:t>
      </w:r>
      <w:proofErr w:type="spellEnd"/>
      <w:r w:rsidRPr="00C23BAC">
        <w:rPr>
          <w:szCs w:val="22"/>
        </w:rPr>
        <w:t xml:space="preserve"> </w:t>
      </w:r>
      <w:proofErr w:type="spellStart"/>
      <w:r w:rsidRPr="00C23BAC">
        <w:rPr>
          <w:szCs w:val="22"/>
        </w:rPr>
        <w:t>начин</w:t>
      </w:r>
      <w:proofErr w:type="spellEnd"/>
      <w:r w:rsidRPr="00C23BAC">
        <w:rPr>
          <w:szCs w:val="22"/>
        </w:rPr>
        <w:t>:</w:t>
      </w:r>
    </w:p>
    <w:p w14:paraId="4B1D91AD"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35/6kV </w:t>
      </w:r>
      <w:r w:rsidRPr="00C23BAC">
        <w:rPr>
          <w:szCs w:val="22"/>
          <w:lang w:val="sr-Cyrl-RS"/>
        </w:rPr>
        <w:t>„</w:t>
      </w:r>
      <w:r w:rsidRPr="00C23BAC">
        <w:rPr>
          <w:szCs w:val="22"/>
        </w:rPr>
        <w:t>ФОМ</w:t>
      </w:r>
      <w:r w:rsidRPr="00C23BAC">
        <w:rPr>
          <w:szCs w:val="22"/>
          <w:lang w:val="sr-Cyrl-RS"/>
        </w:rPr>
        <w:t>“</w:t>
      </w:r>
      <w:r w:rsidRPr="00C23BAC">
        <w:rPr>
          <w:szCs w:val="22"/>
        </w:rPr>
        <w:t xml:space="preserve">,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Cu </w:t>
      </w:r>
      <w:proofErr w:type="spellStart"/>
      <w:r w:rsidRPr="00C23BAC">
        <w:rPr>
          <w:szCs w:val="22"/>
        </w:rPr>
        <w:t>пресека</w:t>
      </w:r>
      <w:proofErr w:type="spellEnd"/>
      <w:r w:rsidRPr="00C23BAC">
        <w:rPr>
          <w:szCs w:val="22"/>
        </w:rPr>
        <w:t xml:space="preserve"> 35mm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0,2km;</w:t>
      </w:r>
    </w:p>
    <w:p w14:paraId="486A860B"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35/6kV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1,2km;</w:t>
      </w:r>
    </w:p>
    <w:p w14:paraId="39A538ED"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Мала</w:t>
      </w:r>
      <w:proofErr w:type="spellEnd"/>
      <w:r w:rsidRPr="00C23BAC">
        <w:rPr>
          <w:szCs w:val="22"/>
        </w:rPr>
        <w:t xml:space="preserve"> </w:t>
      </w:r>
      <w:proofErr w:type="spellStart"/>
      <w:r w:rsidRPr="00C23BAC">
        <w:rPr>
          <w:szCs w:val="22"/>
        </w:rPr>
        <w:t>Плана</w:t>
      </w:r>
      <w:proofErr w:type="spellEnd"/>
      <w:r w:rsidRPr="00C23BAC">
        <w:rPr>
          <w:szCs w:val="22"/>
          <w:lang w:val="sr-Cyrl-RS"/>
        </w:rPr>
        <w:t>“</w:t>
      </w:r>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8,6km и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0,75km;</w:t>
      </w:r>
    </w:p>
    <w:p w14:paraId="1285A947"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Мала</w:t>
      </w:r>
      <w:proofErr w:type="spellEnd"/>
      <w:r w:rsidRPr="00C23BAC">
        <w:rPr>
          <w:szCs w:val="22"/>
        </w:rPr>
        <w:t xml:space="preserve"> </w:t>
      </w:r>
      <w:proofErr w:type="spellStart"/>
      <w:r w:rsidRPr="00C23BAC">
        <w:rPr>
          <w:szCs w:val="22"/>
        </w:rPr>
        <w:t>Плана</w:t>
      </w:r>
      <w:proofErr w:type="spellEnd"/>
      <w:r w:rsidRPr="00C23BAC">
        <w:rPr>
          <w:szCs w:val="22"/>
          <w:lang w:val="sr-Cyrl-RS"/>
        </w:rPr>
        <w:t>“</w:t>
      </w:r>
      <w:r w:rsidRPr="00C23BAC">
        <w:rPr>
          <w:szCs w:val="22"/>
        </w:rPr>
        <w:t xml:space="preserve"> </w:t>
      </w:r>
      <w:proofErr w:type="spellStart"/>
      <w:r w:rsidRPr="00C23BAC">
        <w:rPr>
          <w:szCs w:val="22"/>
        </w:rPr>
        <w:t>правац</w:t>
      </w:r>
      <w:proofErr w:type="spellEnd"/>
      <w:r w:rsidRPr="00C23BAC">
        <w:rPr>
          <w:szCs w:val="22"/>
        </w:rPr>
        <w:t xml:space="preserve"> Белољин,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7,0km и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XHE </w:t>
      </w:r>
      <w:proofErr w:type="spellStart"/>
      <w:r w:rsidRPr="00C23BAC">
        <w:rPr>
          <w:szCs w:val="22"/>
        </w:rPr>
        <w:t>пресека</w:t>
      </w:r>
      <w:proofErr w:type="spellEnd"/>
      <w:r w:rsidRPr="00C23BAC">
        <w:rPr>
          <w:szCs w:val="22"/>
        </w:rPr>
        <w:t xml:space="preserve"> 150mm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1,4km</w:t>
      </w:r>
      <w:r w:rsidRPr="00C23BAC">
        <w:rPr>
          <w:szCs w:val="22"/>
          <w:lang w:val="sr-Cyrl-RS"/>
        </w:rPr>
        <w:t>;</w:t>
      </w:r>
    </w:p>
    <w:p w14:paraId="2CBBBFB8"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везана</w:t>
      </w:r>
      <w:proofErr w:type="spellEnd"/>
      <w:r w:rsidRPr="00C23BAC">
        <w:rPr>
          <w:szCs w:val="22"/>
        </w:rPr>
        <w:t xml:space="preserve"> </w:t>
      </w:r>
      <w:proofErr w:type="spellStart"/>
      <w:r w:rsidRPr="00C23BAC">
        <w:rPr>
          <w:szCs w:val="22"/>
        </w:rPr>
        <w:t>двострано</w:t>
      </w:r>
      <w:proofErr w:type="spellEnd"/>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двоструким</w:t>
      </w:r>
      <w:proofErr w:type="spellEnd"/>
      <w:r w:rsidRPr="00C23BAC">
        <w:rPr>
          <w:szCs w:val="22"/>
        </w:rPr>
        <w:t xml:space="preserve"> </w:t>
      </w:r>
      <w:proofErr w:type="spellStart"/>
      <w:r w:rsidRPr="00C23BAC">
        <w:rPr>
          <w:szCs w:val="22"/>
        </w:rPr>
        <w:t>водом</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2,5km, </w:t>
      </w:r>
      <w:proofErr w:type="spellStart"/>
      <w:r w:rsidRPr="00C23BAC">
        <w:rPr>
          <w:szCs w:val="22"/>
        </w:rPr>
        <w:t>из</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а </w:t>
      </w:r>
      <w:proofErr w:type="spellStart"/>
      <w:r w:rsidRPr="00C23BAC">
        <w:rPr>
          <w:szCs w:val="22"/>
        </w:rPr>
        <w:t>други</w:t>
      </w:r>
      <w:proofErr w:type="spellEnd"/>
      <w:r w:rsidRPr="00C23BAC">
        <w:rPr>
          <w:szCs w:val="22"/>
        </w:rPr>
        <w:t xml:space="preserve"> </w:t>
      </w:r>
      <w:proofErr w:type="spellStart"/>
      <w:r w:rsidRPr="00C23BAC">
        <w:rPr>
          <w:szCs w:val="22"/>
        </w:rPr>
        <w:t>правац</w:t>
      </w:r>
      <w:proofErr w:type="spellEnd"/>
      <w:r w:rsidRPr="00C23BAC">
        <w:rPr>
          <w:szCs w:val="22"/>
        </w:rPr>
        <w:t xml:space="preserve"> </w:t>
      </w:r>
      <w:proofErr w:type="spellStart"/>
      <w:r w:rsidRPr="00C23BAC">
        <w:rPr>
          <w:szCs w:val="22"/>
        </w:rPr>
        <w:t>преко</w:t>
      </w:r>
      <w:proofErr w:type="spellEnd"/>
      <w:r w:rsidRPr="00C23BAC">
        <w:rPr>
          <w:szCs w:val="22"/>
        </w:rPr>
        <w:t xml:space="preserve"> ТС 35/10kV </w:t>
      </w:r>
      <w:r w:rsidRPr="00C23BAC">
        <w:rPr>
          <w:szCs w:val="22"/>
          <w:lang w:val="sr-Cyrl-RS"/>
        </w:rPr>
        <w:t>„</w:t>
      </w:r>
      <w:proofErr w:type="spellStart"/>
      <w:r w:rsidRPr="00C23BAC">
        <w:rPr>
          <w:szCs w:val="22"/>
        </w:rPr>
        <w:t>Мерошина</w:t>
      </w:r>
      <w:proofErr w:type="spellEnd"/>
      <w:r w:rsidRPr="00C23BAC">
        <w:rPr>
          <w:szCs w:val="22"/>
          <w:lang w:val="sr-Cyrl-RS"/>
        </w:rPr>
        <w:t>“</w:t>
      </w:r>
      <w:r w:rsidRPr="00C23BAC">
        <w:rPr>
          <w:szCs w:val="22"/>
        </w:rPr>
        <w:t xml:space="preserve">, </w:t>
      </w:r>
      <w:proofErr w:type="spellStart"/>
      <w:r w:rsidRPr="00C23BAC">
        <w:rPr>
          <w:szCs w:val="22"/>
        </w:rPr>
        <w:t>једноструким</w:t>
      </w:r>
      <w:proofErr w:type="spellEnd"/>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1,0km и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Cu </w:t>
      </w:r>
      <w:proofErr w:type="spellStart"/>
      <w:r w:rsidRPr="00C23BAC">
        <w:rPr>
          <w:szCs w:val="22"/>
        </w:rPr>
        <w:t>пресека</w:t>
      </w:r>
      <w:proofErr w:type="spellEnd"/>
      <w:r w:rsidRPr="00C23BAC">
        <w:rPr>
          <w:szCs w:val="22"/>
        </w:rPr>
        <w:t xml:space="preserve"> 35mm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10,8km</w:t>
      </w:r>
      <w:r w:rsidRPr="00C23BAC">
        <w:rPr>
          <w:szCs w:val="22"/>
          <w:lang w:val="sr-Cyrl-RS"/>
        </w:rPr>
        <w:t>;</w:t>
      </w:r>
    </w:p>
    <w:p w14:paraId="39B6AECA" w14:textId="77777777" w:rsidR="00D930B3" w:rsidRPr="00C23BAC" w:rsidRDefault="00D930B3">
      <w:pPr>
        <w:numPr>
          <w:ilvl w:val="0"/>
          <w:numId w:val="36"/>
        </w:numPr>
        <w:tabs>
          <w:tab w:val="clear" w:pos="1080"/>
          <w:tab w:val="left" w:pos="360"/>
        </w:tabs>
        <w:ind w:left="0" w:firstLine="27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XHP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и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IPZO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0,75km </w:t>
      </w:r>
      <w:proofErr w:type="spellStart"/>
      <w:r w:rsidRPr="00C23BAC">
        <w:rPr>
          <w:szCs w:val="22"/>
        </w:rPr>
        <w:t>од</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35/6kV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w:t>
      </w:r>
      <w:proofErr w:type="spellStart"/>
      <w:r w:rsidRPr="00C23BAC">
        <w:rPr>
          <w:szCs w:val="22"/>
        </w:rPr>
        <w:t>укупне</w:t>
      </w:r>
      <w:proofErr w:type="spellEnd"/>
      <w:r w:rsidRPr="00C23BAC">
        <w:rPr>
          <w:szCs w:val="22"/>
        </w:rPr>
        <w:t xml:space="preserve"> </w:t>
      </w:r>
      <w:proofErr w:type="spellStart"/>
      <w:r w:rsidRPr="00C23BAC">
        <w:rPr>
          <w:szCs w:val="22"/>
        </w:rPr>
        <w:t>дужине</w:t>
      </w:r>
      <w:proofErr w:type="spellEnd"/>
      <w:r w:rsidRPr="00C23BAC">
        <w:rPr>
          <w:szCs w:val="22"/>
        </w:rPr>
        <w:t xml:space="preserve"> 2,8km;</w:t>
      </w:r>
    </w:p>
    <w:p w14:paraId="305C5705" w14:textId="77777777" w:rsidR="00D930B3" w:rsidRPr="00C23BAC" w:rsidRDefault="00D930B3">
      <w:pPr>
        <w:numPr>
          <w:ilvl w:val="0"/>
          <w:numId w:val="38"/>
        </w:numPr>
        <w:tabs>
          <w:tab w:val="left" w:pos="360"/>
          <w:tab w:val="left" w:pos="426"/>
        </w:tabs>
        <w:ind w:left="0" w:firstLine="270"/>
        <w:jc w:val="both"/>
        <w:rPr>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везана</w:t>
      </w:r>
      <w:proofErr w:type="spellEnd"/>
      <w:r w:rsidRPr="00C23BAC">
        <w:rPr>
          <w:szCs w:val="22"/>
        </w:rPr>
        <w:t xml:space="preserve"> </w:t>
      </w:r>
      <w:proofErr w:type="spellStart"/>
      <w:r w:rsidRPr="00C23BAC">
        <w:rPr>
          <w:szCs w:val="22"/>
        </w:rPr>
        <w:t>тространо</w:t>
      </w:r>
      <w:proofErr w:type="spellEnd"/>
      <w:r w:rsidRPr="00C23BAC">
        <w:rPr>
          <w:szCs w:val="22"/>
        </w:rPr>
        <w:t xml:space="preserve"> и </w:t>
      </w:r>
      <w:proofErr w:type="spellStart"/>
      <w:r w:rsidRPr="00C23BAC">
        <w:rPr>
          <w:szCs w:val="22"/>
        </w:rPr>
        <w:t>то</w:t>
      </w:r>
      <w:proofErr w:type="spellEnd"/>
      <w:r w:rsidRPr="00C23BAC">
        <w:rPr>
          <w:szCs w:val="22"/>
        </w:rPr>
        <w:t xml:space="preserve">: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из</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w:t>
      </w:r>
      <w:proofErr w:type="spellStart"/>
      <w:r w:rsidRPr="00C23BAC">
        <w:rPr>
          <w:szCs w:val="22"/>
        </w:rPr>
        <w:t>кроз</w:t>
      </w:r>
      <w:proofErr w:type="spellEnd"/>
      <w:r w:rsidRPr="00C23BAC">
        <w:rPr>
          <w:szCs w:val="22"/>
        </w:rPr>
        <w:t xml:space="preserve"> </w:t>
      </w:r>
      <w:proofErr w:type="spellStart"/>
      <w:r w:rsidRPr="00C23BAC">
        <w:rPr>
          <w:szCs w:val="22"/>
        </w:rPr>
        <w:t>централно</w:t>
      </w:r>
      <w:proofErr w:type="spellEnd"/>
      <w:r w:rsidRPr="00C23BAC">
        <w:rPr>
          <w:szCs w:val="22"/>
        </w:rPr>
        <w:t xml:space="preserve"> </w:t>
      </w:r>
      <w:proofErr w:type="spellStart"/>
      <w:r w:rsidRPr="00C23BAC">
        <w:rPr>
          <w:szCs w:val="22"/>
        </w:rPr>
        <w:t>градско</w:t>
      </w:r>
      <w:proofErr w:type="spellEnd"/>
      <w:r w:rsidRPr="00C23BAC">
        <w:rPr>
          <w:szCs w:val="22"/>
        </w:rPr>
        <w:t xml:space="preserve"> </w:t>
      </w:r>
      <w:proofErr w:type="spellStart"/>
      <w:r w:rsidRPr="00C23BAC">
        <w:rPr>
          <w:szCs w:val="22"/>
        </w:rPr>
        <w:t>језгро</w:t>
      </w:r>
      <w:proofErr w:type="spellEnd"/>
      <w:r w:rsidRPr="00C23BAC">
        <w:rPr>
          <w:szCs w:val="22"/>
        </w:rPr>
        <w:t xml:space="preserve"> у </w:t>
      </w:r>
      <w:proofErr w:type="spellStart"/>
      <w:r w:rsidRPr="00C23BAC">
        <w:rPr>
          <w:szCs w:val="22"/>
        </w:rPr>
        <w:t>дужини</w:t>
      </w:r>
      <w:proofErr w:type="spellEnd"/>
      <w:r w:rsidRPr="00C23BAC">
        <w:rPr>
          <w:szCs w:val="22"/>
        </w:rPr>
        <w:t xml:space="preserve"> </w:t>
      </w:r>
      <w:proofErr w:type="spellStart"/>
      <w:r w:rsidRPr="00C23BAC">
        <w:rPr>
          <w:szCs w:val="22"/>
        </w:rPr>
        <w:t>од</w:t>
      </w:r>
      <w:proofErr w:type="spellEnd"/>
      <w:r w:rsidRPr="00C23BAC">
        <w:rPr>
          <w:szCs w:val="22"/>
        </w:rPr>
        <w:t xml:space="preserve"> 3,9km, </w:t>
      </w:r>
      <w:proofErr w:type="spellStart"/>
      <w:r w:rsidRPr="00C23BAC">
        <w:rPr>
          <w:szCs w:val="22"/>
        </w:rPr>
        <w:t>други</w:t>
      </w:r>
      <w:proofErr w:type="spellEnd"/>
      <w:r w:rsidRPr="00C23BAC">
        <w:rPr>
          <w:szCs w:val="22"/>
        </w:rPr>
        <w:t xml:space="preserve"> </w:t>
      </w:r>
      <w:proofErr w:type="spellStart"/>
      <w:r w:rsidRPr="00C23BAC">
        <w:rPr>
          <w:szCs w:val="22"/>
        </w:rPr>
        <w:t>правац</w:t>
      </w:r>
      <w:proofErr w:type="spellEnd"/>
      <w:r w:rsidRPr="00C23BAC">
        <w:rPr>
          <w:szCs w:val="22"/>
        </w:rPr>
        <w:t xml:space="preserve"> </w:t>
      </w:r>
      <w:proofErr w:type="spellStart"/>
      <w:r w:rsidRPr="00C23BAC">
        <w:rPr>
          <w:szCs w:val="22"/>
        </w:rPr>
        <w:t>преко</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једноструким</w:t>
      </w:r>
      <w:proofErr w:type="spellEnd"/>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и </w:t>
      </w:r>
      <w:proofErr w:type="spellStart"/>
      <w:r w:rsidRPr="00C23BAC">
        <w:rPr>
          <w:szCs w:val="22"/>
        </w:rPr>
        <w:t>дужине</w:t>
      </w:r>
      <w:proofErr w:type="spellEnd"/>
      <w:r w:rsidRPr="00C23BAC">
        <w:rPr>
          <w:szCs w:val="22"/>
        </w:rPr>
        <w:t xml:space="preserve"> 0,97km и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XHP 48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0,65km и </w:t>
      </w:r>
      <w:proofErr w:type="spellStart"/>
      <w:r w:rsidRPr="00C23BAC">
        <w:rPr>
          <w:szCs w:val="22"/>
        </w:rPr>
        <w:t>трећи</w:t>
      </w:r>
      <w:proofErr w:type="spellEnd"/>
      <w:r w:rsidRPr="00C23BAC">
        <w:rPr>
          <w:szCs w:val="22"/>
        </w:rPr>
        <w:t xml:space="preserve"> </w:t>
      </w:r>
      <w:proofErr w:type="spellStart"/>
      <w:r w:rsidRPr="00C23BAC">
        <w:rPr>
          <w:szCs w:val="22"/>
        </w:rPr>
        <w:t>правац</w:t>
      </w:r>
      <w:proofErr w:type="spellEnd"/>
      <w:r w:rsidRPr="00C23BAC">
        <w:rPr>
          <w:szCs w:val="22"/>
        </w:rPr>
        <w:t xml:space="preserve"> </w:t>
      </w:r>
      <w:proofErr w:type="spellStart"/>
      <w:r w:rsidRPr="00C23BAC">
        <w:rPr>
          <w:szCs w:val="22"/>
        </w:rPr>
        <w:t>преко</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служи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попречна</w:t>
      </w:r>
      <w:proofErr w:type="spellEnd"/>
      <w:r w:rsidRPr="00C23BAC">
        <w:rPr>
          <w:szCs w:val="22"/>
        </w:rPr>
        <w:t xml:space="preserve"> </w:t>
      </w:r>
      <w:proofErr w:type="spellStart"/>
      <w:r w:rsidRPr="00C23BAC">
        <w:rPr>
          <w:szCs w:val="22"/>
        </w:rPr>
        <w:t>веза</w:t>
      </w:r>
      <w:proofErr w:type="spellEnd"/>
      <w:r w:rsidRPr="00C23BAC">
        <w:rPr>
          <w:szCs w:val="22"/>
        </w:rPr>
        <w:t xml:space="preserve"> </w:t>
      </w:r>
      <w:proofErr w:type="spellStart"/>
      <w:r w:rsidRPr="00C23BAC">
        <w:rPr>
          <w:szCs w:val="22"/>
        </w:rPr>
        <w:t>ради</w:t>
      </w:r>
      <w:proofErr w:type="spellEnd"/>
      <w:r w:rsidRPr="00C23BAC">
        <w:rPr>
          <w:szCs w:val="22"/>
        </w:rPr>
        <w:t xml:space="preserve"> </w:t>
      </w:r>
      <w:proofErr w:type="spellStart"/>
      <w:r w:rsidRPr="00C23BAC">
        <w:rPr>
          <w:szCs w:val="22"/>
        </w:rPr>
        <w:t>обезбеђења</w:t>
      </w:r>
      <w:proofErr w:type="spellEnd"/>
      <w:r w:rsidRPr="00C23BAC">
        <w:rPr>
          <w:szCs w:val="22"/>
        </w:rPr>
        <w:t xml:space="preserve"> </w:t>
      </w:r>
      <w:proofErr w:type="spellStart"/>
      <w:r w:rsidRPr="00C23BAC">
        <w:rPr>
          <w:szCs w:val="22"/>
        </w:rPr>
        <w:t>двостраног</w:t>
      </w:r>
      <w:proofErr w:type="spellEnd"/>
      <w:r w:rsidRPr="00C23BAC">
        <w:rPr>
          <w:szCs w:val="22"/>
        </w:rPr>
        <w:t xml:space="preserve"> </w:t>
      </w:r>
      <w:proofErr w:type="spellStart"/>
      <w:r w:rsidRPr="00C23BAC">
        <w:rPr>
          <w:szCs w:val="22"/>
        </w:rPr>
        <w:t>напајања</w:t>
      </w:r>
      <w:proofErr w:type="spellEnd"/>
      <w:r w:rsidRPr="00C23BAC">
        <w:rPr>
          <w:szCs w:val="22"/>
        </w:rPr>
        <w:t xml:space="preserve">) </w:t>
      </w:r>
      <w:proofErr w:type="spellStart"/>
      <w:r w:rsidRPr="00C23BAC">
        <w:rPr>
          <w:szCs w:val="22"/>
        </w:rPr>
        <w:t>ваздушним</w:t>
      </w:r>
      <w:proofErr w:type="spellEnd"/>
      <w:r w:rsidRPr="00C23BAC">
        <w:rPr>
          <w:szCs w:val="22"/>
        </w:rPr>
        <w:t xml:space="preserve"> </w:t>
      </w:r>
      <w:proofErr w:type="spellStart"/>
      <w:r w:rsidRPr="00C23BAC">
        <w:rPr>
          <w:szCs w:val="22"/>
        </w:rPr>
        <w:t>далеководом</w:t>
      </w:r>
      <w:proofErr w:type="spellEnd"/>
      <w:r w:rsidRPr="00C23BAC">
        <w:rPr>
          <w:szCs w:val="22"/>
        </w:rPr>
        <w:t xml:space="preserve"> 35kV </w:t>
      </w:r>
      <w:proofErr w:type="spellStart"/>
      <w:r w:rsidRPr="00C23BAC">
        <w:rPr>
          <w:szCs w:val="22"/>
        </w:rPr>
        <w:t>типа</w:t>
      </w:r>
      <w:proofErr w:type="spellEnd"/>
      <w:r w:rsidRPr="00C23BAC">
        <w:rPr>
          <w:szCs w:val="22"/>
        </w:rPr>
        <w:t xml:space="preserve"> Alč </w:t>
      </w:r>
      <w:proofErr w:type="spellStart"/>
      <w:r w:rsidRPr="00C23BAC">
        <w:rPr>
          <w:szCs w:val="22"/>
        </w:rPr>
        <w:t>пресека</w:t>
      </w:r>
      <w:proofErr w:type="spellEnd"/>
      <w:r w:rsidRPr="00C23BAC">
        <w:rPr>
          <w:szCs w:val="22"/>
        </w:rPr>
        <w:t xml:space="preserve"> 70mm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1,43km, и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XHP 48 </w:t>
      </w:r>
      <w:proofErr w:type="spellStart"/>
      <w:r w:rsidRPr="00C23BAC">
        <w:rPr>
          <w:szCs w:val="22"/>
        </w:rPr>
        <w:t>пресека</w:t>
      </w:r>
      <w:proofErr w:type="spellEnd"/>
      <w:r w:rsidRPr="00C23BAC">
        <w:rPr>
          <w:szCs w:val="22"/>
        </w:rPr>
        <w:t xml:space="preserve"> 95mm</w:t>
      </w:r>
      <w:r w:rsidRPr="00C23BAC">
        <w:rPr>
          <w:szCs w:val="22"/>
          <w:vertAlign w:val="superscript"/>
        </w:rPr>
        <w:t>2</w:t>
      </w:r>
      <w:r w:rsidRPr="00C23BAC">
        <w:rPr>
          <w:szCs w:val="22"/>
        </w:rPr>
        <w:t>, дужине1,42km.</w:t>
      </w:r>
    </w:p>
    <w:p w14:paraId="61833A46" w14:textId="77777777" w:rsidR="00D930B3" w:rsidRPr="00C23BAC" w:rsidRDefault="00D930B3" w:rsidP="00D930B3">
      <w:pPr>
        <w:jc w:val="both"/>
        <w:rPr>
          <w:szCs w:val="22"/>
        </w:rPr>
      </w:pPr>
      <w:bookmarkStart w:id="5" w:name="page11"/>
      <w:bookmarkEnd w:id="5"/>
      <w:r w:rsidRPr="00C23BAC">
        <w:rPr>
          <w:szCs w:val="22"/>
        </w:rPr>
        <w:t xml:space="preserve">У </w:t>
      </w:r>
      <w:proofErr w:type="spellStart"/>
      <w:r w:rsidRPr="00C23BAC">
        <w:rPr>
          <w:szCs w:val="22"/>
        </w:rPr>
        <w:t>подручју</w:t>
      </w:r>
      <w:proofErr w:type="spellEnd"/>
      <w:r w:rsidRPr="00C23BAC">
        <w:rPr>
          <w:szCs w:val="22"/>
        </w:rPr>
        <w:t xml:space="preserve"> </w:t>
      </w:r>
      <w:r w:rsidRPr="00C23BAC">
        <w:rPr>
          <w:szCs w:val="22"/>
          <w:lang w:val="sr-Cyrl-RS"/>
        </w:rPr>
        <w:t>обу</w:t>
      </w:r>
      <w:proofErr w:type="spellStart"/>
      <w:r w:rsidRPr="00C23BAC">
        <w:rPr>
          <w:szCs w:val="22"/>
        </w:rPr>
        <w:t>хвата</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изграђено</w:t>
      </w:r>
      <w:proofErr w:type="spellEnd"/>
      <w:r w:rsidRPr="00C23BAC">
        <w:rPr>
          <w:szCs w:val="22"/>
        </w:rPr>
        <w:t xml:space="preserve"> и у </w:t>
      </w:r>
      <w:proofErr w:type="spellStart"/>
      <w:r w:rsidRPr="00C23BAC">
        <w:rPr>
          <w:szCs w:val="22"/>
        </w:rPr>
        <w:t>погону</w:t>
      </w:r>
      <w:proofErr w:type="spellEnd"/>
      <w:r w:rsidRPr="00C23BAC">
        <w:rPr>
          <w:szCs w:val="22"/>
        </w:rPr>
        <w:t xml:space="preserve"> </w:t>
      </w:r>
      <w:proofErr w:type="spellStart"/>
      <w:r w:rsidRPr="00C23BAC">
        <w:rPr>
          <w:szCs w:val="22"/>
        </w:rPr>
        <w:t>око</w:t>
      </w:r>
      <w:proofErr w:type="spellEnd"/>
      <w:r w:rsidRPr="00C23BAC">
        <w:rPr>
          <w:szCs w:val="22"/>
        </w:rPr>
        <w:t xml:space="preserve"> 100 </w:t>
      </w:r>
      <w:proofErr w:type="spellStart"/>
      <w:r w:rsidRPr="00C23BAC">
        <w:rPr>
          <w:szCs w:val="22"/>
        </w:rPr>
        <w:t>трафостаница</w:t>
      </w:r>
      <w:proofErr w:type="spellEnd"/>
      <w:r w:rsidRPr="00C23BAC">
        <w:rPr>
          <w:szCs w:val="22"/>
        </w:rPr>
        <w:t xml:space="preserve"> 10/0,4kV. </w:t>
      </w:r>
      <w:proofErr w:type="spellStart"/>
      <w:r w:rsidRPr="00C23BAC">
        <w:rPr>
          <w:szCs w:val="22"/>
        </w:rPr>
        <w:t>Трафостанице</w:t>
      </w:r>
      <w:proofErr w:type="spellEnd"/>
      <w:r w:rsidRPr="00C23BAC">
        <w:rPr>
          <w:szCs w:val="22"/>
        </w:rPr>
        <w:t xml:space="preserve"> 10/0,4kV </w:t>
      </w:r>
      <w:proofErr w:type="spellStart"/>
      <w:r w:rsidRPr="00C23BAC">
        <w:rPr>
          <w:szCs w:val="22"/>
        </w:rPr>
        <w:t>су</w:t>
      </w:r>
      <w:proofErr w:type="spellEnd"/>
      <w:r w:rsidRPr="00C23BAC">
        <w:rPr>
          <w:szCs w:val="22"/>
        </w:rPr>
        <w:t xml:space="preserve"> </w:t>
      </w:r>
      <w:proofErr w:type="spellStart"/>
      <w:r w:rsidRPr="00C23BAC">
        <w:rPr>
          <w:szCs w:val="22"/>
        </w:rPr>
        <w:t>различитих</w:t>
      </w:r>
      <w:proofErr w:type="spellEnd"/>
      <w:r w:rsidRPr="00C23BAC">
        <w:rPr>
          <w:szCs w:val="22"/>
        </w:rPr>
        <w:t xml:space="preserve"> </w:t>
      </w:r>
      <w:proofErr w:type="spellStart"/>
      <w:r w:rsidRPr="00C23BAC">
        <w:rPr>
          <w:szCs w:val="22"/>
        </w:rPr>
        <w:t>типова</w:t>
      </w:r>
      <w:proofErr w:type="spellEnd"/>
      <w:r w:rsidRPr="00C23BAC">
        <w:rPr>
          <w:szCs w:val="22"/>
        </w:rPr>
        <w:t xml:space="preserve">: у </w:t>
      </w:r>
      <w:proofErr w:type="spellStart"/>
      <w:r w:rsidRPr="00C23BAC">
        <w:rPr>
          <w:szCs w:val="22"/>
        </w:rPr>
        <w:t>објектима</w:t>
      </w:r>
      <w:proofErr w:type="spellEnd"/>
      <w:r w:rsidRPr="00C23BAC">
        <w:rPr>
          <w:szCs w:val="22"/>
        </w:rPr>
        <w:t xml:space="preserve">, </w:t>
      </w:r>
      <w:proofErr w:type="spellStart"/>
      <w:r w:rsidRPr="00C23BAC">
        <w:rPr>
          <w:szCs w:val="22"/>
        </w:rPr>
        <w:t>зидане</w:t>
      </w:r>
      <w:proofErr w:type="spellEnd"/>
      <w:r w:rsidRPr="00C23BAC">
        <w:rPr>
          <w:szCs w:val="22"/>
        </w:rPr>
        <w:t xml:space="preserve">, </w:t>
      </w:r>
      <w:proofErr w:type="spellStart"/>
      <w:r w:rsidRPr="00C23BAC">
        <w:rPr>
          <w:szCs w:val="22"/>
        </w:rPr>
        <w:t>типске</w:t>
      </w:r>
      <w:proofErr w:type="spellEnd"/>
      <w:r w:rsidRPr="00C23BAC">
        <w:rPr>
          <w:szCs w:val="22"/>
        </w:rPr>
        <w:t xml:space="preserve"> МБТС, КБТС, </w:t>
      </w:r>
      <w:proofErr w:type="spellStart"/>
      <w:r w:rsidRPr="00C23BAC">
        <w:rPr>
          <w:szCs w:val="22"/>
        </w:rPr>
        <w:t>стубне</w:t>
      </w:r>
      <w:proofErr w:type="spellEnd"/>
      <w:r w:rsidRPr="00C23BAC">
        <w:rPr>
          <w:szCs w:val="22"/>
        </w:rPr>
        <w:t xml:space="preserve"> и </w:t>
      </w:r>
      <w:r w:rsidRPr="00C23BAC">
        <w:rPr>
          <w:szCs w:val="22"/>
          <w:lang w:val="sr-Cyrl-RS"/>
        </w:rPr>
        <w:t>„</w:t>
      </w:r>
      <w:proofErr w:type="spellStart"/>
      <w:r w:rsidRPr="00C23BAC">
        <w:rPr>
          <w:szCs w:val="22"/>
        </w:rPr>
        <w:t>кула</w:t>
      </w:r>
      <w:proofErr w:type="spellEnd"/>
      <w:r w:rsidRPr="00C23BAC">
        <w:rPr>
          <w:szCs w:val="22"/>
          <w:lang w:val="sr-Cyrl-RS"/>
        </w:rPr>
        <w:t>“</w:t>
      </w:r>
      <w:r w:rsidRPr="00C23BAC">
        <w:rPr>
          <w:szCs w:val="22"/>
        </w:rPr>
        <w:t xml:space="preserve">. </w:t>
      </w:r>
      <w:proofErr w:type="spellStart"/>
      <w:r w:rsidRPr="00C23BAC">
        <w:rPr>
          <w:szCs w:val="22"/>
        </w:rPr>
        <w:t>Уграђени</w:t>
      </w:r>
      <w:proofErr w:type="spellEnd"/>
      <w:r w:rsidRPr="00C23BAC">
        <w:rPr>
          <w:szCs w:val="22"/>
        </w:rPr>
        <w:t xml:space="preserve"> </w:t>
      </w:r>
      <w:proofErr w:type="spellStart"/>
      <w:r w:rsidRPr="00C23BAC">
        <w:rPr>
          <w:szCs w:val="22"/>
        </w:rPr>
        <w:t>трафои</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снага</w:t>
      </w:r>
      <w:proofErr w:type="spellEnd"/>
      <w:r w:rsidRPr="00C23BAC">
        <w:rPr>
          <w:szCs w:val="22"/>
        </w:rPr>
        <w:t xml:space="preserve"> </w:t>
      </w:r>
      <w:proofErr w:type="spellStart"/>
      <w:r w:rsidRPr="00C23BAC">
        <w:rPr>
          <w:szCs w:val="22"/>
        </w:rPr>
        <w:t>од</w:t>
      </w:r>
      <w:proofErr w:type="spellEnd"/>
      <w:r w:rsidRPr="00C23BAC">
        <w:rPr>
          <w:szCs w:val="22"/>
        </w:rPr>
        <w:t>: 50kVA, 100kVA, 160kVA, 250kVA, 400kVA, 630kVA и 1.000kVA.</w:t>
      </w:r>
    </w:p>
    <w:p w14:paraId="025F7902" w14:textId="77777777" w:rsidR="00D930B3" w:rsidRPr="00C23BAC" w:rsidRDefault="00D930B3" w:rsidP="00D930B3">
      <w:pPr>
        <w:jc w:val="both"/>
        <w:rPr>
          <w:szCs w:val="22"/>
        </w:rPr>
      </w:pPr>
      <w:proofErr w:type="spellStart"/>
      <w:r w:rsidRPr="00C23BAC">
        <w:rPr>
          <w:szCs w:val="22"/>
        </w:rPr>
        <w:t>Мрежа</w:t>
      </w:r>
      <w:proofErr w:type="spellEnd"/>
      <w:r w:rsidRPr="00C23BAC">
        <w:rPr>
          <w:szCs w:val="22"/>
        </w:rPr>
        <w:t xml:space="preserve"> 10kV </w:t>
      </w:r>
      <w:proofErr w:type="spellStart"/>
      <w:r w:rsidRPr="00C23BAC">
        <w:rPr>
          <w:szCs w:val="22"/>
        </w:rPr>
        <w:t>на</w:t>
      </w:r>
      <w:proofErr w:type="spellEnd"/>
      <w:r w:rsidRPr="00C23BAC">
        <w:rPr>
          <w:szCs w:val="22"/>
        </w:rPr>
        <w:t xml:space="preserve"> </w:t>
      </w:r>
      <w:proofErr w:type="spellStart"/>
      <w:r w:rsidRPr="00C23BAC">
        <w:rPr>
          <w:szCs w:val="22"/>
        </w:rPr>
        <w:t>подручју</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претежно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кабловска</w:t>
      </w:r>
      <w:proofErr w:type="spellEnd"/>
      <w:r w:rsidRPr="00C23BAC">
        <w:rPr>
          <w:szCs w:val="22"/>
        </w:rPr>
        <w:t xml:space="preserve"> у </w:t>
      </w:r>
      <w:proofErr w:type="spellStart"/>
      <w:r w:rsidRPr="00C23BAC">
        <w:rPr>
          <w:szCs w:val="22"/>
        </w:rPr>
        <w:t>стамбеним</w:t>
      </w:r>
      <w:proofErr w:type="spellEnd"/>
      <w:r w:rsidRPr="00C23BAC">
        <w:rPr>
          <w:szCs w:val="22"/>
        </w:rPr>
        <w:t xml:space="preserve"> и </w:t>
      </w:r>
      <w:proofErr w:type="spellStart"/>
      <w:r w:rsidRPr="00C23BAC">
        <w:rPr>
          <w:szCs w:val="22"/>
        </w:rPr>
        <w:t>индустријским</w:t>
      </w:r>
      <w:proofErr w:type="spellEnd"/>
      <w:r w:rsidRPr="00C23BAC">
        <w:rPr>
          <w:szCs w:val="22"/>
        </w:rPr>
        <w:t xml:space="preserve"> </w:t>
      </w:r>
      <w:proofErr w:type="spellStart"/>
      <w:r w:rsidRPr="00C23BAC">
        <w:rPr>
          <w:szCs w:val="22"/>
        </w:rPr>
        <w:t>зонама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периферији</w:t>
      </w:r>
      <w:proofErr w:type="spellEnd"/>
      <w:r w:rsidRPr="00C23BAC">
        <w:rPr>
          <w:szCs w:val="22"/>
        </w:rPr>
        <w:t xml:space="preserve"> </w:t>
      </w:r>
      <w:proofErr w:type="spellStart"/>
      <w:r w:rsidRPr="00C23BAC">
        <w:rPr>
          <w:szCs w:val="22"/>
        </w:rPr>
        <w:t>града</w:t>
      </w:r>
      <w:proofErr w:type="spellEnd"/>
      <w:r w:rsidRPr="00C23BAC">
        <w:rPr>
          <w:szCs w:val="22"/>
        </w:rPr>
        <w:t xml:space="preserve"> и </w:t>
      </w:r>
      <w:proofErr w:type="spellStart"/>
      <w:r w:rsidRPr="00C23BAC">
        <w:rPr>
          <w:szCs w:val="22"/>
        </w:rPr>
        <w:t>према</w:t>
      </w:r>
      <w:proofErr w:type="spellEnd"/>
      <w:r w:rsidRPr="00C23BAC">
        <w:rPr>
          <w:szCs w:val="22"/>
        </w:rPr>
        <w:t xml:space="preserve"> </w:t>
      </w:r>
      <w:proofErr w:type="spellStart"/>
      <w:r w:rsidRPr="00C23BAC">
        <w:rPr>
          <w:szCs w:val="22"/>
        </w:rPr>
        <w:t>околним</w:t>
      </w:r>
      <w:proofErr w:type="spellEnd"/>
      <w:r w:rsidRPr="00C23BAC">
        <w:rPr>
          <w:szCs w:val="22"/>
        </w:rPr>
        <w:t xml:space="preserve"> </w:t>
      </w:r>
      <w:proofErr w:type="spellStart"/>
      <w:r w:rsidRPr="00C23BAC">
        <w:rPr>
          <w:szCs w:val="22"/>
        </w:rPr>
        <w:t>приградским</w:t>
      </w:r>
      <w:proofErr w:type="spellEnd"/>
      <w:r w:rsidRPr="00C23BAC">
        <w:rPr>
          <w:szCs w:val="22"/>
        </w:rPr>
        <w:t xml:space="preserve"> </w:t>
      </w:r>
      <w:proofErr w:type="spellStart"/>
      <w:r w:rsidRPr="00C23BAC">
        <w:rPr>
          <w:szCs w:val="22"/>
        </w:rPr>
        <w:t>насељима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надземна</w:t>
      </w:r>
      <w:proofErr w:type="spellEnd"/>
      <w:r w:rsidRPr="00C23BAC">
        <w:rPr>
          <w:szCs w:val="22"/>
        </w:rPr>
        <w:t xml:space="preserve"> (</w:t>
      </w:r>
      <w:proofErr w:type="spellStart"/>
      <w:r w:rsidRPr="00C23BAC">
        <w:rPr>
          <w:szCs w:val="22"/>
        </w:rPr>
        <w:t>ваздушна</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ваздушних</w:t>
      </w:r>
      <w:proofErr w:type="spellEnd"/>
      <w:r w:rsidRPr="00C23BAC">
        <w:rPr>
          <w:szCs w:val="22"/>
        </w:rPr>
        <w:t xml:space="preserve"> </w:t>
      </w:r>
      <w:proofErr w:type="spellStart"/>
      <w:r w:rsidRPr="00C23BAC">
        <w:rPr>
          <w:szCs w:val="22"/>
        </w:rPr>
        <w:t>водова</w:t>
      </w:r>
      <w:proofErr w:type="spellEnd"/>
      <w:r w:rsidRPr="00C23BAC">
        <w:rPr>
          <w:szCs w:val="22"/>
        </w:rPr>
        <w:t xml:space="preserve"> </w:t>
      </w:r>
      <w:proofErr w:type="spellStart"/>
      <w:r w:rsidRPr="00C23BAC">
        <w:rPr>
          <w:szCs w:val="22"/>
        </w:rPr>
        <w:t>присутан</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велики</w:t>
      </w:r>
      <w:proofErr w:type="spellEnd"/>
      <w:r w:rsidRPr="00C23BAC">
        <w:rPr>
          <w:szCs w:val="22"/>
        </w:rPr>
        <w:t xml:space="preserve"> </w:t>
      </w:r>
      <w:proofErr w:type="spellStart"/>
      <w:r w:rsidRPr="00C23BAC">
        <w:rPr>
          <w:szCs w:val="22"/>
        </w:rPr>
        <w:t>број</w:t>
      </w:r>
      <w:proofErr w:type="spellEnd"/>
      <w:r w:rsidRPr="00C23BAC">
        <w:rPr>
          <w:szCs w:val="22"/>
        </w:rPr>
        <w:t xml:space="preserve"> </w:t>
      </w:r>
      <w:proofErr w:type="spellStart"/>
      <w:r w:rsidRPr="00C23BAC">
        <w:rPr>
          <w:szCs w:val="22"/>
        </w:rPr>
        <w:t>типова</w:t>
      </w:r>
      <w:proofErr w:type="spellEnd"/>
      <w:r w:rsidRPr="00C23BAC">
        <w:rPr>
          <w:szCs w:val="22"/>
        </w:rPr>
        <w:t xml:space="preserve"> и </w:t>
      </w:r>
      <w:proofErr w:type="spellStart"/>
      <w:r w:rsidRPr="00C23BAC">
        <w:rPr>
          <w:szCs w:val="22"/>
        </w:rPr>
        <w:t>пресека</w:t>
      </w:r>
      <w:proofErr w:type="spellEnd"/>
      <w:r w:rsidRPr="00C23BAC">
        <w:rPr>
          <w:szCs w:val="22"/>
        </w:rPr>
        <w:t>.</w:t>
      </w:r>
    </w:p>
    <w:p w14:paraId="23B1F295" w14:textId="77777777" w:rsidR="00D930B3" w:rsidRPr="00C23BAC" w:rsidRDefault="00D930B3" w:rsidP="00D930B3">
      <w:pPr>
        <w:jc w:val="both"/>
        <w:rPr>
          <w:szCs w:val="22"/>
        </w:rPr>
      </w:pPr>
      <w:r w:rsidRPr="00C23BAC">
        <w:rPr>
          <w:szCs w:val="22"/>
          <w:lang w:val="sr-Cyrl-RS"/>
        </w:rPr>
        <w:t>„</w:t>
      </w:r>
      <w:proofErr w:type="spellStart"/>
      <w:r w:rsidRPr="00C23BAC">
        <w:rPr>
          <w:szCs w:val="22"/>
        </w:rPr>
        <w:t>Грађевински</w:t>
      </w:r>
      <w:proofErr w:type="spellEnd"/>
      <w:r w:rsidRPr="00C23BAC">
        <w:rPr>
          <w:szCs w:val="22"/>
        </w:rPr>
        <w:t xml:space="preserve"> </w:t>
      </w:r>
      <w:proofErr w:type="spellStart"/>
      <w:r w:rsidRPr="00C23BAC">
        <w:rPr>
          <w:szCs w:val="22"/>
        </w:rPr>
        <w:t>капацитети</w:t>
      </w:r>
      <w:proofErr w:type="spellEnd"/>
      <w:r w:rsidRPr="00C23BAC">
        <w:rPr>
          <w:szCs w:val="22"/>
          <w:lang w:val="sr-Cyrl-RS"/>
        </w:rPr>
        <w:t>“</w:t>
      </w:r>
      <w:r w:rsidRPr="00C23BAC">
        <w:rPr>
          <w:szCs w:val="22"/>
        </w:rPr>
        <w:t xml:space="preserve"> </w:t>
      </w:r>
      <w:proofErr w:type="spellStart"/>
      <w:r w:rsidRPr="00C23BAC">
        <w:rPr>
          <w:szCs w:val="22"/>
        </w:rPr>
        <w:t>трафостаница</w:t>
      </w:r>
      <w:proofErr w:type="spellEnd"/>
      <w:r w:rsidRPr="00C23BAC">
        <w:rPr>
          <w:szCs w:val="22"/>
        </w:rPr>
        <w:t xml:space="preserve"> 10/0,4kV </w:t>
      </w:r>
      <w:proofErr w:type="spellStart"/>
      <w:r w:rsidRPr="00C23BAC">
        <w:rPr>
          <w:szCs w:val="22"/>
        </w:rPr>
        <w:t>дозвољавају</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заменом</w:t>
      </w:r>
      <w:proofErr w:type="spellEnd"/>
      <w:r w:rsidRPr="00C23BAC">
        <w:rPr>
          <w:szCs w:val="22"/>
        </w:rPr>
        <w:t xml:space="preserve"> </w:t>
      </w:r>
      <w:proofErr w:type="spellStart"/>
      <w:r w:rsidRPr="00C23BAC">
        <w:rPr>
          <w:szCs w:val="22"/>
        </w:rPr>
        <w:t>инсталираних</w:t>
      </w:r>
      <w:proofErr w:type="spellEnd"/>
      <w:r w:rsidRPr="00C23BAC">
        <w:rPr>
          <w:szCs w:val="22"/>
        </w:rPr>
        <w:t xml:space="preserve"> </w:t>
      </w:r>
      <w:proofErr w:type="spellStart"/>
      <w:r w:rsidRPr="00C23BAC">
        <w:rPr>
          <w:szCs w:val="22"/>
        </w:rPr>
        <w:t>трафоа</w:t>
      </w:r>
      <w:proofErr w:type="spellEnd"/>
      <w:r w:rsidRPr="00C23BAC">
        <w:rPr>
          <w:szCs w:val="22"/>
        </w:rPr>
        <w:t xml:space="preserve"> </w:t>
      </w:r>
      <w:proofErr w:type="spellStart"/>
      <w:r w:rsidRPr="00C23BAC">
        <w:rPr>
          <w:szCs w:val="22"/>
        </w:rPr>
        <w:t>трафоима</w:t>
      </w:r>
      <w:proofErr w:type="spellEnd"/>
      <w:r w:rsidRPr="00C23BAC">
        <w:rPr>
          <w:szCs w:val="22"/>
        </w:rPr>
        <w:t xml:space="preserve"> </w:t>
      </w:r>
      <w:proofErr w:type="spellStart"/>
      <w:r w:rsidRPr="00C23BAC">
        <w:rPr>
          <w:szCs w:val="22"/>
        </w:rPr>
        <w:t>већих</w:t>
      </w:r>
      <w:proofErr w:type="spellEnd"/>
      <w:r w:rsidRPr="00C23BAC">
        <w:rPr>
          <w:szCs w:val="22"/>
        </w:rPr>
        <w:t xml:space="preserve"> </w:t>
      </w:r>
      <w:proofErr w:type="spellStart"/>
      <w:r w:rsidRPr="00C23BAC">
        <w:rPr>
          <w:szCs w:val="22"/>
        </w:rPr>
        <w:t>снага</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задовољити</w:t>
      </w:r>
      <w:proofErr w:type="spellEnd"/>
      <w:r w:rsidRPr="00C23BAC">
        <w:rPr>
          <w:szCs w:val="22"/>
        </w:rPr>
        <w:t xml:space="preserve"> </w:t>
      </w:r>
      <w:proofErr w:type="spellStart"/>
      <w:r w:rsidRPr="00C23BAC">
        <w:rPr>
          <w:szCs w:val="22"/>
        </w:rPr>
        <w:t>нове</w:t>
      </w:r>
      <w:proofErr w:type="spellEnd"/>
      <w:r w:rsidRPr="00C23BAC">
        <w:rPr>
          <w:szCs w:val="22"/>
        </w:rPr>
        <w:t xml:space="preserve"> </w:t>
      </w:r>
      <w:proofErr w:type="spellStart"/>
      <w:r w:rsidRPr="00C23BAC">
        <w:rPr>
          <w:szCs w:val="22"/>
        </w:rPr>
        <w:t>потребе</w:t>
      </w:r>
      <w:proofErr w:type="spellEnd"/>
      <w:r w:rsidRPr="00C23BAC">
        <w:rPr>
          <w:szCs w:val="22"/>
        </w:rPr>
        <w:t xml:space="preserve"> у </w:t>
      </w:r>
      <w:proofErr w:type="spellStart"/>
      <w:r w:rsidRPr="00C23BAC">
        <w:rPr>
          <w:szCs w:val="22"/>
        </w:rPr>
        <w:t>одређеним</w:t>
      </w:r>
      <w:proofErr w:type="spellEnd"/>
      <w:r w:rsidRPr="00C23BAC">
        <w:rPr>
          <w:szCs w:val="22"/>
        </w:rPr>
        <w:t xml:space="preserve"> </w:t>
      </w:r>
      <w:proofErr w:type="spellStart"/>
      <w:r w:rsidRPr="00C23BAC">
        <w:rPr>
          <w:szCs w:val="22"/>
        </w:rPr>
        <w:t>конзумима</w:t>
      </w:r>
      <w:proofErr w:type="spellEnd"/>
      <w:r w:rsidRPr="00C23BAC">
        <w:rPr>
          <w:szCs w:val="22"/>
        </w:rPr>
        <w:t xml:space="preserve"> </w:t>
      </w:r>
      <w:proofErr w:type="spellStart"/>
      <w:r w:rsidRPr="00C23BAC">
        <w:rPr>
          <w:szCs w:val="22"/>
        </w:rPr>
        <w:t>ових</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w:t>
      </w:r>
      <w:proofErr w:type="spellStart"/>
      <w:r w:rsidRPr="00C23BAC">
        <w:rPr>
          <w:szCs w:val="22"/>
        </w:rPr>
        <w:t>али</w:t>
      </w:r>
      <w:proofErr w:type="spellEnd"/>
      <w:r w:rsidRPr="00C23BAC">
        <w:rPr>
          <w:szCs w:val="22"/>
        </w:rPr>
        <w:t xml:space="preserve"> </w:t>
      </w:r>
      <w:proofErr w:type="spellStart"/>
      <w:r w:rsidRPr="00C23BAC">
        <w:rPr>
          <w:szCs w:val="22"/>
        </w:rPr>
        <w:t>дистрибутивна</w:t>
      </w:r>
      <w:proofErr w:type="spellEnd"/>
      <w:r w:rsidRPr="00C23BAC">
        <w:rPr>
          <w:szCs w:val="22"/>
        </w:rPr>
        <w:t xml:space="preserve"> </w:t>
      </w:r>
      <w:proofErr w:type="spellStart"/>
      <w:r w:rsidRPr="00C23BAC">
        <w:rPr>
          <w:szCs w:val="22"/>
        </w:rPr>
        <w:t>мрежа</w:t>
      </w:r>
      <w:proofErr w:type="spellEnd"/>
      <w:r w:rsidRPr="00C23BAC">
        <w:rPr>
          <w:szCs w:val="22"/>
        </w:rPr>
        <w:t xml:space="preserve"> 10kV </w:t>
      </w:r>
      <w:proofErr w:type="spellStart"/>
      <w:r w:rsidRPr="00C23BAC">
        <w:rPr>
          <w:szCs w:val="22"/>
        </w:rPr>
        <w:t>је</w:t>
      </w:r>
      <w:proofErr w:type="spellEnd"/>
      <w:r w:rsidRPr="00C23BAC">
        <w:rPr>
          <w:szCs w:val="22"/>
        </w:rPr>
        <w:t xml:space="preserve"> у </w:t>
      </w:r>
      <w:proofErr w:type="spellStart"/>
      <w:r w:rsidRPr="00C23BAC">
        <w:rPr>
          <w:szCs w:val="22"/>
        </w:rPr>
        <w:t>добром</w:t>
      </w:r>
      <w:proofErr w:type="spellEnd"/>
      <w:r w:rsidRPr="00C23BAC">
        <w:rPr>
          <w:szCs w:val="22"/>
        </w:rPr>
        <w:t xml:space="preserve"> </w:t>
      </w:r>
      <w:proofErr w:type="spellStart"/>
      <w:r w:rsidRPr="00C23BAC">
        <w:rPr>
          <w:szCs w:val="22"/>
        </w:rPr>
        <w:t>делу</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изведена</w:t>
      </w:r>
      <w:proofErr w:type="spellEnd"/>
      <w:r w:rsidRPr="00C23BAC">
        <w:rPr>
          <w:szCs w:val="22"/>
        </w:rPr>
        <w:t xml:space="preserve"> </w:t>
      </w:r>
      <w:proofErr w:type="spellStart"/>
      <w:r w:rsidRPr="00C23BAC">
        <w:rPr>
          <w:szCs w:val="22"/>
        </w:rPr>
        <w:t>кабловским</w:t>
      </w:r>
      <w:proofErr w:type="spellEnd"/>
      <w:r w:rsidRPr="00C23BAC">
        <w:rPr>
          <w:szCs w:val="22"/>
        </w:rPr>
        <w:t xml:space="preserve"> </w:t>
      </w:r>
      <w:proofErr w:type="spellStart"/>
      <w:r w:rsidRPr="00C23BAC">
        <w:rPr>
          <w:szCs w:val="22"/>
        </w:rPr>
        <w:t>водовима</w:t>
      </w:r>
      <w:proofErr w:type="spellEnd"/>
      <w:r w:rsidRPr="00C23BAC">
        <w:rPr>
          <w:szCs w:val="22"/>
        </w:rPr>
        <w:t xml:space="preserve"> </w:t>
      </w:r>
      <w:proofErr w:type="spellStart"/>
      <w:r w:rsidRPr="00C23BAC">
        <w:rPr>
          <w:szCs w:val="22"/>
        </w:rPr>
        <w:t>пресека</w:t>
      </w:r>
      <w:proofErr w:type="spellEnd"/>
      <w:r w:rsidRPr="00C23BAC">
        <w:rPr>
          <w:szCs w:val="22"/>
        </w:rPr>
        <w:t xml:space="preserve"> 35mm</w:t>
      </w:r>
      <w:r w:rsidRPr="00C23BAC">
        <w:rPr>
          <w:szCs w:val="22"/>
          <w:vertAlign w:val="superscript"/>
        </w:rPr>
        <w:t>2</w:t>
      </w:r>
      <w:r w:rsidRPr="00C23BAC">
        <w:rPr>
          <w:szCs w:val="22"/>
        </w:rPr>
        <w:t>, 50mm</w:t>
      </w:r>
      <w:r w:rsidRPr="00C23BAC">
        <w:rPr>
          <w:szCs w:val="22"/>
          <w:vertAlign w:val="superscript"/>
        </w:rPr>
        <w:t>2</w:t>
      </w:r>
      <w:r w:rsidRPr="00C23BAC">
        <w:rPr>
          <w:szCs w:val="22"/>
        </w:rPr>
        <w:t xml:space="preserve"> и 70mm</w:t>
      </w:r>
      <w:r w:rsidRPr="00C23BAC">
        <w:rPr>
          <w:szCs w:val="22"/>
          <w:vertAlign w:val="superscript"/>
        </w:rPr>
        <w:t>2</w:t>
      </w:r>
      <w:r w:rsidRPr="00C23BAC">
        <w:rPr>
          <w:szCs w:val="22"/>
        </w:rPr>
        <w:t xml:space="preserve"> и у </w:t>
      </w:r>
      <w:proofErr w:type="spellStart"/>
      <w:r w:rsidRPr="00C23BAC">
        <w:rPr>
          <w:szCs w:val="22"/>
        </w:rPr>
        <w:t>ваздушним</w:t>
      </w:r>
      <w:proofErr w:type="spellEnd"/>
      <w:r w:rsidRPr="00C23BAC">
        <w:rPr>
          <w:szCs w:val="22"/>
        </w:rPr>
        <w:t xml:space="preserve"> </w:t>
      </w:r>
      <w:proofErr w:type="spellStart"/>
      <w:r w:rsidRPr="00C23BAC">
        <w:rPr>
          <w:szCs w:val="22"/>
        </w:rPr>
        <w:t>водовима</w:t>
      </w:r>
      <w:proofErr w:type="spellEnd"/>
      <w:r w:rsidRPr="00C23BAC">
        <w:rPr>
          <w:szCs w:val="22"/>
        </w:rPr>
        <w:t xml:space="preserve"> 10kV </w:t>
      </w:r>
      <w:proofErr w:type="spellStart"/>
      <w:r w:rsidRPr="00C23BAC">
        <w:rPr>
          <w:szCs w:val="22"/>
        </w:rPr>
        <w:t>малих</w:t>
      </w:r>
      <w:proofErr w:type="spellEnd"/>
      <w:r w:rsidRPr="00C23BAC">
        <w:rPr>
          <w:szCs w:val="22"/>
        </w:rPr>
        <w:t xml:space="preserve"> </w:t>
      </w:r>
      <w:proofErr w:type="spellStart"/>
      <w:r w:rsidRPr="00C23BAC">
        <w:rPr>
          <w:szCs w:val="22"/>
        </w:rPr>
        <w:t>пропусних</w:t>
      </w:r>
      <w:proofErr w:type="spellEnd"/>
      <w:r w:rsidRPr="00C23BAC">
        <w:rPr>
          <w:szCs w:val="22"/>
        </w:rPr>
        <w:t xml:space="preserve"> </w:t>
      </w:r>
      <w:proofErr w:type="spellStart"/>
      <w:r w:rsidRPr="00C23BAC">
        <w:rPr>
          <w:szCs w:val="22"/>
        </w:rPr>
        <w:t>моћи</w:t>
      </w:r>
      <w:proofErr w:type="spellEnd"/>
      <w:r w:rsidRPr="00C23BAC">
        <w:rPr>
          <w:szCs w:val="22"/>
        </w:rPr>
        <w:t xml:space="preserve"> </w:t>
      </w:r>
      <w:proofErr w:type="spellStart"/>
      <w:r w:rsidRPr="00C23BAC">
        <w:rPr>
          <w:szCs w:val="22"/>
        </w:rPr>
        <w:t>чини</w:t>
      </w:r>
      <w:proofErr w:type="spellEnd"/>
      <w:r w:rsidRPr="00C23BAC">
        <w:rPr>
          <w:szCs w:val="22"/>
        </w:rPr>
        <w:t xml:space="preserve"> </w:t>
      </w:r>
      <w:r w:rsidRPr="00C23BAC">
        <w:rPr>
          <w:szCs w:val="22"/>
          <w:lang w:val="sr-Cyrl-RS"/>
        </w:rPr>
        <w:t>„</w:t>
      </w:r>
      <w:proofErr w:type="spellStart"/>
      <w:r w:rsidRPr="00C23BAC">
        <w:rPr>
          <w:szCs w:val="22"/>
        </w:rPr>
        <w:t>уско</w:t>
      </w:r>
      <w:proofErr w:type="spellEnd"/>
      <w:r w:rsidRPr="00C23BAC">
        <w:rPr>
          <w:szCs w:val="22"/>
        </w:rPr>
        <w:t xml:space="preserve"> </w:t>
      </w:r>
      <w:proofErr w:type="spellStart"/>
      <w:r w:rsidRPr="00C23BAC">
        <w:rPr>
          <w:szCs w:val="22"/>
        </w:rPr>
        <w:t>грло</w:t>
      </w:r>
      <w:proofErr w:type="spellEnd"/>
      <w:r w:rsidRPr="00C23BAC">
        <w:rPr>
          <w:szCs w:val="22"/>
          <w:lang w:val="sr-Cyrl-RS"/>
        </w:rPr>
        <w:t>“</w:t>
      </w:r>
      <w:r w:rsidRPr="00C23BAC">
        <w:rPr>
          <w:szCs w:val="22"/>
        </w:rPr>
        <w:t xml:space="preserve"> у </w:t>
      </w:r>
      <w:proofErr w:type="spellStart"/>
      <w:r w:rsidRPr="00C23BAC">
        <w:rPr>
          <w:szCs w:val="22"/>
        </w:rPr>
        <w:t>преносу</w:t>
      </w:r>
      <w:proofErr w:type="spellEnd"/>
      <w:r w:rsidRPr="00C23BAC">
        <w:rPr>
          <w:szCs w:val="22"/>
        </w:rPr>
        <w:t xml:space="preserve"> </w:t>
      </w:r>
      <w:proofErr w:type="spellStart"/>
      <w:r w:rsidRPr="00C23BAC">
        <w:rPr>
          <w:szCs w:val="22"/>
        </w:rPr>
        <w:t>потребних</w:t>
      </w:r>
      <w:proofErr w:type="spellEnd"/>
      <w:r w:rsidRPr="00C23BAC">
        <w:rPr>
          <w:szCs w:val="22"/>
        </w:rPr>
        <w:t xml:space="preserve"> </w:t>
      </w:r>
      <w:proofErr w:type="spellStart"/>
      <w:r w:rsidRPr="00C23BAC">
        <w:rPr>
          <w:szCs w:val="22"/>
        </w:rPr>
        <w:t>снага</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крајњих</w:t>
      </w:r>
      <w:proofErr w:type="spellEnd"/>
      <w:r w:rsidRPr="00C23BAC">
        <w:rPr>
          <w:szCs w:val="22"/>
        </w:rPr>
        <w:t xml:space="preserve"> </w:t>
      </w:r>
      <w:proofErr w:type="spellStart"/>
      <w:r w:rsidRPr="00C23BAC">
        <w:rPr>
          <w:szCs w:val="22"/>
        </w:rPr>
        <w:t>потрошача</w:t>
      </w:r>
      <w:proofErr w:type="spellEnd"/>
      <w:r w:rsidRPr="00C23BAC">
        <w:rPr>
          <w:szCs w:val="22"/>
        </w:rPr>
        <w:t>.</w:t>
      </w:r>
    </w:p>
    <w:p w14:paraId="7CB40216" w14:textId="77777777" w:rsidR="00D930B3" w:rsidRPr="00C23BAC" w:rsidRDefault="00D930B3" w:rsidP="00D930B3">
      <w:pPr>
        <w:jc w:val="both"/>
        <w:rPr>
          <w:szCs w:val="22"/>
          <w:lang w:val="sr-Cyrl-RS"/>
        </w:rPr>
      </w:pPr>
      <w:r w:rsidRPr="00C23BAC">
        <w:rPr>
          <w:szCs w:val="22"/>
          <w:lang w:val="sr-Cyrl-RS"/>
        </w:rPr>
        <w:t>Према Плану инвестиција и Плану развоја преносног система планиране су следеће активности (које могу имати утицај на планско подручје):</w:t>
      </w:r>
    </w:p>
    <w:p w14:paraId="20C11389" w14:textId="77777777" w:rsidR="00D930B3" w:rsidRPr="00C23BAC" w:rsidRDefault="00D930B3">
      <w:pPr>
        <w:numPr>
          <w:ilvl w:val="0"/>
          <w:numId w:val="34"/>
        </w:numPr>
        <w:tabs>
          <w:tab w:val="clear" w:pos="1440"/>
          <w:tab w:val="left" w:pos="360"/>
        </w:tabs>
        <w:ind w:left="0" w:firstLine="270"/>
        <w:jc w:val="both"/>
        <w:rPr>
          <w:rFonts w:eastAsia="Symbol"/>
          <w:szCs w:val="22"/>
        </w:rPr>
      </w:pPr>
      <w:r w:rsidRPr="00C23BAC">
        <w:rPr>
          <w:szCs w:val="22"/>
          <w:lang w:val="sr-Cyrl-RS"/>
        </w:rPr>
        <w:t xml:space="preserve">реконструкција и доградња </w:t>
      </w:r>
      <w:r w:rsidRPr="00C23BAC">
        <w:rPr>
          <w:szCs w:val="22"/>
        </w:rPr>
        <w:t xml:space="preserve">ДВ 110kV </w:t>
      </w:r>
      <w:proofErr w:type="spellStart"/>
      <w:r w:rsidRPr="00C23BAC">
        <w:rPr>
          <w:szCs w:val="22"/>
        </w:rPr>
        <w:t>бр</w:t>
      </w:r>
      <w:proofErr w:type="spellEnd"/>
      <w:r w:rsidRPr="00C23BAC">
        <w:rPr>
          <w:szCs w:val="22"/>
        </w:rPr>
        <w:t>.</w:t>
      </w:r>
      <w:r w:rsidRPr="00C23BAC">
        <w:rPr>
          <w:szCs w:val="22"/>
          <w:lang w:val="sr-Cyrl-RS"/>
        </w:rPr>
        <w:t>114/3 „ТС Алексинац“-„</w:t>
      </w:r>
      <w:proofErr w:type="spellStart"/>
      <w:r w:rsidRPr="00C23BAC">
        <w:rPr>
          <w:szCs w:val="22"/>
        </w:rPr>
        <w:t>Ниш</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proofErr w:type="spellStart"/>
      <w:r w:rsidRPr="00C23BAC">
        <w:rPr>
          <w:szCs w:val="22"/>
        </w:rPr>
        <w:t>реконструкцију</w:t>
      </w:r>
      <w:proofErr w:type="spellEnd"/>
      <w:r w:rsidRPr="00C23BAC">
        <w:rPr>
          <w:szCs w:val="22"/>
          <w:lang w:val="sr-Cyrl-RS"/>
        </w:rPr>
        <w:t xml:space="preserve"> ДВ 114/3 по истој траси (до стуба бр.74 до стуба бр.13 у дужини око 19,66</w:t>
      </w:r>
      <w:r w:rsidRPr="00C23BAC">
        <w:rPr>
          <w:szCs w:val="22"/>
        </w:rPr>
        <w:t>km</w:t>
      </w:r>
      <w:r w:rsidRPr="00C23BAC">
        <w:rPr>
          <w:szCs w:val="22"/>
          <w:lang w:val="sr-Cyrl-RS"/>
        </w:rPr>
        <w:t>); доградњу-измештање ДВ 114/3 на ДВ 1245 (од стуба бр.74 до стуба бр.13 у дужини око 12,70</w:t>
      </w:r>
      <w:r w:rsidRPr="00C23BAC">
        <w:rPr>
          <w:szCs w:val="22"/>
        </w:rPr>
        <w:t>km</w:t>
      </w:r>
      <w:r w:rsidRPr="00C23BAC">
        <w:rPr>
          <w:szCs w:val="22"/>
          <w:lang w:val="sr-Cyrl-RS"/>
        </w:rPr>
        <w:t xml:space="preserve">); доградњу двосистемског далековода (ДВ 114/3+ДВ 1245 по новој траси(од </w:t>
      </w:r>
      <w:r w:rsidRPr="00C23BAC">
        <w:rPr>
          <w:szCs w:val="22"/>
          <w:lang w:val="sr-Cyrl-RS"/>
        </w:rPr>
        <w:lastRenderedPageBreak/>
        <w:t>стуба бр.13 на ДВ 1245 до стуба бр.36 на ДВ 113/1 у дужини око 5,8</w:t>
      </w:r>
      <w:r w:rsidRPr="00C23BAC">
        <w:rPr>
          <w:szCs w:val="22"/>
        </w:rPr>
        <w:t>km</w:t>
      </w:r>
      <w:r w:rsidRPr="00C23BAC">
        <w:rPr>
          <w:szCs w:val="22"/>
          <w:lang w:val="sr-Cyrl-RS"/>
        </w:rPr>
        <w:t xml:space="preserve">, где ће се напустити постојећа траса ДВ 1245 од стуба бр.13 до стуба бр.1 испред ТС „Ниш 1“); </w:t>
      </w:r>
    </w:p>
    <w:p w14:paraId="2A1726E4" w14:textId="77777777" w:rsidR="00D930B3" w:rsidRPr="00C23BAC" w:rsidRDefault="00D930B3">
      <w:pPr>
        <w:numPr>
          <w:ilvl w:val="0"/>
          <w:numId w:val="34"/>
        </w:numPr>
        <w:tabs>
          <w:tab w:val="clear" w:pos="1440"/>
          <w:tab w:val="left" w:pos="360"/>
        </w:tabs>
        <w:ind w:left="0" w:firstLine="270"/>
        <w:jc w:val="both"/>
        <w:rPr>
          <w:rFonts w:eastAsia="Symbol"/>
          <w:szCs w:val="22"/>
        </w:rPr>
      </w:pPr>
      <w:r w:rsidRPr="00C23BAC">
        <w:rPr>
          <w:rFonts w:eastAsia="Symbol"/>
          <w:szCs w:val="22"/>
          <w:lang w:val="sr-Cyrl-RS"/>
        </w:rPr>
        <w:t xml:space="preserve">прикључење соларне електране (СЕ) </w:t>
      </w:r>
      <w:r w:rsidRPr="00C23BAC">
        <w:rPr>
          <w:rFonts w:eastAsia="Symbol"/>
          <w:szCs w:val="22"/>
        </w:rPr>
        <w:t xml:space="preserve">South Two </w:t>
      </w:r>
      <w:r w:rsidRPr="00C23BAC">
        <w:rPr>
          <w:rFonts w:eastAsia="Symbol"/>
          <w:szCs w:val="22"/>
          <w:lang w:val="sr-Cyrl-RS"/>
        </w:rPr>
        <w:t>на преносни систем – у складу са Студијом прикључења (прикључење електране на преносни систем је преко ПРП 110</w:t>
      </w:r>
      <w:r w:rsidRPr="00C23BAC">
        <w:rPr>
          <w:szCs w:val="22"/>
        </w:rPr>
        <w:t>kV</w:t>
      </w:r>
      <w:r w:rsidRPr="00C23BAC">
        <w:rPr>
          <w:szCs w:val="22"/>
          <w:lang w:val="sr-Cyrl-RS"/>
        </w:rPr>
        <w:t xml:space="preserve"> „Прокупље 2“; то прикључење ПРП на систем је увођењем ДВ </w:t>
      </w:r>
      <w:r w:rsidRPr="00C23BAC">
        <w:rPr>
          <w:szCs w:val="22"/>
        </w:rPr>
        <w:t xml:space="preserve">110kV </w:t>
      </w:r>
      <w:proofErr w:type="spellStart"/>
      <w:r w:rsidRPr="00C23BAC">
        <w:rPr>
          <w:szCs w:val="22"/>
        </w:rPr>
        <w:t>бр</w:t>
      </w:r>
      <w:proofErr w:type="spellEnd"/>
      <w:r w:rsidRPr="00C23BAC">
        <w:rPr>
          <w:szCs w:val="22"/>
        </w:rPr>
        <w:t>. 1</w:t>
      </w:r>
      <w:r w:rsidRPr="00C23BAC">
        <w:rPr>
          <w:szCs w:val="22"/>
          <w:lang w:val="sr-Cyrl-RS"/>
        </w:rPr>
        <w:t>245</w:t>
      </w:r>
      <w:r w:rsidRPr="00C23BAC">
        <w:rPr>
          <w:szCs w:val="22"/>
        </w:rPr>
        <w:t xml:space="preserve"> </w:t>
      </w:r>
      <w:r w:rsidRPr="00C23BAC">
        <w:rPr>
          <w:szCs w:val="22"/>
          <w:lang w:val="sr-Cyrl-RS"/>
        </w:rPr>
        <w:t>„ТС Ниш 2“</w:t>
      </w:r>
      <w:r w:rsidRPr="00C23BAC">
        <w:rPr>
          <w:szCs w:val="22"/>
        </w:rPr>
        <w:t xml:space="preserve"> </w:t>
      </w:r>
      <w:r w:rsidRPr="00C23BAC">
        <w:rPr>
          <w:szCs w:val="22"/>
          <w:lang w:val="sr-Cyrl-RS"/>
        </w:rPr>
        <w:t xml:space="preserve">- „ТС </w:t>
      </w:r>
      <w:proofErr w:type="spellStart"/>
      <w:r w:rsidRPr="00C23BAC">
        <w:rPr>
          <w:szCs w:val="22"/>
        </w:rPr>
        <w:t>Прокупље</w:t>
      </w:r>
      <w:proofErr w:type="spellEnd"/>
      <w:r w:rsidRPr="00C23BAC">
        <w:rPr>
          <w:szCs w:val="22"/>
          <w:lang w:val="sr-Cyrl-RS"/>
        </w:rPr>
        <w:t>“ по принципу „улаз-излаз“);</w:t>
      </w:r>
    </w:p>
    <w:p w14:paraId="553BD48A" w14:textId="77777777" w:rsidR="00D930B3" w:rsidRPr="00C23BAC" w:rsidRDefault="00D930B3">
      <w:pPr>
        <w:numPr>
          <w:ilvl w:val="0"/>
          <w:numId w:val="34"/>
        </w:numPr>
        <w:tabs>
          <w:tab w:val="clear" w:pos="1440"/>
          <w:tab w:val="left" w:pos="360"/>
        </w:tabs>
        <w:ind w:left="0" w:firstLine="270"/>
        <w:jc w:val="both"/>
        <w:rPr>
          <w:rFonts w:eastAsia="Symbol"/>
          <w:szCs w:val="22"/>
        </w:rPr>
      </w:pPr>
      <w:r w:rsidRPr="00C23BAC">
        <w:rPr>
          <w:szCs w:val="22"/>
          <w:lang w:val="sr-Cyrl-RS"/>
        </w:rPr>
        <w:t>планирање далековода 40</w:t>
      </w:r>
      <w:r w:rsidRPr="00C23BAC">
        <w:rPr>
          <w:szCs w:val="22"/>
        </w:rPr>
        <w:t>0kV</w:t>
      </w:r>
      <w:r w:rsidRPr="00C23BAC">
        <w:rPr>
          <w:szCs w:val="22"/>
          <w:lang w:val="sr-Cyrl-RS"/>
        </w:rPr>
        <w:t xml:space="preserve"> „ТС Лесковац“ – „ТС Крушевац“ – „ТС Краљево 3“, који представља део Централно-балканског коридора за пренос електричне енергије и који је укључен и у Пан-европски план развоја преносних система (</w:t>
      </w:r>
      <w:r w:rsidRPr="00C23BAC">
        <w:rPr>
          <w:szCs w:val="22"/>
        </w:rPr>
        <w:t>TYNDP</w:t>
      </w:r>
      <w:r w:rsidRPr="00C23BAC">
        <w:rPr>
          <w:szCs w:val="22"/>
          <w:lang w:val="sr-Cyrl-RS"/>
        </w:rPr>
        <w:t xml:space="preserve">) из 2024.године. </w:t>
      </w:r>
    </w:p>
    <w:p w14:paraId="7355988F" w14:textId="77777777" w:rsidR="00D930B3" w:rsidRPr="00C23BAC" w:rsidRDefault="00D930B3" w:rsidP="00D930B3">
      <w:pPr>
        <w:jc w:val="both"/>
        <w:rPr>
          <w:szCs w:val="22"/>
        </w:rPr>
      </w:pPr>
      <w:proofErr w:type="spellStart"/>
      <w:r w:rsidRPr="00C23BAC">
        <w:rPr>
          <w:szCs w:val="22"/>
        </w:rPr>
        <w:t>Постојећа</w:t>
      </w:r>
      <w:proofErr w:type="spellEnd"/>
      <w:r w:rsidRPr="00C23BAC">
        <w:rPr>
          <w:szCs w:val="22"/>
        </w:rPr>
        <w:t xml:space="preserve"> </w:t>
      </w:r>
      <w:proofErr w:type="spellStart"/>
      <w:r w:rsidRPr="00C23BAC">
        <w:rPr>
          <w:szCs w:val="22"/>
        </w:rPr>
        <w:t>мрежа</w:t>
      </w:r>
      <w:proofErr w:type="spellEnd"/>
      <w:r w:rsidRPr="00C23BAC">
        <w:rPr>
          <w:szCs w:val="22"/>
        </w:rPr>
        <w:t xml:space="preserve"> 110kV </w:t>
      </w:r>
      <w:proofErr w:type="spellStart"/>
      <w:r w:rsidRPr="00C23BAC">
        <w:rPr>
          <w:szCs w:val="22"/>
        </w:rPr>
        <w:t>задовољава</w:t>
      </w:r>
      <w:proofErr w:type="spellEnd"/>
      <w:r w:rsidRPr="00C23BAC">
        <w:rPr>
          <w:szCs w:val="22"/>
        </w:rPr>
        <w:t xml:space="preserve"> </w:t>
      </w:r>
      <w:proofErr w:type="spellStart"/>
      <w:r w:rsidRPr="00C23BAC">
        <w:rPr>
          <w:szCs w:val="22"/>
        </w:rPr>
        <w:t>тренутне</w:t>
      </w:r>
      <w:proofErr w:type="spellEnd"/>
      <w:r w:rsidRPr="00C23BAC">
        <w:rPr>
          <w:szCs w:val="22"/>
        </w:rPr>
        <w:t xml:space="preserve"> </w:t>
      </w:r>
      <w:proofErr w:type="spellStart"/>
      <w:r w:rsidRPr="00C23BAC">
        <w:rPr>
          <w:szCs w:val="22"/>
        </w:rPr>
        <w:t>потребе</w:t>
      </w:r>
      <w:proofErr w:type="spellEnd"/>
      <w:r w:rsidRPr="00C23BAC">
        <w:rPr>
          <w:szCs w:val="22"/>
        </w:rPr>
        <w:t xml:space="preserve">, </w:t>
      </w:r>
      <w:proofErr w:type="spellStart"/>
      <w:r w:rsidRPr="00C23BAC">
        <w:rPr>
          <w:szCs w:val="22"/>
        </w:rPr>
        <w:t>међутим</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даљи</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ограничавајући</w:t>
      </w:r>
      <w:proofErr w:type="spellEnd"/>
      <w:r w:rsidRPr="00C23BAC">
        <w:rPr>
          <w:szCs w:val="22"/>
        </w:rPr>
        <w:t xml:space="preserve"> </w:t>
      </w:r>
      <w:proofErr w:type="spellStart"/>
      <w:r w:rsidRPr="00C23BAC">
        <w:rPr>
          <w:szCs w:val="22"/>
        </w:rPr>
        <w:t>фактор</w:t>
      </w:r>
      <w:proofErr w:type="spellEnd"/>
      <w:r w:rsidRPr="00C23BAC">
        <w:rPr>
          <w:szCs w:val="22"/>
        </w:rPr>
        <w:t xml:space="preserve"> </w:t>
      </w:r>
      <w:proofErr w:type="spellStart"/>
      <w:r w:rsidRPr="00C23BAC">
        <w:rPr>
          <w:szCs w:val="22"/>
        </w:rPr>
        <w:t>застарела</w:t>
      </w:r>
      <w:proofErr w:type="spellEnd"/>
      <w:r w:rsidRPr="00C23BAC">
        <w:rPr>
          <w:szCs w:val="22"/>
        </w:rPr>
        <w:t xml:space="preserve"> </w:t>
      </w:r>
      <w:proofErr w:type="spellStart"/>
      <w:r w:rsidRPr="00C23BAC">
        <w:rPr>
          <w:szCs w:val="22"/>
        </w:rPr>
        <w:t>опрема</w:t>
      </w:r>
      <w:proofErr w:type="spellEnd"/>
      <w:r w:rsidRPr="00C23BAC">
        <w:rPr>
          <w:szCs w:val="22"/>
        </w:rPr>
        <w:t xml:space="preserve"> </w:t>
      </w:r>
      <w:proofErr w:type="spellStart"/>
      <w:r w:rsidRPr="00C23BAC">
        <w:rPr>
          <w:szCs w:val="22"/>
        </w:rPr>
        <w:t>због</w:t>
      </w:r>
      <w:proofErr w:type="spellEnd"/>
      <w:r w:rsidRPr="00C23BAC">
        <w:rPr>
          <w:szCs w:val="22"/>
        </w:rPr>
        <w:t xml:space="preserve"> </w:t>
      </w:r>
      <w:proofErr w:type="spellStart"/>
      <w:r w:rsidRPr="00C23BAC">
        <w:rPr>
          <w:szCs w:val="22"/>
        </w:rPr>
        <w:t>чега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потребна</w:t>
      </w:r>
      <w:proofErr w:type="spellEnd"/>
      <w:r w:rsidRPr="00C23BAC">
        <w:rPr>
          <w:szCs w:val="22"/>
        </w:rPr>
        <w:t xml:space="preserve"> </w:t>
      </w:r>
      <w:proofErr w:type="spellStart"/>
      <w:r w:rsidRPr="00C23BAC">
        <w:rPr>
          <w:szCs w:val="22"/>
        </w:rPr>
        <w:t>реконструкција</w:t>
      </w:r>
      <w:proofErr w:type="spellEnd"/>
      <w:r w:rsidRPr="00C23BAC">
        <w:rPr>
          <w:szCs w:val="22"/>
        </w:rPr>
        <w:t xml:space="preserve"> 110kV </w:t>
      </w:r>
      <w:proofErr w:type="spellStart"/>
      <w:r w:rsidRPr="00C23BAC">
        <w:rPr>
          <w:szCs w:val="22"/>
        </w:rPr>
        <w:t>постројења</w:t>
      </w:r>
      <w:proofErr w:type="spellEnd"/>
      <w:r w:rsidRPr="00C23BAC">
        <w:rPr>
          <w:szCs w:val="22"/>
        </w:rPr>
        <w:t xml:space="preserve"> у </w:t>
      </w:r>
      <w:proofErr w:type="spellStart"/>
      <w:r w:rsidRPr="00C23BAC">
        <w:rPr>
          <w:szCs w:val="22"/>
        </w:rPr>
        <w:t>трафостаници</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у </w:t>
      </w:r>
      <w:proofErr w:type="spellStart"/>
      <w:r w:rsidRPr="00C23BAC">
        <w:rPr>
          <w:szCs w:val="22"/>
        </w:rPr>
        <w:t>циљу</w:t>
      </w:r>
      <w:proofErr w:type="spellEnd"/>
      <w:r w:rsidRPr="00C23BAC">
        <w:rPr>
          <w:szCs w:val="22"/>
        </w:rPr>
        <w:t xml:space="preserve"> </w:t>
      </w:r>
      <w:proofErr w:type="spellStart"/>
      <w:r w:rsidRPr="00C23BAC">
        <w:rPr>
          <w:szCs w:val="22"/>
        </w:rPr>
        <w:t>комплетирања</w:t>
      </w:r>
      <w:proofErr w:type="spellEnd"/>
      <w:r w:rsidRPr="00C23BAC">
        <w:rPr>
          <w:szCs w:val="22"/>
        </w:rPr>
        <w:t xml:space="preserve"> „Н“ </w:t>
      </w:r>
      <w:proofErr w:type="spellStart"/>
      <w:r w:rsidRPr="00C23BAC">
        <w:rPr>
          <w:szCs w:val="22"/>
        </w:rPr>
        <w:t>шеме</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замена</w:t>
      </w:r>
      <w:proofErr w:type="spellEnd"/>
      <w:r w:rsidRPr="00C23BAC">
        <w:rPr>
          <w:szCs w:val="22"/>
        </w:rPr>
        <w:t xml:space="preserve"> </w:t>
      </w:r>
      <w:proofErr w:type="spellStart"/>
      <w:r w:rsidRPr="00C23BAC">
        <w:rPr>
          <w:szCs w:val="22"/>
        </w:rPr>
        <w:t>опреме</w:t>
      </w:r>
      <w:proofErr w:type="spellEnd"/>
      <w:r w:rsidRPr="00C23BAC">
        <w:rPr>
          <w:szCs w:val="22"/>
        </w:rPr>
        <w:t xml:space="preserve"> </w:t>
      </w:r>
      <w:proofErr w:type="spellStart"/>
      <w:r w:rsidRPr="00C23BAC">
        <w:rPr>
          <w:szCs w:val="22"/>
        </w:rPr>
        <w:t>на</w:t>
      </w:r>
      <w:proofErr w:type="spellEnd"/>
      <w:r w:rsidRPr="00C23BAC">
        <w:rPr>
          <w:szCs w:val="22"/>
        </w:rPr>
        <w:t xml:space="preserve"> 35 kV </w:t>
      </w:r>
      <w:proofErr w:type="spellStart"/>
      <w:r w:rsidRPr="00C23BAC">
        <w:rPr>
          <w:szCs w:val="22"/>
        </w:rPr>
        <w:t>страни</w:t>
      </w:r>
      <w:proofErr w:type="spellEnd"/>
      <w:r w:rsidRPr="00C23BAC">
        <w:rPr>
          <w:szCs w:val="22"/>
        </w:rPr>
        <w:t>.</w:t>
      </w:r>
    </w:p>
    <w:p w14:paraId="35CA8B67" w14:textId="77777777" w:rsidR="00D930B3" w:rsidRPr="00C23BAC" w:rsidRDefault="00D930B3" w:rsidP="00D930B3">
      <w:pPr>
        <w:tabs>
          <w:tab w:val="left" w:pos="340"/>
        </w:tabs>
        <w:jc w:val="both"/>
        <w:rPr>
          <w:szCs w:val="22"/>
        </w:rPr>
      </w:pPr>
      <w:r w:rsidRPr="00C23BAC">
        <w:rPr>
          <w:szCs w:val="22"/>
        </w:rPr>
        <w:t xml:space="preserve">У </w:t>
      </w:r>
      <w:proofErr w:type="spellStart"/>
      <w:r w:rsidRPr="00C23BAC">
        <w:rPr>
          <w:szCs w:val="22"/>
        </w:rPr>
        <w:t>наредном</w:t>
      </w:r>
      <w:proofErr w:type="spellEnd"/>
      <w:r w:rsidRPr="00C23BAC">
        <w:rPr>
          <w:szCs w:val="22"/>
        </w:rPr>
        <w:t xml:space="preserve"> </w:t>
      </w:r>
      <w:proofErr w:type="spellStart"/>
      <w:r w:rsidRPr="00C23BAC">
        <w:rPr>
          <w:szCs w:val="22"/>
        </w:rPr>
        <w:t>периоду</w:t>
      </w:r>
      <w:proofErr w:type="spellEnd"/>
      <w:r w:rsidRPr="00C23BAC">
        <w:rPr>
          <w:szCs w:val="22"/>
        </w:rPr>
        <w:t xml:space="preserve">, у </w:t>
      </w:r>
      <w:proofErr w:type="spellStart"/>
      <w:r w:rsidRPr="00C23BAC">
        <w:rPr>
          <w:szCs w:val="22"/>
        </w:rPr>
        <w:t>делу</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напонском</w:t>
      </w:r>
      <w:proofErr w:type="spellEnd"/>
      <w:r w:rsidRPr="00C23BAC">
        <w:rPr>
          <w:szCs w:val="22"/>
        </w:rPr>
        <w:t xml:space="preserve"> </w:t>
      </w:r>
      <w:proofErr w:type="spellStart"/>
      <w:r w:rsidRPr="00C23BAC">
        <w:rPr>
          <w:szCs w:val="22"/>
        </w:rPr>
        <w:t>нивоу</w:t>
      </w:r>
      <w:proofErr w:type="spellEnd"/>
      <w:r w:rsidRPr="00C23BAC">
        <w:rPr>
          <w:szCs w:val="22"/>
        </w:rPr>
        <w:t xml:space="preserve"> 35kV </w:t>
      </w:r>
      <w:proofErr w:type="spellStart"/>
      <w:r w:rsidRPr="00C23BAC">
        <w:rPr>
          <w:szCs w:val="22"/>
        </w:rPr>
        <w:t>потребно</w:t>
      </w:r>
      <w:proofErr w:type="spellEnd"/>
      <w:r w:rsidRPr="00C23BAC">
        <w:rPr>
          <w:szCs w:val="22"/>
        </w:rPr>
        <w:t xml:space="preserve"> </w:t>
      </w:r>
      <w:proofErr w:type="spellStart"/>
      <w:r w:rsidRPr="00C23BAC">
        <w:rPr>
          <w:szCs w:val="22"/>
        </w:rPr>
        <w:t>је</w:t>
      </w:r>
      <w:proofErr w:type="spellEnd"/>
      <w:r w:rsidRPr="00C23BAC">
        <w:rPr>
          <w:szCs w:val="22"/>
        </w:rPr>
        <w:t>:</w:t>
      </w:r>
    </w:p>
    <w:p w14:paraId="3652C629"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повећати</w:t>
      </w:r>
      <w:proofErr w:type="spellEnd"/>
      <w:r w:rsidRPr="00C23BAC">
        <w:rPr>
          <w:szCs w:val="22"/>
        </w:rPr>
        <w:t xml:space="preserve"> </w:t>
      </w:r>
      <w:proofErr w:type="spellStart"/>
      <w:r w:rsidRPr="00C23BAC">
        <w:rPr>
          <w:szCs w:val="22"/>
        </w:rPr>
        <w:t>број</w:t>
      </w:r>
      <w:proofErr w:type="spellEnd"/>
      <w:r w:rsidRPr="00C23BAC">
        <w:rPr>
          <w:szCs w:val="22"/>
        </w:rPr>
        <w:t xml:space="preserve"> </w:t>
      </w:r>
      <w:proofErr w:type="spellStart"/>
      <w:r w:rsidRPr="00C23BAC">
        <w:rPr>
          <w:szCs w:val="22"/>
        </w:rPr>
        <w:t>ћелија</w:t>
      </w:r>
      <w:proofErr w:type="spellEnd"/>
      <w:r w:rsidRPr="00C23BAC">
        <w:rPr>
          <w:szCs w:val="22"/>
        </w:rPr>
        <w:t xml:space="preserve"> 35kV у </w:t>
      </w:r>
      <w:proofErr w:type="spellStart"/>
      <w:r w:rsidRPr="00C23BAC">
        <w:rPr>
          <w:szCs w:val="22"/>
        </w:rPr>
        <w:t>трафостаници</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w:t>
      </w:r>
    </w:p>
    <w:p w14:paraId="2088E146"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уградити</w:t>
      </w:r>
      <w:proofErr w:type="spellEnd"/>
      <w:r w:rsidRPr="00C23BAC">
        <w:rPr>
          <w:szCs w:val="22"/>
        </w:rPr>
        <w:t xml:space="preserve"> </w:t>
      </w:r>
      <w:proofErr w:type="spellStart"/>
      <w:r w:rsidRPr="00C23BAC">
        <w:rPr>
          <w:szCs w:val="22"/>
        </w:rPr>
        <w:t>други</w:t>
      </w:r>
      <w:proofErr w:type="spellEnd"/>
      <w:r w:rsidRPr="00C23BAC">
        <w:rPr>
          <w:szCs w:val="22"/>
        </w:rPr>
        <w:t xml:space="preserve"> </w:t>
      </w:r>
      <w:proofErr w:type="spellStart"/>
      <w:r w:rsidRPr="00C23BAC">
        <w:rPr>
          <w:szCs w:val="22"/>
        </w:rPr>
        <w:t>електроенергетски</w:t>
      </w:r>
      <w:proofErr w:type="spellEnd"/>
      <w:r w:rsidRPr="00C23BAC">
        <w:rPr>
          <w:szCs w:val="22"/>
        </w:rPr>
        <w:t xml:space="preserve"> </w:t>
      </w:r>
      <w:proofErr w:type="spellStart"/>
      <w:r w:rsidRPr="00C23BAC">
        <w:rPr>
          <w:szCs w:val="22"/>
        </w:rPr>
        <w:t>трансформатор</w:t>
      </w:r>
      <w:proofErr w:type="spellEnd"/>
      <w:r w:rsidRPr="00C23BAC">
        <w:rPr>
          <w:szCs w:val="22"/>
        </w:rPr>
        <w:t>;</w:t>
      </w:r>
    </w:p>
    <w:p w14:paraId="3E36EDC2" w14:textId="77777777" w:rsidR="00D930B3" w:rsidRPr="00C23BAC" w:rsidRDefault="00D930B3">
      <w:pPr>
        <w:numPr>
          <w:ilvl w:val="0"/>
          <w:numId w:val="37"/>
        </w:numPr>
        <w:tabs>
          <w:tab w:val="clear" w:pos="720"/>
          <w:tab w:val="left" w:pos="540"/>
        </w:tabs>
        <w:ind w:left="0" w:firstLine="36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реконструисати</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снаге</w:t>
      </w:r>
      <w:proofErr w:type="spellEnd"/>
      <w:r w:rsidRPr="00C23BAC">
        <w:rPr>
          <w:szCs w:val="22"/>
        </w:rPr>
        <w:t xml:space="preserve"> 2 х 8MVA </w:t>
      </w:r>
      <w:proofErr w:type="spellStart"/>
      <w:r w:rsidRPr="00C23BAC">
        <w:rPr>
          <w:szCs w:val="22"/>
        </w:rPr>
        <w:t>заменом</w:t>
      </w:r>
      <w:proofErr w:type="spellEnd"/>
      <w:r w:rsidRPr="00C23BAC">
        <w:rPr>
          <w:szCs w:val="22"/>
        </w:rPr>
        <w:t xml:space="preserve"> </w:t>
      </w:r>
      <w:proofErr w:type="spellStart"/>
      <w:r w:rsidRPr="00C23BAC">
        <w:rPr>
          <w:szCs w:val="22"/>
        </w:rPr>
        <w:t>трафоа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снагу</w:t>
      </w:r>
      <w:proofErr w:type="spellEnd"/>
      <w:r w:rsidRPr="00C23BAC">
        <w:rPr>
          <w:szCs w:val="22"/>
        </w:rPr>
        <w:t xml:space="preserve"> 2 х 12,5MVA;</w:t>
      </w:r>
    </w:p>
    <w:p w14:paraId="5C4BEF36" w14:textId="77777777" w:rsidR="00D930B3" w:rsidRPr="00C23BAC" w:rsidRDefault="00D930B3">
      <w:pPr>
        <w:numPr>
          <w:ilvl w:val="0"/>
          <w:numId w:val="37"/>
        </w:numPr>
        <w:tabs>
          <w:tab w:val="clear" w:pos="720"/>
          <w:tab w:val="left" w:pos="540"/>
        </w:tabs>
        <w:ind w:left="0" w:firstLine="360"/>
        <w:jc w:val="both"/>
        <w:rPr>
          <w:rFonts w:eastAsia="Symbol"/>
          <w:szCs w:val="22"/>
        </w:rPr>
      </w:pPr>
      <w:r w:rsidRPr="00C23BAC">
        <w:rPr>
          <w:szCs w:val="22"/>
        </w:rPr>
        <w:t xml:space="preserve">у 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извршити</w:t>
      </w:r>
      <w:proofErr w:type="spellEnd"/>
      <w:r w:rsidRPr="00C23BAC">
        <w:rPr>
          <w:szCs w:val="22"/>
        </w:rPr>
        <w:t xml:space="preserve"> </w:t>
      </w:r>
      <w:proofErr w:type="spellStart"/>
      <w:r w:rsidRPr="00C23BAC">
        <w:rPr>
          <w:szCs w:val="22"/>
        </w:rPr>
        <w:t>замену</w:t>
      </w:r>
      <w:proofErr w:type="spellEnd"/>
      <w:r w:rsidRPr="00C23BAC">
        <w:rPr>
          <w:szCs w:val="22"/>
        </w:rPr>
        <w:t xml:space="preserve"> </w:t>
      </w:r>
      <w:proofErr w:type="spellStart"/>
      <w:r w:rsidRPr="00C23BAC">
        <w:rPr>
          <w:szCs w:val="22"/>
        </w:rPr>
        <w:t>једног</w:t>
      </w:r>
      <w:proofErr w:type="spellEnd"/>
      <w:r w:rsidRPr="00C23BAC">
        <w:rPr>
          <w:szCs w:val="22"/>
        </w:rPr>
        <w:t xml:space="preserve"> </w:t>
      </w:r>
      <w:proofErr w:type="spellStart"/>
      <w:r w:rsidRPr="00C23BAC">
        <w:rPr>
          <w:szCs w:val="22"/>
        </w:rPr>
        <w:t>трафоа</w:t>
      </w:r>
      <w:proofErr w:type="spellEnd"/>
      <w:r w:rsidRPr="00C23BAC">
        <w:rPr>
          <w:szCs w:val="22"/>
        </w:rPr>
        <w:t xml:space="preserve"> </w:t>
      </w:r>
      <w:proofErr w:type="spellStart"/>
      <w:r w:rsidRPr="00C23BAC">
        <w:rPr>
          <w:szCs w:val="22"/>
        </w:rPr>
        <w:t>од</w:t>
      </w:r>
      <w:proofErr w:type="spellEnd"/>
      <w:r w:rsidRPr="00C23BAC">
        <w:rPr>
          <w:szCs w:val="22"/>
        </w:rPr>
        <w:t xml:space="preserve"> 4MVA </w:t>
      </w:r>
      <w:proofErr w:type="spellStart"/>
      <w:r w:rsidRPr="00C23BAC">
        <w:rPr>
          <w:szCs w:val="22"/>
        </w:rPr>
        <w:t>трафоом</w:t>
      </w:r>
      <w:proofErr w:type="spellEnd"/>
      <w:r w:rsidRPr="00C23BAC">
        <w:rPr>
          <w:szCs w:val="22"/>
        </w:rPr>
        <w:t xml:space="preserve"> </w:t>
      </w:r>
      <w:proofErr w:type="spellStart"/>
      <w:r w:rsidRPr="00C23BAC">
        <w:rPr>
          <w:szCs w:val="22"/>
        </w:rPr>
        <w:t>од</w:t>
      </w:r>
      <w:proofErr w:type="spellEnd"/>
      <w:r w:rsidRPr="00C23BAC">
        <w:rPr>
          <w:szCs w:val="22"/>
        </w:rPr>
        <w:t xml:space="preserve"> 8MVA,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снага</w:t>
      </w:r>
      <w:proofErr w:type="spellEnd"/>
      <w:r w:rsidRPr="00C23BAC">
        <w:rPr>
          <w:szCs w:val="22"/>
        </w:rPr>
        <w:t xml:space="preserve"> </w:t>
      </w:r>
      <w:proofErr w:type="spellStart"/>
      <w:r w:rsidRPr="00C23BAC">
        <w:rPr>
          <w:szCs w:val="22"/>
        </w:rPr>
        <w:t>исте</w:t>
      </w:r>
      <w:proofErr w:type="spellEnd"/>
      <w:r w:rsidRPr="00C23BAC">
        <w:rPr>
          <w:szCs w:val="22"/>
        </w:rPr>
        <w:t xml:space="preserve"> у </w:t>
      </w:r>
      <w:proofErr w:type="spellStart"/>
      <w:r w:rsidRPr="00C23BAC">
        <w:rPr>
          <w:szCs w:val="22"/>
        </w:rPr>
        <w:t>коначном</w:t>
      </w:r>
      <w:proofErr w:type="spellEnd"/>
      <w:r w:rsidRPr="00C23BAC">
        <w:rPr>
          <w:szCs w:val="22"/>
        </w:rPr>
        <w:t xml:space="preserve"> </w:t>
      </w:r>
      <w:proofErr w:type="spellStart"/>
      <w:r w:rsidRPr="00C23BAC">
        <w:rPr>
          <w:szCs w:val="22"/>
        </w:rPr>
        <w:t>буде</w:t>
      </w:r>
      <w:proofErr w:type="spellEnd"/>
      <w:r w:rsidRPr="00C23BAC">
        <w:rPr>
          <w:szCs w:val="22"/>
        </w:rPr>
        <w:t xml:space="preserve"> 2 х 8MVA;</w:t>
      </w:r>
    </w:p>
    <w:p w14:paraId="6824CC3F" w14:textId="77777777" w:rsidR="00D930B3" w:rsidRPr="00C23BAC" w:rsidRDefault="00D930B3">
      <w:pPr>
        <w:numPr>
          <w:ilvl w:val="0"/>
          <w:numId w:val="37"/>
        </w:numPr>
        <w:tabs>
          <w:tab w:val="clear" w:pos="720"/>
          <w:tab w:val="left" w:pos="540"/>
        </w:tabs>
        <w:ind w:left="0" w:firstLine="360"/>
        <w:jc w:val="both"/>
        <w:rPr>
          <w:rFonts w:eastAsia="Symbol"/>
          <w:szCs w:val="22"/>
        </w:rPr>
      </w:pPr>
      <w:r w:rsidRPr="00C23BAC">
        <w:rPr>
          <w:szCs w:val="22"/>
        </w:rPr>
        <w:t xml:space="preserve">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реконструисати</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снаге</w:t>
      </w:r>
      <w:proofErr w:type="spellEnd"/>
      <w:r w:rsidRPr="00C23BAC">
        <w:rPr>
          <w:szCs w:val="22"/>
        </w:rPr>
        <w:t xml:space="preserve"> 4 + 8MVA </w:t>
      </w:r>
      <w:proofErr w:type="spellStart"/>
      <w:r w:rsidRPr="00C23BAC">
        <w:rPr>
          <w:szCs w:val="22"/>
        </w:rPr>
        <w:t>на</w:t>
      </w:r>
      <w:proofErr w:type="spellEnd"/>
      <w:r w:rsidRPr="00C23BAC">
        <w:rPr>
          <w:szCs w:val="22"/>
        </w:rPr>
        <w:t xml:space="preserve"> </w:t>
      </w:r>
      <w:proofErr w:type="spellStart"/>
      <w:r w:rsidRPr="00C23BAC">
        <w:rPr>
          <w:szCs w:val="22"/>
        </w:rPr>
        <w:t>снагу</w:t>
      </w:r>
      <w:proofErr w:type="spellEnd"/>
      <w:r w:rsidRPr="00C23BAC">
        <w:rPr>
          <w:szCs w:val="22"/>
        </w:rPr>
        <w:t xml:space="preserve"> 2 х 8MVA;</w:t>
      </w:r>
    </w:p>
    <w:p w14:paraId="66BC80B9"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изградити</w:t>
      </w:r>
      <w:proofErr w:type="spellEnd"/>
      <w:r w:rsidRPr="00C23BAC">
        <w:rPr>
          <w:szCs w:val="22"/>
        </w:rPr>
        <w:t xml:space="preserve"> </w:t>
      </w:r>
      <w:proofErr w:type="spellStart"/>
      <w:r w:rsidRPr="00C23BAC">
        <w:rPr>
          <w:szCs w:val="22"/>
        </w:rPr>
        <w:t>нову</w:t>
      </w:r>
      <w:proofErr w:type="spellEnd"/>
      <w:r w:rsidRPr="00C23BAC">
        <w:rPr>
          <w:szCs w:val="22"/>
        </w:rPr>
        <w:t xml:space="preserve"> </w:t>
      </w:r>
      <w:proofErr w:type="spellStart"/>
      <w:r w:rsidRPr="00C23BAC">
        <w:rPr>
          <w:szCs w:val="22"/>
        </w:rPr>
        <w:t>трафостаницу</w:t>
      </w:r>
      <w:proofErr w:type="spellEnd"/>
      <w:r w:rsidRPr="00C23BAC">
        <w:rPr>
          <w:szCs w:val="22"/>
        </w:rPr>
        <w:t xml:space="preserve"> ТС 35/10kV </w:t>
      </w:r>
      <w:r w:rsidRPr="00C23BAC">
        <w:rPr>
          <w:szCs w:val="22"/>
          <w:lang w:val="sr-Cyrl-RS"/>
        </w:rPr>
        <w:t>2</w:t>
      </w:r>
      <w:proofErr w:type="spellStart"/>
      <w:r w:rsidRPr="00C23BAC">
        <w:rPr>
          <w:szCs w:val="22"/>
        </w:rPr>
        <w:t>Прокупље</w:t>
      </w:r>
      <w:proofErr w:type="spellEnd"/>
      <w:r w:rsidRPr="00C23BAC">
        <w:rPr>
          <w:szCs w:val="22"/>
        </w:rPr>
        <w:t xml:space="preserve"> 5</w:t>
      </w:r>
      <w:r w:rsidRPr="00C23BAC">
        <w:rPr>
          <w:szCs w:val="22"/>
          <w:lang w:val="sr-Cyrl-RS"/>
        </w:rPr>
        <w:t>“</w:t>
      </w:r>
      <w:r w:rsidRPr="00C23BAC">
        <w:rPr>
          <w:szCs w:val="22"/>
        </w:rPr>
        <w:t xml:space="preserve"> </w:t>
      </w:r>
      <w:proofErr w:type="spellStart"/>
      <w:r w:rsidRPr="00C23BAC">
        <w:rPr>
          <w:szCs w:val="22"/>
        </w:rPr>
        <w:t>снаге</w:t>
      </w:r>
      <w:proofErr w:type="spellEnd"/>
      <w:r w:rsidRPr="00C23BAC">
        <w:rPr>
          <w:szCs w:val="22"/>
        </w:rPr>
        <w:t xml:space="preserve"> 2 х 4MVA, у </w:t>
      </w:r>
      <w:proofErr w:type="spellStart"/>
      <w:r w:rsidRPr="00C23BAC">
        <w:rPr>
          <w:szCs w:val="22"/>
        </w:rPr>
        <w:t>делу</w:t>
      </w:r>
      <w:proofErr w:type="spellEnd"/>
      <w:r w:rsidRPr="00C23BAC">
        <w:rPr>
          <w:szCs w:val="22"/>
        </w:rPr>
        <w:t xml:space="preserve"> </w:t>
      </w:r>
      <w:proofErr w:type="spellStart"/>
      <w:r w:rsidRPr="00C23BAC">
        <w:rPr>
          <w:szCs w:val="22"/>
        </w:rPr>
        <w:t>привредне</w:t>
      </w:r>
      <w:proofErr w:type="spellEnd"/>
      <w:r w:rsidRPr="00C23BAC">
        <w:rPr>
          <w:szCs w:val="22"/>
        </w:rPr>
        <w:t xml:space="preserve"> </w:t>
      </w:r>
      <w:proofErr w:type="spellStart"/>
      <w:r w:rsidRPr="00C23BAC">
        <w:rPr>
          <w:szCs w:val="22"/>
        </w:rPr>
        <w:t>зоне</w:t>
      </w:r>
      <w:proofErr w:type="spellEnd"/>
      <w:r w:rsidRPr="00C23BAC">
        <w:rPr>
          <w:szCs w:val="22"/>
        </w:rPr>
        <w:t xml:space="preserve"> </w:t>
      </w:r>
      <w:proofErr w:type="spellStart"/>
      <w:r w:rsidRPr="00C23BAC">
        <w:rPr>
          <w:szCs w:val="22"/>
        </w:rPr>
        <w:t>Хисар</w:t>
      </w:r>
      <w:proofErr w:type="spellEnd"/>
      <w:r w:rsidRPr="00C23BAC">
        <w:rPr>
          <w:szCs w:val="22"/>
        </w:rPr>
        <w:t xml:space="preserve"> Прокупље;</w:t>
      </w:r>
    </w:p>
    <w:p w14:paraId="68A3325D"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постојећу</w:t>
      </w:r>
      <w:proofErr w:type="spellEnd"/>
      <w:r w:rsidRPr="00C23BAC">
        <w:rPr>
          <w:szCs w:val="22"/>
        </w:rPr>
        <w:t xml:space="preserve"> </w:t>
      </w:r>
      <w:proofErr w:type="spellStart"/>
      <w:r w:rsidRPr="00C23BAC">
        <w:rPr>
          <w:szCs w:val="22"/>
        </w:rPr>
        <w:t>везу</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 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појачати</w:t>
      </w:r>
      <w:proofErr w:type="spellEnd"/>
      <w:r w:rsidRPr="00C23BAC">
        <w:rPr>
          <w:szCs w:val="22"/>
        </w:rPr>
        <w:t xml:space="preserve"> </w:t>
      </w:r>
      <w:proofErr w:type="spellStart"/>
      <w:r w:rsidRPr="00C23BAC">
        <w:rPr>
          <w:szCs w:val="22"/>
        </w:rPr>
        <w:t>полагањем</w:t>
      </w:r>
      <w:proofErr w:type="spellEnd"/>
      <w:r w:rsidRPr="00C23BAC">
        <w:rPr>
          <w:szCs w:val="22"/>
        </w:rPr>
        <w:t xml:space="preserve"> </w:t>
      </w:r>
      <w:proofErr w:type="spellStart"/>
      <w:r w:rsidRPr="00C23BAC">
        <w:rPr>
          <w:szCs w:val="22"/>
        </w:rPr>
        <w:t>новог</w:t>
      </w:r>
      <w:proofErr w:type="spellEnd"/>
      <w:r w:rsidRPr="00C23BAC">
        <w:rPr>
          <w:szCs w:val="22"/>
        </w:rPr>
        <w:t xml:space="preserve"> </w:t>
      </w:r>
      <w:proofErr w:type="spellStart"/>
      <w:r w:rsidRPr="00C23BAC">
        <w:rPr>
          <w:szCs w:val="22"/>
        </w:rPr>
        <w:t>кабла</w:t>
      </w:r>
      <w:proofErr w:type="spellEnd"/>
      <w:r w:rsidRPr="00C23BAC">
        <w:rPr>
          <w:szCs w:val="22"/>
        </w:rPr>
        <w:t xml:space="preserve"> Al </w:t>
      </w:r>
      <w:proofErr w:type="spellStart"/>
      <w:r w:rsidRPr="00C23BAC">
        <w:rPr>
          <w:szCs w:val="22"/>
        </w:rPr>
        <w:t>пресека</w:t>
      </w:r>
      <w:proofErr w:type="spellEnd"/>
      <w:r w:rsidRPr="00C23BAC">
        <w:rPr>
          <w:szCs w:val="22"/>
        </w:rPr>
        <w:t xml:space="preserve"> 240mm</w:t>
      </w:r>
      <w:r w:rsidRPr="00C23BAC">
        <w:rPr>
          <w:szCs w:val="22"/>
          <w:vertAlign w:val="superscript"/>
        </w:rPr>
        <w:t>2</w:t>
      </w:r>
      <w:r w:rsidRPr="00C23BAC">
        <w:rPr>
          <w:szCs w:val="22"/>
        </w:rPr>
        <w:t xml:space="preserve">, </w:t>
      </w:r>
      <w:proofErr w:type="spellStart"/>
      <w:r w:rsidRPr="00C23BAC">
        <w:rPr>
          <w:szCs w:val="22"/>
        </w:rPr>
        <w:t>дужине</w:t>
      </w:r>
      <w:proofErr w:type="spellEnd"/>
      <w:r w:rsidRPr="00C23BAC">
        <w:rPr>
          <w:szCs w:val="22"/>
        </w:rPr>
        <w:t xml:space="preserve"> </w:t>
      </w:r>
      <w:proofErr w:type="spellStart"/>
      <w:r w:rsidRPr="00C23BAC">
        <w:rPr>
          <w:szCs w:val="22"/>
        </w:rPr>
        <w:t>око</w:t>
      </w:r>
      <w:proofErr w:type="spellEnd"/>
      <w:r w:rsidRPr="00C23BAC">
        <w:rPr>
          <w:szCs w:val="22"/>
        </w:rPr>
        <w:t xml:space="preserve"> 1,5km и </w:t>
      </w:r>
      <w:proofErr w:type="spellStart"/>
      <w:r w:rsidRPr="00C23BAC">
        <w:rPr>
          <w:szCs w:val="22"/>
        </w:rPr>
        <w:t>око</w:t>
      </w:r>
      <w:proofErr w:type="spellEnd"/>
      <w:r w:rsidRPr="00C23BAC">
        <w:rPr>
          <w:szCs w:val="22"/>
        </w:rPr>
        <w:t xml:space="preserve"> 2,3km </w:t>
      </w:r>
      <w:proofErr w:type="spellStart"/>
      <w:r w:rsidRPr="00C23BAC">
        <w:rPr>
          <w:szCs w:val="22"/>
        </w:rPr>
        <w:t>од</w:t>
      </w:r>
      <w:proofErr w:type="spellEnd"/>
      <w:r w:rsidRPr="00C23BAC">
        <w:rPr>
          <w:szCs w:val="22"/>
        </w:rPr>
        <w:t xml:space="preserve"> ТС 35/6kV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w:t>
      </w:r>
      <w:proofErr w:type="spellStart"/>
      <w:r w:rsidRPr="00C23BAC">
        <w:rPr>
          <w:szCs w:val="22"/>
        </w:rPr>
        <w:t>до</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w:t>
      </w:r>
      <w:proofErr w:type="spellStart"/>
      <w:r w:rsidRPr="00C23BAC">
        <w:rPr>
          <w:szCs w:val="22"/>
        </w:rPr>
        <w:t>Постојећи</w:t>
      </w:r>
      <w:proofErr w:type="spellEnd"/>
      <w:r w:rsidRPr="00C23BAC">
        <w:rPr>
          <w:szCs w:val="22"/>
        </w:rPr>
        <w:t xml:space="preserve"> </w:t>
      </w:r>
      <w:proofErr w:type="spellStart"/>
      <w:r w:rsidRPr="00C23BAC">
        <w:rPr>
          <w:szCs w:val="22"/>
        </w:rPr>
        <w:t>кабл</w:t>
      </w:r>
      <w:proofErr w:type="spellEnd"/>
      <w:r w:rsidRPr="00C23BAC">
        <w:rPr>
          <w:szCs w:val="22"/>
        </w:rPr>
        <w:t xml:space="preserve"> Cu 70mm</w:t>
      </w:r>
      <w:r w:rsidRPr="00C23BAC">
        <w:rPr>
          <w:szCs w:val="22"/>
          <w:vertAlign w:val="superscript"/>
        </w:rPr>
        <w:t>2</w:t>
      </w:r>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задржати</w:t>
      </w:r>
      <w:proofErr w:type="spellEnd"/>
      <w:r w:rsidRPr="00C23BAC">
        <w:rPr>
          <w:szCs w:val="22"/>
        </w:rPr>
        <w:t xml:space="preserve"> </w:t>
      </w:r>
      <w:proofErr w:type="spellStart"/>
      <w:r w:rsidRPr="00C23BAC">
        <w:rPr>
          <w:szCs w:val="22"/>
        </w:rPr>
        <w:t>ради</w:t>
      </w:r>
      <w:proofErr w:type="spellEnd"/>
      <w:r w:rsidRPr="00C23BAC">
        <w:rPr>
          <w:szCs w:val="22"/>
        </w:rPr>
        <w:t xml:space="preserve"> </w:t>
      </w:r>
      <w:proofErr w:type="spellStart"/>
      <w:r w:rsidRPr="00C23BAC">
        <w:rPr>
          <w:szCs w:val="22"/>
        </w:rPr>
        <w:t>евентуалног</w:t>
      </w:r>
      <w:proofErr w:type="spellEnd"/>
      <w:r w:rsidRPr="00C23BAC">
        <w:rPr>
          <w:szCs w:val="22"/>
        </w:rPr>
        <w:t xml:space="preserve"> </w:t>
      </w:r>
      <w:proofErr w:type="spellStart"/>
      <w:r w:rsidRPr="00C23BAC">
        <w:rPr>
          <w:szCs w:val="22"/>
        </w:rPr>
        <w:t>одвојеног</w:t>
      </w:r>
      <w:proofErr w:type="spellEnd"/>
      <w:r w:rsidRPr="00C23BAC">
        <w:rPr>
          <w:szCs w:val="22"/>
        </w:rPr>
        <w:t xml:space="preserve"> </w:t>
      </w:r>
      <w:proofErr w:type="spellStart"/>
      <w:r w:rsidRPr="00C23BAC">
        <w:rPr>
          <w:szCs w:val="22"/>
        </w:rPr>
        <w:t>напајања</w:t>
      </w:r>
      <w:proofErr w:type="spellEnd"/>
      <w:r w:rsidRPr="00C23BAC">
        <w:rPr>
          <w:szCs w:val="22"/>
        </w:rPr>
        <w:t xml:space="preserve"> ТС 35/6kV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реконструкција</w:t>
      </w:r>
      <w:proofErr w:type="spellEnd"/>
      <w:r w:rsidRPr="00C23BAC">
        <w:rPr>
          <w:szCs w:val="22"/>
        </w:rPr>
        <w:t xml:space="preserve"> </w:t>
      </w:r>
      <w:proofErr w:type="spellStart"/>
      <w:r w:rsidRPr="00C23BAC">
        <w:rPr>
          <w:szCs w:val="22"/>
        </w:rPr>
        <w:t>постројења</w:t>
      </w:r>
      <w:proofErr w:type="spellEnd"/>
      <w:r w:rsidRPr="00C23BAC">
        <w:rPr>
          <w:szCs w:val="22"/>
        </w:rPr>
        <w:t xml:space="preserve"> 35 kV </w:t>
      </w:r>
      <w:r w:rsidRPr="00C23BAC">
        <w:rPr>
          <w:szCs w:val="22"/>
          <w:lang w:val="sr-Cyrl-RS"/>
        </w:rPr>
        <w:t>„</w:t>
      </w:r>
      <w:proofErr w:type="spellStart"/>
      <w:r w:rsidRPr="00C23BAC">
        <w:rPr>
          <w:szCs w:val="22"/>
        </w:rPr>
        <w:t>Фелдспат</w:t>
      </w:r>
      <w:proofErr w:type="spellEnd"/>
      <w:r w:rsidRPr="00C23BAC">
        <w:rPr>
          <w:szCs w:val="22"/>
          <w:lang w:val="sr-Cyrl-RS"/>
        </w:rPr>
        <w:t>“</w:t>
      </w:r>
      <w:r w:rsidRPr="00C23BAC">
        <w:rPr>
          <w:szCs w:val="22"/>
        </w:rPr>
        <w:t xml:space="preserve"> и </w:t>
      </w:r>
      <w:proofErr w:type="spellStart"/>
      <w:r w:rsidRPr="00C23BAC">
        <w:rPr>
          <w:szCs w:val="22"/>
        </w:rPr>
        <w:t>расплет</w:t>
      </w:r>
      <w:proofErr w:type="spellEnd"/>
      <w:r w:rsidRPr="00C23BAC">
        <w:rPr>
          <w:szCs w:val="22"/>
        </w:rPr>
        <w:t xml:space="preserve"> </w:t>
      </w:r>
      <w:proofErr w:type="spellStart"/>
      <w:r w:rsidRPr="00C23BAC">
        <w:rPr>
          <w:szCs w:val="22"/>
        </w:rPr>
        <w:t>водова</w:t>
      </w:r>
      <w:proofErr w:type="spellEnd"/>
      <w:r w:rsidRPr="00C23BAC">
        <w:rPr>
          <w:szCs w:val="22"/>
        </w:rPr>
        <w:t xml:space="preserve"> 10kV;</w:t>
      </w:r>
    </w:p>
    <w:p w14:paraId="57D00EF9"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надземну</w:t>
      </w:r>
      <w:proofErr w:type="spellEnd"/>
      <w:r w:rsidRPr="00C23BAC">
        <w:rPr>
          <w:szCs w:val="22"/>
        </w:rPr>
        <w:t xml:space="preserve"> </w:t>
      </w:r>
      <w:proofErr w:type="spellStart"/>
      <w:r w:rsidRPr="00C23BAC">
        <w:rPr>
          <w:szCs w:val="22"/>
        </w:rPr>
        <w:t>деоницу</w:t>
      </w:r>
      <w:proofErr w:type="spellEnd"/>
      <w:r w:rsidRPr="00C23BAC">
        <w:rPr>
          <w:szCs w:val="22"/>
        </w:rPr>
        <w:t xml:space="preserve"> </w:t>
      </w:r>
      <w:proofErr w:type="spellStart"/>
      <w:r w:rsidRPr="00C23BAC">
        <w:rPr>
          <w:szCs w:val="22"/>
        </w:rPr>
        <w:t>између</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2</w:t>
      </w:r>
      <w:r w:rsidRPr="00C23BAC">
        <w:rPr>
          <w:szCs w:val="22"/>
          <w:lang w:val="sr-Cyrl-RS"/>
        </w:rPr>
        <w:t>“</w:t>
      </w:r>
      <w:r w:rsidRPr="00C23BAC">
        <w:rPr>
          <w:szCs w:val="22"/>
        </w:rPr>
        <w:t xml:space="preserve"> и 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дотрајалости</w:t>
      </w:r>
      <w:proofErr w:type="spellEnd"/>
      <w:r w:rsidRPr="00C23BAC">
        <w:rPr>
          <w:szCs w:val="22"/>
        </w:rPr>
        <w:t xml:space="preserve"> </w:t>
      </w:r>
      <w:proofErr w:type="spellStart"/>
      <w:r w:rsidRPr="00C23BAC">
        <w:rPr>
          <w:szCs w:val="22"/>
        </w:rPr>
        <w:t>заменити</w:t>
      </w:r>
      <w:proofErr w:type="spellEnd"/>
      <w:r w:rsidRPr="00C23BAC">
        <w:rPr>
          <w:szCs w:val="22"/>
        </w:rPr>
        <w:t xml:space="preserve"> </w:t>
      </w:r>
      <w:proofErr w:type="spellStart"/>
      <w:r w:rsidRPr="00C23BAC">
        <w:rPr>
          <w:szCs w:val="22"/>
        </w:rPr>
        <w:t>дрвене</w:t>
      </w:r>
      <w:proofErr w:type="spellEnd"/>
      <w:r w:rsidRPr="00C23BAC">
        <w:rPr>
          <w:szCs w:val="22"/>
        </w:rPr>
        <w:t xml:space="preserve"> </w:t>
      </w:r>
      <w:proofErr w:type="spellStart"/>
      <w:r w:rsidRPr="00C23BAC">
        <w:rPr>
          <w:szCs w:val="22"/>
        </w:rPr>
        <w:t>стубове</w:t>
      </w:r>
      <w:proofErr w:type="spellEnd"/>
      <w:r w:rsidRPr="00C23BAC">
        <w:rPr>
          <w:szCs w:val="22"/>
        </w:rPr>
        <w:t xml:space="preserve"> и </w:t>
      </w:r>
      <w:proofErr w:type="spellStart"/>
      <w:r w:rsidRPr="00C23BAC">
        <w:rPr>
          <w:szCs w:val="22"/>
        </w:rPr>
        <w:t>постојећи</w:t>
      </w:r>
      <w:proofErr w:type="spellEnd"/>
      <w:r w:rsidRPr="00C23BAC">
        <w:rPr>
          <w:szCs w:val="22"/>
        </w:rPr>
        <w:t xml:space="preserve"> </w:t>
      </w:r>
      <w:proofErr w:type="spellStart"/>
      <w:r w:rsidRPr="00C23BAC">
        <w:rPr>
          <w:szCs w:val="22"/>
        </w:rPr>
        <w:t>вод</w:t>
      </w:r>
      <w:proofErr w:type="spellEnd"/>
      <w:r w:rsidRPr="00C23BAC">
        <w:rPr>
          <w:szCs w:val="22"/>
        </w:rPr>
        <w:t xml:space="preserve"> -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Al </w:t>
      </w:r>
      <w:proofErr w:type="spellStart"/>
      <w:r w:rsidRPr="00C23BAC">
        <w:rPr>
          <w:szCs w:val="22"/>
        </w:rPr>
        <w:t>пресека</w:t>
      </w:r>
      <w:proofErr w:type="spellEnd"/>
      <w:r w:rsidRPr="00C23BAC">
        <w:rPr>
          <w:szCs w:val="22"/>
        </w:rPr>
        <w:t xml:space="preserve"> 150 mm</w:t>
      </w:r>
      <w:r w:rsidRPr="00C23BAC">
        <w:rPr>
          <w:szCs w:val="22"/>
          <w:vertAlign w:val="superscript"/>
        </w:rPr>
        <w:t>2</w:t>
      </w:r>
      <w:r w:rsidRPr="00C23BAC">
        <w:rPr>
          <w:szCs w:val="22"/>
        </w:rPr>
        <w:t>;</w:t>
      </w:r>
    </w:p>
    <w:p w14:paraId="63DB4397"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извршити</w:t>
      </w:r>
      <w:proofErr w:type="spellEnd"/>
      <w:r w:rsidRPr="00C23BAC">
        <w:rPr>
          <w:szCs w:val="22"/>
        </w:rPr>
        <w:t xml:space="preserve"> </w:t>
      </w:r>
      <w:proofErr w:type="spellStart"/>
      <w:r w:rsidRPr="00C23BAC">
        <w:rPr>
          <w:szCs w:val="22"/>
        </w:rPr>
        <w:t>замену</w:t>
      </w:r>
      <w:proofErr w:type="spellEnd"/>
      <w:r w:rsidRPr="00C23BAC">
        <w:rPr>
          <w:szCs w:val="22"/>
        </w:rPr>
        <w:t xml:space="preserve"> </w:t>
      </w:r>
      <w:proofErr w:type="spellStart"/>
      <w:r w:rsidRPr="00C23BAC">
        <w:rPr>
          <w:szCs w:val="22"/>
        </w:rPr>
        <w:t>надземну</w:t>
      </w:r>
      <w:proofErr w:type="spellEnd"/>
      <w:r w:rsidRPr="00C23BAC">
        <w:rPr>
          <w:szCs w:val="22"/>
        </w:rPr>
        <w:t xml:space="preserve"> </w:t>
      </w:r>
      <w:proofErr w:type="spellStart"/>
      <w:r w:rsidRPr="00C23BAC">
        <w:rPr>
          <w:szCs w:val="22"/>
        </w:rPr>
        <w:t>деоницу</w:t>
      </w:r>
      <w:proofErr w:type="spellEnd"/>
      <w:r w:rsidRPr="00C23BAC">
        <w:rPr>
          <w:szCs w:val="22"/>
        </w:rPr>
        <w:t xml:space="preserve"> </w:t>
      </w:r>
      <w:proofErr w:type="spellStart"/>
      <w:r w:rsidRPr="00C23BAC">
        <w:rPr>
          <w:szCs w:val="22"/>
        </w:rPr>
        <w:t>између</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и 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кабловским</w:t>
      </w:r>
      <w:proofErr w:type="spellEnd"/>
      <w:r w:rsidRPr="00C23BAC">
        <w:rPr>
          <w:szCs w:val="22"/>
        </w:rPr>
        <w:t xml:space="preserve"> </w:t>
      </w:r>
      <w:proofErr w:type="spellStart"/>
      <w:r w:rsidRPr="00C23BAC">
        <w:rPr>
          <w:szCs w:val="22"/>
        </w:rPr>
        <w:t>водом</w:t>
      </w:r>
      <w:proofErr w:type="spellEnd"/>
      <w:r w:rsidRPr="00C23BAC">
        <w:rPr>
          <w:szCs w:val="22"/>
        </w:rPr>
        <w:t xml:space="preserve"> Al </w:t>
      </w:r>
      <w:proofErr w:type="spellStart"/>
      <w:r w:rsidRPr="00C23BAC">
        <w:rPr>
          <w:szCs w:val="22"/>
        </w:rPr>
        <w:t>пресека</w:t>
      </w:r>
      <w:proofErr w:type="spellEnd"/>
      <w:r w:rsidRPr="00C23BAC">
        <w:rPr>
          <w:szCs w:val="22"/>
        </w:rPr>
        <w:t xml:space="preserve"> 240 mm</w:t>
      </w:r>
      <w:r w:rsidRPr="00C23BAC">
        <w:rPr>
          <w:szCs w:val="22"/>
          <w:vertAlign w:val="superscript"/>
        </w:rPr>
        <w:t>2</w:t>
      </w:r>
      <w:r w:rsidRPr="00C23BAC">
        <w:rPr>
          <w:szCs w:val="22"/>
        </w:rPr>
        <w:t>;</w:t>
      </w:r>
    </w:p>
    <w:p w14:paraId="6DBCEF97"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извршити</w:t>
      </w:r>
      <w:proofErr w:type="spellEnd"/>
      <w:r w:rsidRPr="00C23BAC">
        <w:rPr>
          <w:szCs w:val="22"/>
        </w:rPr>
        <w:t xml:space="preserve"> </w:t>
      </w:r>
      <w:proofErr w:type="spellStart"/>
      <w:r w:rsidRPr="00C23BAC">
        <w:rPr>
          <w:szCs w:val="22"/>
        </w:rPr>
        <w:t>замену</w:t>
      </w:r>
      <w:proofErr w:type="spellEnd"/>
      <w:r w:rsidRPr="00C23BAC">
        <w:rPr>
          <w:szCs w:val="22"/>
        </w:rPr>
        <w:t xml:space="preserve"> </w:t>
      </w:r>
      <w:proofErr w:type="spellStart"/>
      <w:r w:rsidRPr="00C23BAC">
        <w:rPr>
          <w:szCs w:val="22"/>
        </w:rPr>
        <w:t>дрвених</w:t>
      </w:r>
      <w:proofErr w:type="spellEnd"/>
      <w:r w:rsidRPr="00C23BAC">
        <w:rPr>
          <w:szCs w:val="22"/>
        </w:rPr>
        <w:t xml:space="preserve"> </w:t>
      </w:r>
      <w:proofErr w:type="spellStart"/>
      <w:r w:rsidRPr="00C23BAC">
        <w:rPr>
          <w:szCs w:val="22"/>
        </w:rPr>
        <w:t>стубова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правцу</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1</w:t>
      </w:r>
      <w:r w:rsidRPr="00C23BAC">
        <w:rPr>
          <w:szCs w:val="22"/>
          <w:lang w:val="sr-Cyrl-RS"/>
        </w:rPr>
        <w:t>“</w:t>
      </w:r>
      <w:r w:rsidRPr="00C23BAC">
        <w:rPr>
          <w:szCs w:val="22"/>
        </w:rPr>
        <w:t xml:space="preserve"> </w:t>
      </w:r>
      <w:proofErr w:type="spellStart"/>
      <w:r w:rsidRPr="00C23BAC">
        <w:rPr>
          <w:szCs w:val="22"/>
        </w:rPr>
        <w:t>ка</w:t>
      </w:r>
      <w:proofErr w:type="spellEnd"/>
      <w:r w:rsidRPr="00C23BAC">
        <w:rPr>
          <w:szCs w:val="22"/>
        </w:rPr>
        <w:t xml:space="preserve"> Мерошини;</w:t>
      </w:r>
    </w:p>
    <w:p w14:paraId="044057BD"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побољшати</w:t>
      </w:r>
      <w:proofErr w:type="spellEnd"/>
      <w:r w:rsidRPr="00C23BAC">
        <w:rPr>
          <w:szCs w:val="22"/>
        </w:rPr>
        <w:t xml:space="preserve"> </w:t>
      </w:r>
      <w:proofErr w:type="spellStart"/>
      <w:r w:rsidRPr="00C23BAC">
        <w:rPr>
          <w:szCs w:val="22"/>
        </w:rPr>
        <w:t>повезаност</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4</w:t>
      </w:r>
      <w:r w:rsidRPr="00C23BAC">
        <w:rPr>
          <w:szCs w:val="22"/>
          <w:lang w:val="sr-Cyrl-RS"/>
        </w:rPr>
        <w:t>“</w:t>
      </w:r>
      <w:r w:rsidRPr="00C23BAC">
        <w:rPr>
          <w:szCs w:val="22"/>
        </w:rPr>
        <w:t xml:space="preserve"> </w:t>
      </w:r>
      <w:proofErr w:type="spellStart"/>
      <w:r w:rsidRPr="00C23BAC">
        <w:rPr>
          <w:szCs w:val="22"/>
        </w:rPr>
        <w:t>са</w:t>
      </w:r>
      <w:proofErr w:type="spellEnd"/>
      <w:r w:rsidRPr="00C23BAC">
        <w:rPr>
          <w:szCs w:val="22"/>
        </w:rPr>
        <w:t xml:space="preserve"> ТС 10/0,4kV у </w:t>
      </w:r>
      <w:proofErr w:type="spellStart"/>
      <w:r w:rsidRPr="00C23BAC">
        <w:rPr>
          <w:szCs w:val="22"/>
        </w:rPr>
        <w:t>Ђуревачком</w:t>
      </w:r>
      <w:proofErr w:type="spellEnd"/>
      <w:r w:rsidRPr="00C23BAC">
        <w:rPr>
          <w:szCs w:val="22"/>
        </w:rPr>
        <w:t xml:space="preserve"> </w:t>
      </w:r>
      <w:proofErr w:type="spellStart"/>
      <w:r w:rsidRPr="00C23BAC">
        <w:rPr>
          <w:szCs w:val="22"/>
        </w:rPr>
        <w:t>насељу</w:t>
      </w:r>
      <w:proofErr w:type="spellEnd"/>
      <w:r w:rsidRPr="00C23BAC">
        <w:rPr>
          <w:szCs w:val="22"/>
        </w:rPr>
        <w:t xml:space="preserve"> – </w:t>
      </w:r>
      <w:proofErr w:type="spellStart"/>
      <w:r w:rsidRPr="00C23BAC">
        <w:rPr>
          <w:szCs w:val="22"/>
        </w:rPr>
        <w:t>излаз</w:t>
      </w:r>
      <w:proofErr w:type="spellEnd"/>
      <w:r w:rsidRPr="00C23BAC">
        <w:rPr>
          <w:szCs w:val="22"/>
        </w:rPr>
        <w:t xml:space="preserve"> </w:t>
      </w:r>
      <w:proofErr w:type="spellStart"/>
      <w:r w:rsidRPr="00C23BAC">
        <w:rPr>
          <w:szCs w:val="22"/>
        </w:rPr>
        <w:t>ка</w:t>
      </w:r>
      <w:proofErr w:type="spellEnd"/>
      <w:r w:rsidRPr="00C23BAC">
        <w:rPr>
          <w:szCs w:val="22"/>
        </w:rPr>
        <w:t xml:space="preserve"> Нишу;</w:t>
      </w:r>
    </w:p>
    <w:p w14:paraId="3372A615"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планирати</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новог</w:t>
      </w:r>
      <w:proofErr w:type="spellEnd"/>
      <w:r w:rsidRPr="00C23BAC">
        <w:rPr>
          <w:szCs w:val="22"/>
        </w:rPr>
        <w:t xml:space="preserve"> </w:t>
      </w:r>
      <w:proofErr w:type="spellStart"/>
      <w:r w:rsidRPr="00C23BAC">
        <w:rPr>
          <w:szCs w:val="22"/>
        </w:rPr>
        <w:t>надземно</w:t>
      </w:r>
      <w:proofErr w:type="spellEnd"/>
      <w:r w:rsidRPr="00C23BAC">
        <w:rPr>
          <w:szCs w:val="22"/>
        </w:rPr>
        <w:t xml:space="preserve"> </w:t>
      </w:r>
      <w:proofErr w:type="spellStart"/>
      <w:r w:rsidRPr="00C23BAC">
        <w:rPr>
          <w:szCs w:val="22"/>
        </w:rPr>
        <w:t>кабловског</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принципу</w:t>
      </w:r>
      <w:proofErr w:type="spellEnd"/>
      <w:r w:rsidRPr="00C23BAC">
        <w:rPr>
          <w:szCs w:val="22"/>
        </w:rPr>
        <w:t xml:space="preserve"> </w:t>
      </w:r>
      <w:proofErr w:type="spellStart"/>
      <w:r w:rsidRPr="00C23BAC">
        <w:rPr>
          <w:szCs w:val="22"/>
        </w:rPr>
        <w:t>улаз-излаз</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новосагледаног</w:t>
      </w:r>
      <w:proofErr w:type="spellEnd"/>
      <w:r w:rsidRPr="00C23BAC">
        <w:rPr>
          <w:szCs w:val="22"/>
        </w:rPr>
        <w:t xml:space="preserve"> </w:t>
      </w:r>
      <w:proofErr w:type="spellStart"/>
      <w:r w:rsidRPr="00C23BAC">
        <w:rPr>
          <w:szCs w:val="22"/>
        </w:rPr>
        <w:t>стуба</w:t>
      </w:r>
      <w:proofErr w:type="spellEnd"/>
      <w:r w:rsidRPr="00C23BAC">
        <w:rPr>
          <w:szCs w:val="22"/>
        </w:rPr>
        <w:t xml:space="preserve"> у </w:t>
      </w:r>
      <w:proofErr w:type="spellStart"/>
      <w:r w:rsidRPr="00C23BAC">
        <w:rPr>
          <w:szCs w:val="22"/>
        </w:rPr>
        <w:t>траси</w:t>
      </w:r>
      <w:proofErr w:type="spellEnd"/>
      <w:r w:rsidRPr="00C23BAC">
        <w:rPr>
          <w:szCs w:val="22"/>
        </w:rPr>
        <w:t xml:space="preserve"> </w:t>
      </w:r>
      <w:proofErr w:type="spellStart"/>
      <w:r w:rsidRPr="00C23BAC">
        <w:rPr>
          <w:szCs w:val="22"/>
        </w:rPr>
        <w:t>постојећег</w:t>
      </w:r>
      <w:proofErr w:type="spellEnd"/>
      <w:r w:rsidRPr="00C23BAC">
        <w:rPr>
          <w:szCs w:val="22"/>
        </w:rPr>
        <w:t xml:space="preserve"> </w:t>
      </w:r>
      <w:proofErr w:type="spellStart"/>
      <w:r w:rsidRPr="00C23BAC">
        <w:rPr>
          <w:szCs w:val="22"/>
        </w:rPr>
        <w:t>надземног</w:t>
      </w:r>
      <w:proofErr w:type="spellEnd"/>
      <w:r w:rsidRPr="00C23BAC">
        <w:rPr>
          <w:szCs w:val="22"/>
        </w:rPr>
        <w:t xml:space="preserve"> </w:t>
      </w:r>
      <w:proofErr w:type="spellStart"/>
      <w:r w:rsidRPr="00C23BAC">
        <w:rPr>
          <w:szCs w:val="22"/>
        </w:rPr>
        <w:t>вода</w:t>
      </w:r>
      <w:proofErr w:type="spellEnd"/>
      <w:r w:rsidRPr="00C23BAC">
        <w:rPr>
          <w:szCs w:val="22"/>
        </w:rPr>
        <w:t xml:space="preserve"> ТС 110/35kV </w:t>
      </w:r>
      <w:r w:rsidRPr="00C23BAC">
        <w:rPr>
          <w:szCs w:val="22"/>
          <w:lang w:val="sr-Cyrl-RS"/>
        </w:rPr>
        <w:t>„</w:t>
      </w:r>
      <w:proofErr w:type="spellStart"/>
      <w:r w:rsidRPr="00C23BAC">
        <w:rPr>
          <w:szCs w:val="22"/>
        </w:rPr>
        <w:t>Прокупље</w:t>
      </w:r>
      <w:proofErr w:type="spellEnd"/>
      <w:r w:rsidRPr="00C23BAC">
        <w:rPr>
          <w:szCs w:val="22"/>
          <w:lang w:val="sr-Cyrl-RS"/>
        </w:rPr>
        <w:t xml:space="preserve">“ </w:t>
      </w:r>
      <w:r w:rsidRPr="00C23BAC">
        <w:rPr>
          <w:szCs w:val="22"/>
        </w:rPr>
        <w:t xml:space="preserve">- ТС 35/10kV </w:t>
      </w:r>
      <w:r w:rsidRPr="00C23BAC">
        <w:rPr>
          <w:szCs w:val="22"/>
          <w:lang w:val="sr-Cyrl-RS"/>
        </w:rPr>
        <w:t>„</w:t>
      </w:r>
      <w:proofErr w:type="spellStart"/>
      <w:r w:rsidRPr="00C23BAC">
        <w:rPr>
          <w:szCs w:val="22"/>
        </w:rPr>
        <w:t>Мала</w:t>
      </w:r>
      <w:proofErr w:type="spellEnd"/>
      <w:r w:rsidRPr="00C23BAC">
        <w:rPr>
          <w:szCs w:val="22"/>
        </w:rPr>
        <w:t xml:space="preserve"> </w:t>
      </w:r>
      <w:proofErr w:type="spellStart"/>
      <w:r w:rsidRPr="00C23BAC">
        <w:rPr>
          <w:szCs w:val="22"/>
        </w:rPr>
        <w:t>Плана</w:t>
      </w:r>
      <w:proofErr w:type="spellEnd"/>
      <w:r w:rsidRPr="00C23BAC">
        <w:rPr>
          <w:szCs w:val="22"/>
          <w:lang w:val="sr-Cyrl-RS"/>
        </w:rPr>
        <w:t>“</w:t>
      </w:r>
      <w:r w:rsidRPr="00C23BAC">
        <w:rPr>
          <w:szCs w:val="22"/>
        </w:rPr>
        <w:t xml:space="preserve"> (I </w:t>
      </w:r>
      <w:proofErr w:type="spellStart"/>
      <w:r w:rsidRPr="00C23BAC">
        <w:rPr>
          <w:szCs w:val="22"/>
        </w:rPr>
        <w:t>фаза</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новосагледане</w:t>
      </w:r>
      <w:proofErr w:type="spellEnd"/>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5</w:t>
      </w:r>
      <w:r w:rsidRPr="00C23BAC">
        <w:rPr>
          <w:szCs w:val="22"/>
          <w:lang w:val="sr-Cyrl-RS"/>
        </w:rPr>
        <w:t>“</w:t>
      </w:r>
      <w:r w:rsidRPr="00C23BAC">
        <w:rPr>
          <w:szCs w:val="22"/>
        </w:rPr>
        <w:t xml:space="preserve">, </w:t>
      </w:r>
      <w:proofErr w:type="spellStart"/>
      <w:r w:rsidRPr="00C23BAC">
        <w:rPr>
          <w:szCs w:val="22"/>
        </w:rPr>
        <w:t>привредна</w:t>
      </w:r>
      <w:proofErr w:type="spellEnd"/>
      <w:r w:rsidRPr="00C23BAC">
        <w:rPr>
          <w:szCs w:val="22"/>
        </w:rPr>
        <w:t xml:space="preserve"> </w:t>
      </w:r>
      <w:proofErr w:type="spellStart"/>
      <w:r w:rsidRPr="00C23BAC">
        <w:rPr>
          <w:szCs w:val="22"/>
        </w:rPr>
        <w:t>зона</w:t>
      </w:r>
      <w:proofErr w:type="spellEnd"/>
      <w:r w:rsidRPr="00C23BAC">
        <w:rPr>
          <w:szCs w:val="22"/>
        </w:rPr>
        <w:t xml:space="preserve"> </w:t>
      </w:r>
      <w:proofErr w:type="spellStart"/>
      <w:r w:rsidRPr="00C23BAC">
        <w:rPr>
          <w:szCs w:val="22"/>
        </w:rPr>
        <w:t>Хисар</w:t>
      </w:r>
      <w:proofErr w:type="spellEnd"/>
      <w:r w:rsidRPr="00C23BAC">
        <w:rPr>
          <w:szCs w:val="22"/>
        </w:rPr>
        <w:t xml:space="preserve"> и </w:t>
      </w:r>
      <w:proofErr w:type="spellStart"/>
      <w:r w:rsidRPr="00C23BAC">
        <w:rPr>
          <w:szCs w:val="22"/>
        </w:rPr>
        <w:t>надземно</w:t>
      </w:r>
      <w:proofErr w:type="spellEnd"/>
      <w:r w:rsidRPr="00C23BAC">
        <w:rPr>
          <w:szCs w:val="22"/>
        </w:rPr>
        <w:t xml:space="preserve"> </w:t>
      </w:r>
      <w:proofErr w:type="spellStart"/>
      <w:r w:rsidRPr="00C23BAC">
        <w:rPr>
          <w:szCs w:val="22"/>
        </w:rPr>
        <w:t>кабловски</w:t>
      </w:r>
      <w:proofErr w:type="spellEnd"/>
      <w:r w:rsidRPr="00C23BAC">
        <w:rPr>
          <w:szCs w:val="22"/>
        </w:rPr>
        <w:t xml:space="preserve"> </w:t>
      </w:r>
      <w:proofErr w:type="spellStart"/>
      <w:r w:rsidRPr="00C23BAC">
        <w:rPr>
          <w:szCs w:val="22"/>
        </w:rPr>
        <w:t>вод</w:t>
      </w:r>
      <w:proofErr w:type="spellEnd"/>
      <w:r w:rsidRPr="00C23BAC">
        <w:rPr>
          <w:szCs w:val="22"/>
        </w:rPr>
        <w:t xml:space="preserve"> 35 kV, ТС 110/35kV </w:t>
      </w:r>
      <w:r w:rsidRPr="00C23BAC">
        <w:rPr>
          <w:szCs w:val="22"/>
          <w:lang w:val="sr-Cyrl-RS"/>
        </w:rPr>
        <w:t>„</w:t>
      </w:r>
      <w:proofErr w:type="spellStart"/>
      <w:r w:rsidRPr="00C23BAC">
        <w:rPr>
          <w:szCs w:val="22"/>
        </w:rPr>
        <w:t>Прокупље</w:t>
      </w:r>
      <w:proofErr w:type="spellEnd"/>
      <w:r w:rsidRPr="00C23BAC">
        <w:rPr>
          <w:szCs w:val="22"/>
          <w:lang w:val="sr-Cyrl-RS"/>
        </w:rPr>
        <w:t>“</w:t>
      </w:r>
      <w:r w:rsidRPr="00C23BAC">
        <w:rPr>
          <w:szCs w:val="22"/>
        </w:rPr>
        <w:t xml:space="preserve">- ТС 35/10kV </w:t>
      </w:r>
      <w:r w:rsidRPr="00C23BAC">
        <w:rPr>
          <w:szCs w:val="22"/>
          <w:lang w:val="sr-Cyrl-RS"/>
        </w:rPr>
        <w:t>„</w:t>
      </w:r>
      <w:proofErr w:type="spellStart"/>
      <w:r w:rsidRPr="00C23BAC">
        <w:rPr>
          <w:szCs w:val="22"/>
        </w:rPr>
        <w:t>Прокупље</w:t>
      </w:r>
      <w:proofErr w:type="spellEnd"/>
      <w:r w:rsidRPr="00C23BAC">
        <w:rPr>
          <w:szCs w:val="22"/>
        </w:rPr>
        <w:t xml:space="preserve"> 5</w:t>
      </w:r>
      <w:r w:rsidRPr="00C23BAC">
        <w:rPr>
          <w:szCs w:val="22"/>
          <w:lang w:val="sr-Cyrl-RS"/>
        </w:rPr>
        <w:t>“</w:t>
      </w:r>
      <w:r w:rsidRPr="00C23BAC">
        <w:rPr>
          <w:szCs w:val="22"/>
        </w:rPr>
        <w:t>.</w:t>
      </w:r>
    </w:p>
    <w:p w14:paraId="505A44DA" w14:textId="77777777" w:rsidR="00D930B3" w:rsidRPr="00C23BAC" w:rsidRDefault="00D930B3" w:rsidP="00D930B3">
      <w:pPr>
        <w:jc w:val="both"/>
        <w:rPr>
          <w:szCs w:val="22"/>
        </w:rPr>
      </w:pPr>
      <w:proofErr w:type="spellStart"/>
      <w:r w:rsidRPr="00C23BAC">
        <w:rPr>
          <w:szCs w:val="22"/>
        </w:rPr>
        <w:t>Задржавају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трасе</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w:t>
      </w:r>
      <w:proofErr w:type="spellStart"/>
      <w:r w:rsidRPr="00C23BAC">
        <w:rPr>
          <w:szCs w:val="22"/>
        </w:rPr>
        <w:t>кабловских</w:t>
      </w:r>
      <w:proofErr w:type="spellEnd"/>
      <w:r w:rsidRPr="00C23BAC">
        <w:rPr>
          <w:szCs w:val="22"/>
        </w:rPr>
        <w:t xml:space="preserve"> </w:t>
      </w:r>
      <w:proofErr w:type="spellStart"/>
      <w:r w:rsidRPr="00C23BAC">
        <w:rPr>
          <w:szCs w:val="22"/>
        </w:rPr>
        <w:t>водова</w:t>
      </w:r>
      <w:proofErr w:type="spellEnd"/>
      <w:r w:rsidRPr="00C23BAC">
        <w:rPr>
          <w:szCs w:val="22"/>
        </w:rPr>
        <w:t xml:space="preserve"> 10kV и </w:t>
      </w:r>
      <w:proofErr w:type="spellStart"/>
      <w:r w:rsidRPr="00C23BAC">
        <w:rPr>
          <w:szCs w:val="22"/>
        </w:rPr>
        <w:t>локације</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10/0,4kV. </w:t>
      </w:r>
      <w:proofErr w:type="spellStart"/>
      <w:r w:rsidRPr="00C23BAC">
        <w:rPr>
          <w:szCs w:val="22"/>
        </w:rPr>
        <w:t>Изградња</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10/0,4kV </w:t>
      </w:r>
      <w:proofErr w:type="spellStart"/>
      <w:r w:rsidRPr="00C23BAC">
        <w:rPr>
          <w:szCs w:val="22"/>
        </w:rPr>
        <w:t>пратиће</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стамбених</w:t>
      </w:r>
      <w:proofErr w:type="spellEnd"/>
      <w:r w:rsidRPr="00C23BAC">
        <w:rPr>
          <w:szCs w:val="22"/>
        </w:rPr>
        <w:t xml:space="preserve"> и </w:t>
      </w:r>
      <w:proofErr w:type="spellStart"/>
      <w:r w:rsidRPr="00C23BAC">
        <w:rPr>
          <w:szCs w:val="22"/>
        </w:rPr>
        <w:t>пословних</w:t>
      </w:r>
      <w:proofErr w:type="spellEnd"/>
      <w:r w:rsidRPr="00C23BAC">
        <w:rPr>
          <w:szCs w:val="22"/>
        </w:rPr>
        <w:t xml:space="preserve"> </w:t>
      </w:r>
      <w:proofErr w:type="spellStart"/>
      <w:r w:rsidRPr="00C23BAC">
        <w:rPr>
          <w:szCs w:val="22"/>
        </w:rPr>
        <w:t>зона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коридору</w:t>
      </w:r>
      <w:proofErr w:type="spellEnd"/>
      <w:r w:rsidRPr="00C23BAC">
        <w:rPr>
          <w:szCs w:val="22"/>
        </w:rPr>
        <w:t xml:space="preserve"> </w:t>
      </w:r>
      <w:proofErr w:type="spellStart"/>
      <w:r w:rsidRPr="00C23BAC">
        <w:rPr>
          <w:szCs w:val="22"/>
        </w:rPr>
        <w:t>аутопута</w:t>
      </w:r>
      <w:proofErr w:type="spellEnd"/>
      <w:r w:rsidRPr="00C23BAC">
        <w:rPr>
          <w:szCs w:val="22"/>
        </w:rPr>
        <w:t xml:space="preserve"> </w:t>
      </w:r>
      <w:proofErr w:type="spellStart"/>
      <w:r w:rsidRPr="00C23BAC">
        <w:rPr>
          <w:szCs w:val="22"/>
        </w:rPr>
        <w:t>Ниш</w:t>
      </w:r>
      <w:proofErr w:type="spellEnd"/>
      <w:r w:rsidRPr="00C23BAC">
        <w:rPr>
          <w:szCs w:val="22"/>
        </w:rPr>
        <w:t xml:space="preserve"> - </w:t>
      </w:r>
      <w:proofErr w:type="spellStart"/>
      <w:r w:rsidRPr="00C23BAC">
        <w:rPr>
          <w:szCs w:val="22"/>
        </w:rPr>
        <w:t>Мердаре</w:t>
      </w:r>
      <w:proofErr w:type="spellEnd"/>
      <w:r w:rsidRPr="00C23BAC">
        <w:rPr>
          <w:szCs w:val="22"/>
        </w:rPr>
        <w:t xml:space="preserve">, </w:t>
      </w:r>
      <w:proofErr w:type="spellStart"/>
      <w:r w:rsidRPr="00C23BAC">
        <w:rPr>
          <w:szCs w:val="22"/>
        </w:rPr>
        <w:t>планиране</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локације</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прикључним</w:t>
      </w:r>
      <w:proofErr w:type="spellEnd"/>
      <w:r w:rsidRPr="00C23BAC">
        <w:rPr>
          <w:szCs w:val="22"/>
        </w:rPr>
        <w:t xml:space="preserve"> </w:t>
      </w:r>
      <w:proofErr w:type="spellStart"/>
      <w:r w:rsidRPr="00C23BAC">
        <w:rPr>
          <w:szCs w:val="22"/>
        </w:rPr>
        <w:t>водовима</w:t>
      </w:r>
      <w:proofErr w:type="spellEnd"/>
      <w:r w:rsidRPr="00C23BAC">
        <w:rPr>
          <w:szCs w:val="22"/>
        </w:rPr>
        <w:t xml:space="preserve"> </w:t>
      </w:r>
      <w:proofErr w:type="spellStart"/>
      <w:r w:rsidRPr="00C23BAC">
        <w:rPr>
          <w:szCs w:val="22"/>
        </w:rPr>
        <w:t>подземно</w:t>
      </w:r>
      <w:proofErr w:type="spellEnd"/>
      <w:r w:rsidRPr="00C23BAC">
        <w:rPr>
          <w:szCs w:val="22"/>
        </w:rPr>
        <w:t xml:space="preserve"> - </w:t>
      </w:r>
      <w:proofErr w:type="spellStart"/>
      <w:r w:rsidRPr="00C23BAC">
        <w:rPr>
          <w:szCs w:val="22"/>
        </w:rPr>
        <w:t>надземни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напајање</w:t>
      </w:r>
      <w:proofErr w:type="spellEnd"/>
      <w:r w:rsidRPr="00C23BAC">
        <w:rPr>
          <w:szCs w:val="22"/>
        </w:rPr>
        <w:t xml:space="preserve"> </w:t>
      </w:r>
      <w:proofErr w:type="spellStart"/>
      <w:r w:rsidRPr="00C23BAC">
        <w:rPr>
          <w:szCs w:val="22"/>
        </w:rPr>
        <w:t>тунела</w:t>
      </w:r>
      <w:proofErr w:type="spellEnd"/>
      <w:r w:rsidRPr="00C23BAC">
        <w:rPr>
          <w:szCs w:val="22"/>
        </w:rPr>
        <w:t xml:space="preserve">, </w:t>
      </w:r>
      <w:proofErr w:type="spellStart"/>
      <w:r w:rsidRPr="00C23BAC">
        <w:rPr>
          <w:szCs w:val="22"/>
        </w:rPr>
        <w:t>одмаралишта</w:t>
      </w:r>
      <w:proofErr w:type="spellEnd"/>
      <w:r w:rsidRPr="00C23BAC">
        <w:rPr>
          <w:szCs w:val="22"/>
        </w:rPr>
        <w:t xml:space="preserve">, </w:t>
      </w:r>
      <w:proofErr w:type="spellStart"/>
      <w:r w:rsidRPr="00C23BAC">
        <w:rPr>
          <w:szCs w:val="22"/>
        </w:rPr>
        <w:t>наплатних</w:t>
      </w:r>
      <w:proofErr w:type="spellEnd"/>
      <w:r w:rsidRPr="00C23BAC">
        <w:rPr>
          <w:szCs w:val="22"/>
        </w:rPr>
        <w:t xml:space="preserve"> </w:t>
      </w:r>
      <w:proofErr w:type="spellStart"/>
      <w:r w:rsidRPr="00C23BAC">
        <w:rPr>
          <w:szCs w:val="22"/>
        </w:rPr>
        <w:t>рампи</w:t>
      </w:r>
      <w:proofErr w:type="spellEnd"/>
      <w:r w:rsidRPr="00C23BAC">
        <w:rPr>
          <w:szCs w:val="22"/>
        </w:rPr>
        <w:t xml:space="preserve">, и </w:t>
      </w:r>
      <w:proofErr w:type="spellStart"/>
      <w:r w:rsidRPr="00C23BAC">
        <w:rPr>
          <w:szCs w:val="22"/>
        </w:rPr>
        <w:t>осветљења</w:t>
      </w:r>
      <w:proofErr w:type="spellEnd"/>
      <w:r w:rsidRPr="00C23BAC">
        <w:rPr>
          <w:szCs w:val="22"/>
        </w:rPr>
        <w:t xml:space="preserve">. </w:t>
      </w:r>
      <w:proofErr w:type="spellStart"/>
      <w:r w:rsidRPr="00C23BAC">
        <w:rPr>
          <w:szCs w:val="22"/>
        </w:rPr>
        <w:t>Планирати</w:t>
      </w:r>
      <w:proofErr w:type="spellEnd"/>
      <w:r w:rsidRPr="00C23BAC">
        <w:rPr>
          <w:szCs w:val="22"/>
        </w:rPr>
        <w:t xml:space="preserve"> </w:t>
      </w:r>
      <w:proofErr w:type="spellStart"/>
      <w:r w:rsidRPr="00C23BAC">
        <w:rPr>
          <w:szCs w:val="22"/>
        </w:rPr>
        <w:t>реконструкцију</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и </w:t>
      </w:r>
      <w:proofErr w:type="spellStart"/>
      <w:r w:rsidRPr="00C23BAC">
        <w:rPr>
          <w:szCs w:val="22"/>
        </w:rPr>
        <w:t>водова</w:t>
      </w:r>
      <w:proofErr w:type="spellEnd"/>
      <w:r w:rsidRPr="00C23BAC">
        <w:rPr>
          <w:szCs w:val="22"/>
        </w:rPr>
        <w:t xml:space="preserve"> 10 kV.</w:t>
      </w:r>
    </w:p>
    <w:p w14:paraId="32103524" w14:textId="77777777" w:rsidR="00D930B3" w:rsidRPr="00C23BAC" w:rsidRDefault="00D930B3" w:rsidP="00D930B3">
      <w:pPr>
        <w:jc w:val="both"/>
        <w:rPr>
          <w:szCs w:val="22"/>
        </w:rPr>
      </w:pPr>
      <w:r w:rsidRPr="00C23BAC">
        <w:rPr>
          <w:szCs w:val="22"/>
        </w:rPr>
        <w:t xml:space="preserve">Препоручује </w:t>
      </w:r>
      <w:proofErr w:type="spellStart"/>
      <w:r w:rsidRPr="00C23BAC">
        <w:rPr>
          <w:szCs w:val="22"/>
        </w:rPr>
        <w:t>се</w:t>
      </w:r>
      <w:proofErr w:type="spellEnd"/>
      <w:r w:rsidRPr="00C23BAC">
        <w:rPr>
          <w:szCs w:val="22"/>
        </w:rPr>
        <w:t xml:space="preserve"> </w:t>
      </w:r>
      <w:proofErr w:type="spellStart"/>
      <w:r w:rsidRPr="00C23BAC">
        <w:rPr>
          <w:szCs w:val="22"/>
        </w:rPr>
        <w:t>следећи</w:t>
      </w:r>
      <w:proofErr w:type="spellEnd"/>
      <w:r w:rsidRPr="00C23BAC">
        <w:rPr>
          <w:szCs w:val="22"/>
        </w:rPr>
        <w:t xml:space="preserve"> </w:t>
      </w:r>
      <w:proofErr w:type="spellStart"/>
      <w:r w:rsidRPr="00C23BAC">
        <w:rPr>
          <w:szCs w:val="22"/>
        </w:rPr>
        <w:t>типови</w:t>
      </w:r>
      <w:proofErr w:type="spellEnd"/>
      <w:r w:rsidRPr="00C23BAC">
        <w:rPr>
          <w:szCs w:val="22"/>
        </w:rPr>
        <w:t xml:space="preserve"> </w:t>
      </w:r>
      <w:proofErr w:type="spellStart"/>
      <w:r w:rsidRPr="00C23BAC">
        <w:rPr>
          <w:szCs w:val="22"/>
        </w:rPr>
        <w:t>трафостаница</w:t>
      </w:r>
      <w:proofErr w:type="spellEnd"/>
      <w:r w:rsidRPr="00C23BAC">
        <w:rPr>
          <w:szCs w:val="22"/>
        </w:rPr>
        <w:t>:</w:t>
      </w:r>
    </w:p>
    <w:p w14:paraId="32D366AB" w14:textId="77777777" w:rsidR="00D930B3" w:rsidRPr="00C23BAC" w:rsidRDefault="00D930B3">
      <w:pPr>
        <w:numPr>
          <w:ilvl w:val="0"/>
          <w:numId w:val="37"/>
        </w:numPr>
        <w:tabs>
          <w:tab w:val="clear" w:pos="720"/>
          <w:tab w:val="left" w:pos="540"/>
        </w:tabs>
        <w:ind w:left="0" w:firstLine="360"/>
        <w:jc w:val="both"/>
        <w:rPr>
          <w:szCs w:val="22"/>
        </w:rPr>
      </w:pPr>
      <w:proofErr w:type="spellStart"/>
      <w:r w:rsidRPr="00C23BAC">
        <w:rPr>
          <w:szCs w:val="22"/>
        </w:rPr>
        <w:t>за</w:t>
      </w:r>
      <w:proofErr w:type="spellEnd"/>
      <w:r w:rsidRPr="00C23BAC">
        <w:rPr>
          <w:szCs w:val="22"/>
        </w:rPr>
        <w:t xml:space="preserve"> </w:t>
      </w:r>
      <w:proofErr w:type="spellStart"/>
      <w:r w:rsidRPr="00C23BAC">
        <w:rPr>
          <w:szCs w:val="22"/>
        </w:rPr>
        <w:t>објекте</w:t>
      </w:r>
      <w:proofErr w:type="spellEnd"/>
      <w:r w:rsidRPr="00C23BAC">
        <w:rPr>
          <w:szCs w:val="22"/>
        </w:rPr>
        <w:t xml:space="preserve"> </w:t>
      </w:r>
      <w:proofErr w:type="spellStart"/>
      <w:r w:rsidRPr="00C23BAC">
        <w:rPr>
          <w:szCs w:val="22"/>
        </w:rPr>
        <w:t>индивидуалног</w:t>
      </w:r>
      <w:proofErr w:type="spellEnd"/>
      <w:r w:rsidRPr="00C23BAC">
        <w:rPr>
          <w:szCs w:val="22"/>
        </w:rPr>
        <w:t xml:space="preserve"> </w:t>
      </w:r>
      <w:proofErr w:type="spellStart"/>
      <w:r w:rsidRPr="00C23BAC">
        <w:rPr>
          <w:szCs w:val="22"/>
        </w:rPr>
        <w:t>становања</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гради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слободностојећи</w:t>
      </w:r>
      <w:proofErr w:type="spellEnd"/>
      <w:r w:rsidRPr="00C23BAC">
        <w:rPr>
          <w:szCs w:val="22"/>
        </w:rPr>
        <w:t xml:space="preserve"> </w:t>
      </w:r>
      <w:proofErr w:type="spellStart"/>
      <w:r w:rsidRPr="00C23BAC">
        <w:rPr>
          <w:szCs w:val="22"/>
        </w:rPr>
        <w:t>типски</w:t>
      </w:r>
      <w:proofErr w:type="spellEnd"/>
      <w:r w:rsidRPr="00C23BAC">
        <w:rPr>
          <w:szCs w:val="22"/>
        </w:rPr>
        <w:t xml:space="preserve"> </w:t>
      </w:r>
      <w:proofErr w:type="spellStart"/>
      <w:r w:rsidRPr="00C23BAC">
        <w:rPr>
          <w:szCs w:val="22"/>
        </w:rPr>
        <w:t>објекти</w:t>
      </w:r>
      <w:proofErr w:type="spellEnd"/>
      <w:r w:rsidRPr="00C23BAC">
        <w:rPr>
          <w:szCs w:val="22"/>
        </w:rPr>
        <w:t xml:space="preserve">  МБТС </w:t>
      </w:r>
      <w:proofErr w:type="spellStart"/>
      <w:r w:rsidRPr="00C23BAC">
        <w:rPr>
          <w:szCs w:val="22"/>
        </w:rPr>
        <w:t>за</w:t>
      </w:r>
      <w:proofErr w:type="spellEnd"/>
      <w:r w:rsidRPr="00C23BAC">
        <w:rPr>
          <w:szCs w:val="22"/>
        </w:rPr>
        <w:t xml:space="preserve"> </w:t>
      </w:r>
      <w:proofErr w:type="spellStart"/>
      <w:r w:rsidRPr="00C23BAC">
        <w:rPr>
          <w:szCs w:val="22"/>
        </w:rPr>
        <w:t>снагу</w:t>
      </w:r>
      <w:proofErr w:type="spellEnd"/>
      <w:r w:rsidRPr="00C23BAC">
        <w:rPr>
          <w:szCs w:val="22"/>
          <w:lang w:val="sr-Cyrl-RS"/>
        </w:rPr>
        <w:t xml:space="preserve"> </w:t>
      </w:r>
      <w:r w:rsidRPr="00C23BAC">
        <w:rPr>
          <w:szCs w:val="22"/>
        </w:rPr>
        <w:t>1x1000 kVA (</w:t>
      </w:r>
      <w:proofErr w:type="spellStart"/>
      <w:r w:rsidRPr="00C23BAC">
        <w:rPr>
          <w:szCs w:val="22"/>
        </w:rPr>
        <w:t>или</w:t>
      </w:r>
      <w:proofErr w:type="spellEnd"/>
      <w:r w:rsidRPr="00C23BAC">
        <w:rPr>
          <w:szCs w:val="22"/>
        </w:rPr>
        <w:t xml:space="preserve"> 2x1000kVA), </w:t>
      </w:r>
      <w:proofErr w:type="spellStart"/>
      <w:r w:rsidRPr="00C23BAC">
        <w:rPr>
          <w:szCs w:val="22"/>
        </w:rPr>
        <w:t>или</w:t>
      </w:r>
      <w:proofErr w:type="spellEnd"/>
      <w:r w:rsidRPr="00C23BAC">
        <w:rPr>
          <w:szCs w:val="22"/>
        </w:rPr>
        <w:t xml:space="preserve"> </w:t>
      </w:r>
      <w:proofErr w:type="spellStart"/>
      <w:r w:rsidRPr="00C23BAC">
        <w:rPr>
          <w:szCs w:val="22"/>
        </w:rPr>
        <w:t>стубне</w:t>
      </w:r>
      <w:proofErr w:type="spellEnd"/>
      <w:r w:rsidRPr="00C23BAC">
        <w:rPr>
          <w:szCs w:val="22"/>
        </w:rPr>
        <w:t xml:space="preserve"> ТС </w:t>
      </w:r>
      <w:proofErr w:type="spellStart"/>
      <w:r w:rsidRPr="00C23BAC">
        <w:rPr>
          <w:szCs w:val="22"/>
        </w:rPr>
        <w:t>за</w:t>
      </w:r>
      <w:proofErr w:type="spellEnd"/>
      <w:r w:rsidRPr="00C23BAC">
        <w:rPr>
          <w:szCs w:val="22"/>
        </w:rPr>
        <w:t xml:space="preserve"> </w:t>
      </w:r>
      <w:proofErr w:type="spellStart"/>
      <w:r w:rsidRPr="00C23BAC">
        <w:rPr>
          <w:szCs w:val="22"/>
        </w:rPr>
        <w:t>снагу</w:t>
      </w:r>
      <w:proofErr w:type="spellEnd"/>
      <w:r w:rsidRPr="00C23BAC">
        <w:rPr>
          <w:szCs w:val="22"/>
        </w:rPr>
        <w:t xml:space="preserve"> 1x250 kVA</w:t>
      </w:r>
      <w:r w:rsidRPr="00C23BAC">
        <w:rPr>
          <w:szCs w:val="22"/>
          <w:lang w:val="sr-Cyrl-RS"/>
        </w:rPr>
        <w:t>;</w:t>
      </w:r>
    </w:p>
    <w:p w14:paraId="7316779F"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lastRenderedPageBreak/>
        <w:t>за</w:t>
      </w:r>
      <w:proofErr w:type="spellEnd"/>
      <w:r w:rsidRPr="00C23BAC">
        <w:rPr>
          <w:szCs w:val="22"/>
        </w:rPr>
        <w:t xml:space="preserve"> </w:t>
      </w:r>
      <w:proofErr w:type="spellStart"/>
      <w:r w:rsidRPr="00C23BAC">
        <w:rPr>
          <w:szCs w:val="22"/>
        </w:rPr>
        <w:t>објекте</w:t>
      </w:r>
      <w:proofErr w:type="spellEnd"/>
      <w:r w:rsidRPr="00C23BAC">
        <w:rPr>
          <w:szCs w:val="22"/>
        </w:rPr>
        <w:t xml:space="preserve"> </w:t>
      </w:r>
      <w:proofErr w:type="spellStart"/>
      <w:r w:rsidRPr="00C23BAC">
        <w:rPr>
          <w:szCs w:val="22"/>
        </w:rPr>
        <w:t>друштвеног</w:t>
      </w:r>
      <w:proofErr w:type="spellEnd"/>
      <w:r w:rsidRPr="00C23BAC">
        <w:rPr>
          <w:szCs w:val="22"/>
        </w:rPr>
        <w:t xml:space="preserve"> </w:t>
      </w:r>
      <w:proofErr w:type="spellStart"/>
      <w:r w:rsidRPr="00C23BAC">
        <w:rPr>
          <w:szCs w:val="22"/>
        </w:rPr>
        <w:t>стандарда</w:t>
      </w:r>
      <w:proofErr w:type="spellEnd"/>
      <w:r w:rsidRPr="00C23BAC">
        <w:rPr>
          <w:szCs w:val="22"/>
        </w:rPr>
        <w:t xml:space="preserve"> </w:t>
      </w:r>
      <w:proofErr w:type="spellStart"/>
      <w:r w:rsidRPr="00C23BAC">
        <w:rPr>
          <w:szCs w:val="22"/>
        </w:rPr>
        <w:t>изузев</w:t>
      </w:r>
      <w:proofErr w:type="spellEnd"/>
      <w:r w:rsidRPr="00C23BAC">
        <w:rPr>
          <w:szCs w:val="22"/>
        </w:rPr>
        <w:t xml:space="preserve"> </w:t>
      </w:r>
      <w:proofErr w:type="spellStart"/>
      <w:r w:rsidRPr="00C23BAC">
        <w:rPr>
          <w:szCs w:val="22"/>
        </w:rPr>
        <w:t>школа</w:t>
      </w:r>
      <w:proofErr w:type="spellEnd"/>
      <w:r w:rsidRPr="00C23BAC">
        <w:rPr>
          <w:szCs w:val="22"/>
        </w:rPr>
        <w:t xml:space="preserve"> и </w:t>
      </w:r>
      <w:proofErr w:type="spellStart"/>
      <w:r w:rsidRPr="00C23BAC">
        <w:rPr>
          <w:szCs w:val="22"/>
        </w:rPr>
        <w:t>обданишта</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градити</w:t>
      </w:r>
      <w:proofErr w:type="spellEnd"/>
      <w:r w:rsidRPr="00C23BAC">
        <w:rPr>
          <w:szCs w:val="22"/>
        </w:rPr>
        <w:t xml:space="preserve"> у </w:t>
      </w:r>
      <w:proofErr w:type="spellStart"/>
      <w:r w:rsidRPr="00C23BAC">
        <w:rPr>
          <w:szCs w:val="22"/>
        </w:rPr>
        <w:t>саставу</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слободностојеће</w:t>
      </w:r>
      <w:proofErr w:type="spellEnd"/>
      <w:r w:rsidRPr="00C23BAC">
        <w:rPr>
          <w:szCs w:val="22"/>
        </w:rPr>
        <w:t xml:space="preserve"> </w:t>
      </w:r>
      <w:proofErr w:type="spellStart"/>
      <w:r w:rsidRPr="00C23BAC">
        <w:rPr>
          <w:szCs w:val="22"/>
        </w:rPr>
        <w:t>зидане</w:t>
      </w:r>
      <w:proofErr w:type="spellEnd"/>
      <w:r w:rsidRPr="00C23BAC">
        <w:rPr>
          <w:szCs w:val="22"/>
        </w:rPr>
        <w:t xml:space="preserve"> ТС </w:t>
      </w:r>
      <w:proofErr w:type="spellStart"/>
      <w:r w:rsidRPr="00C23BAC">
        <w:rPr>
          <w:szCs w:val="22"/>
        </w:rPr>
        <w:t>за</w:t>
      </w:r>
      <w:proofErr w:type="spellEnd"/>
      <w:r w:rsidRPr="00C23BAC">
        <w:rPr>
          <w:szCs w:val="22"/>
        </w:rPr>
        <w:t xml:space="preserve"> </w:t>
      </w:r>
      <w:proofErr w:type="spellStart"/>
      <w:r w:rsidRPr="00C23BAC">
        <w:rPr>
          <w:szCs w:val="22"/>
        </w:rPr>
        <w:t>снагу</w:t>
      </w:r>
      <w:proofErr w:type="spellEnd"/>
      <w:r w:rsidRPr="00C23BAC">
        <w:rPr>
          <w:szCs w:val="22"/>
        </w:rPr>
        <w:t xml:space="preserve"> </w:t>
      </w:r>
      <w:proofErr w:type="spellStart"/>
      <w:r w:rsidRPr="00C23BAC">
        <w:rPr>
          <w:szCs w:val="22"/>
        </w:rPr>
        <w:t>до</w:t>
      </w:r>
      <w:proofErr w:type="spellEnd"/>
      <w:r w:rsidRPr="00C23BAC">
        <w:rPr>
          <w:szCs w:val="22"/>
        </w:rPr>
        <w:t xml:space="preserve"> 1x1000 kVA (</w:t>
      </w:r>
      <w:proofErr w:type="spellStart"/>
      <w:r w:rsidRPr="00C23BAC">
        <w:rPr>
          <w:szCs w:val="22"/>
        </w:rPr>
        <w:t>или</w:t>
      </w:r>
      <w:proofErr w:type="spellEnd"/>
      <w:r w:rsidRPr="00C23BAC">
        <w:rPr>
          <w:szCs w:val="22"/>
        </w:rPr>
        <w:t xml:space="preserve"> 2x1000kVA)</w:t>
      </w:r>
      <w:r w:rsidRPr="00C23BAC">
        <w:rPr>
          <w:szCs w:val="22"/>
          <w:lang w:val="sr-Cyrl-RS"/>
        </w:rPr>
        <w:t>;</w:t>
      </w:r>
    </w:p>
    <w:p w14:paraId="3FF8163B" w14:textId="77777777" w:rsidR="00D930B3" w:rsidRPr="00C23BAC" w:rsidRDefault="00D930B3">
      <w:pPr>
        <w:numPr>
          <w:ilvl w:val="0"/>
          <w:numId w:val="37"/>
        </w:numPr>
        <w:tabs>
          <w:tab w:val="clear" w:pos="720"/>
          <w:tab w:val="left" w:pos="540"/>
        </w:tabs>
        <w:ind w:left="0" w:firstLine="360"/>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индустријске</w:t>
      </w:r>
      <w:proofErr w:type="spellEnd"/>
      <w:r w:rsidRPr="00C23BAC">
        <w:rPr>
          <w:szCs w:val="22"/>
        </w:rPr>
        <w:t xml:space="preserve"> </w:t>
      </w:r>
      <w:proofErr w:type="spellStart"/>
      <w:r w:rsidRPr="00C23BAC">
        <w:rPr>
          <w:szCs w:val="22"/>
        </w:rPr>
        <w:t>комплексе</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граде</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снази</w:t>
      </w:r>
      <w:proofErr w:type="spellEnd"/>
      <w:r w:rsidRPr="00C23BAC">
        <w:rPr>
          <w:szCs w:val="22"/>
        </w:rPr>
        <w:t xml:space="preserve"> и </w:t>
      </w:r>
      <w:proofErr w:type="spellStart"/>
      <w:r w:rsidRPr="00C23BAC">
        <w:rPr>
          <w:szCs w:val="22"/>
        </w:rPr>
        <w:t>типу</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w:t>
      </w:r>
      <w:proofErr w:type="spellStart"/>
      <w:r w:rsidRPr="00C23BAC">
        <w:rPr>
          <w:szCs w:val="22"/>
        </w:rPr>
        <w:t>дефинисаним</w:t>
      </w:r>
      <w:proofErr w:type="spellEnd"/>
      <w:r w:rsidRPr="00C23BAC">
        <w:rPr>
          <w:szCs w:val="22"/>
        </w:rPr>
        <w:t xml:space="preserve"> </w:t>
      </w:r>
      <w:proofErr w:type="spellStart"/>
      <w:r w:rsidRPr="00C23BAC">
        <w:rPr>
          <w:szCs w:val="22"/>
        </w:rPr>
        <w:t>урбанистичком</w:t>
      </w:r>
      <w:proofErr w:type="spellEnd"/>
      <w:r w:rsidRPr="00C23BAC">
        <w:rPr>
          <w:szCs w:val="22"/>
        </w:rPr>
        <w:t xml:space="preserve"> </w:t>
      </w:r>
      <w:proofErr w:type="spellStart"/>
      <w:r w:rsidRPr="00C23BAC">
        <w:rPr>
          <w:szCs w:val="22"/>
        </w:rPr>
        <w:t>разрадом</w:t>
      </w:r>
      <w:proofErr w:type="spellEnd"/>
      <w:r w:rsidRPr="00C23BAC">
        <w:rPr>
          <w:szCs w:val="22"/>
        </w:rPr>
        <w:t xml:space="preserve"> </w:t>
      </w:r>
      <w:proofErr w:type="spellStart"/>
      <w:r w:rsidRPr="00C23BAC">
        <w:rPr>
          <w:szCs w:val="22"/>
        </w:rPr>
        <w:t>комплекса</w:t>
      </w:r>
      <w:proofErr w:type="spellEnd"/>
      <w:r w:rsidRPr="00C23BAC">
        <w:rPr>
          <w:szCs w:val="22"/>
        </w:rPr>
        <w:t>.</w:t>
      </w:r>
    </w:p>
    <w:p w14:paraId="2B79BEDC" w14:textId="77777777" w:rsidR="00D930B3" w:rsidRPr="00C23BAC" w:rsidRDefault="00D930B3" w:rsidP="00D930B3">
      <w:pPr>
        <w:jc w:val="both"/>
        <w:rPr>
          <w:szCs w:val="22"/>
        </w:rPr>
      </w:pPr>
      <w:bookmarkStart w:id="6" w:name="page12"/>
      <w:bookmarkEnd w:id="6"/>
      <w:proofErr w:type="spellStart"/>
      <w:r w:rsidRPr="00C23BAC">
        <w:rPr>
          <w:szCs w:val="22"/>
        </w:rPr>
        <w:t>Нова</w:t>
      </w:r>
      <w:proofErr w:type="spellEnd"/>
      <w:r w:rsidRPr="00C23BAC">
        <w:rPr>
          <w:szCs w:val="22"/>
        </w:rPr>
        <w:t xml:space="preserve"> </w:t>
      </w:r>
      <w:proofErr w:type="spellStart"/>
      <w:r w:rsidRPr="00C23BAC">
        <w:rPr>
          <w:szCs w:val="22"/>
        </w:rPr>
        <w:t>мрежа</w:t>
      </w:r>
      <w:proofErr w:type="spellEnd"/>
      <w:r w:rsidRPr="00C23BAC">
        <w:rPr>
          <w:szCs w:val="22"/>
        </w:rPr>
        <w:t xml:space="preserve"> 10kV </w:t>
      </w:r>
      <w:proofErr w:type="spellStart"/>
      <w:r w:rsidRPr="00C23BAC">
        <w:rPr>
          <w:szCs w:val="22"/>
        </w:rPr>
        <w:t>треба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буде</w:t>
      </w:r>
      <w:proofErr w:type="spellEnd"/>
      <w:r w:rsidRPr="00C23BAC">
        <w:rPr>
          <w:szCs w:val="22"/>
        </w:rPr>
        <w:t xml:space="preserve"> </w:t>
      </w:r>
      <w:proofErr w:type="spellStart"/>
      <w:r w:rsidRPr="00C23BAC">
        <w:rPr>
          <w:szCs w:val="22"/>
        </w:rPr>
        <w:t>кабловска</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затворена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радом</w:t>
      </w:r>
      <w:proofErr w:type="spellEnd"/>
      <w:r w:rsidRPr="00C23BAC">
        <w:rPr>
          <w:szCs w:val="22"/>
        </w:rPr>
        <w:t xml:space="preserve"> у "</w:t>
      </w:r>
      <w:proofErr w:type="spellStart"/>
      <w:r w:rsidRPr="00C23BAC">
        <w:rPr>
          <w:szCs w:val="22"/>
        </w:rPr>
        <w:t>отвореном</w:t>
      </w:r>
      <w:proofErr w:type="spellEnd"/>
      <w:r w:rsidRPr="00C23BAC">
        <w:rPr>
          <w:szCs w:val="22"/>
        </w:rPr>
        <w:t xml:space="preserve"> </w:t>
      </w:r>
      <w:proofErr w:type="spellStart"/>
      <w:r w:rsidRPr="00C23BAC">
        <w:rPr>
          <w:szCs w:val="22"/>
        </w:rPr>
        <w:t>прстену</w:t>
      </w:r>
      <w:proofErr w:type="spellEnd"/>
      <w:r w:rsidRPr="00C23BAC">
        <w:rPr>
          <w:szCs w:val="22"/>
        </w:rPr>
        <w:t xml:space="preserve">", а </w:t>
      </w:r>
      <w:proofErr w:type="spellStart"/>
      <w:r w:rsidRPr="00C23BAC">
        <w:rPr>
          <w:szCs w:val="22"/>
        </w:rPr>
        <w:t>на</w:t>
      </w:r>
      <w:proofErr w:type="spellEnd"/>
      <w:r w:rsidRPr="00C23BAC">
        <w:rPr>
          <w:szCs w:val="22"/>
        </w:rPr>
        <w:t xml:space="preserve"> </w:t>
      </w:r>
      <w:proofErr w:type="spellStart"/>
      <w:r w:rsidRPr="00C23BAC">
        <w:rPr>
          <w:szCs w:val="22"/>
        </w:rPr>
        <w:t>периферији</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бити</w:t>
      </w:r>
      <w:proofErr w:type="spellEnd"/>
      <w:r w:rsidRPr="00C23BAC">
        <w:rPr>
          <w:szCs w:val="22"/>
        </w:rPr>
        <w:t xml:space="preserve"> и </w:t>
      </w:r>
      <w:proofErr w:type="spellStart"/>
      <w:r w:rsidRPr="00C23BAC">
        <w:rPr>
          <w:szCs w:val="22"/>
        </w:rPr>
        <w:t>антенска</w:t>
      </w:r>
      <w:proofErr w:type="spellEnd"/>
      <w:r w:rsidRPr="00C23BAC">
        <w:rPr>
          <w:szCs w:val="22"/>
        </w:rPr>
        <w:t>.</w:t>
      </w:r>
    </w:p>
    <w:p w14:paraId="789BC733" w14:textId="77777777" w:rsidR="00D930B3" w:rsidRPr="00C23BAC" w:rsidRDefault="00D930B3" w:rsidP="00D930B3">
      <w:pPr>
        <w:jc w:val="both"/>
        <w:rPr>
          <w:szCs w:val="22"/>
        </w:rPr>
      </w:pPr>
      <w:proofErr w:type="spellStart"/>
      <w:r w:rsidRPr="00C23BAC">
        <w:rPr>
          <w:szCs w:val="22"/>
        </w:rPr>
        <w:t>За</w:t>
      </w:r>
      <w:proofErr w:type="spellEnd"/>
      <w:r w:rsidRPr="00C23BAC">
        <w:rPr>
          <w:szCs w:val="22"/>
        </w:rPr>
        <w:t xml:space="preserve"> </w:t>
      </w:r>
      <w:proofErr w:type="spellStart"/>
      <w:r w:rsidRPr="00C23BAC">
        <w:rPr>
          <w:szCs w:val="22"/>
        </w:rPr>
        <w:t>одређивање</w:t>
      </w:r>
      <w:proofErr w:type="spellEnd"/>
      <w:r w:rsidRPr="00C23BAC">
        <w:rPr>
          <w:szCs w:val="22"/>
        </w:rPr>
        <w:t xml:space="preserve"> </w:t>
      </w:r>
      <w:proofErr w:type="spellStart"/>
      <w:r w:rsidRPr="00C23BAC">
        <w:rPr>
          <w:szCs w:val="22"/>
        </w:rPr>
        <w:t>величине</w:t>
      </w:r>
      <w:proofErr w:type="spellEnd"/>
      <w:r w:rsidRPr="00C23BAC">
        <w:rPr>
          <w:szCs w:val="22"/>
        </w:rPr>
        <w:t xml:space="preserve"> </w:t>
      </w:r>
      <w:proofErr w:type="spellStart"/>
      <w:r w:rsidRPr="00C23BAC">
        <w:rPr>
          <w:szCs w:val="22"/>
        </w:rPr>
        <w:t>снаге</w:t>
      </w:r>
      <w:proofErr w:type="spellEnd"/>
      <w:r w:rsidRPr="00C23BAC">
        <w:rPr>
          <w:szCs w:val="22"/>
        </w:rPr>
        <w:t xml:space="preserve"> </w:t>
      </w:r>
      <w:proofErr w:type="spellStart"/>
      <w:r w:rsidRPr="00C23BAC">
        <w:rPr>
          <w:szCs w:val="22"/>
        </w:rPr>
        <w:t>трафоа</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10/0,4kV </w:t>
      </w:r>
      <w:proofErr w:type="spellStart"/>
      <w:r w:rsidRPr="00C23BAC">
        <w:rPr>
          <w:szCs w:val="22"/>
        </w:rPr>
        <w:t>користити</w:t>
      </w:r>
      <w:proofErr w:type="spellEnd"/>
      <w:r w:rsidRPr="00C23BAC">
        <w:rPr>
          <w:szCs w:val="22"/>
        </w:rPr>
        <w:t xml:space="preserve"> </w:t>
      </w:r>
      <w:proofErr w:type="spellStart"/>
      <w:r w:rsidRPr="00C23BAC">
        <w:rPr>
          <w:szCs w:val="22"/>
        </w:rPr>
        <w:t>Техничке</w:t>
      </w:r>
      <w:proofErr w:type="spellEnd"/>
      <w:r w:rsidRPr="00C23BAC">
        <w:rPr>
          <w:szCs w:val="22"/>
        </w:rPr>
        <w:t xml:space="preserve"> </w:t>
      </w:r>
      <w:proofErr w:type="spellStart"/>
      <w:r w:rsidRPr="00C23BAC">
        <w:rPr>
          <w:szCs w:val="22"/>
        </w:rPr>
        <w:t>препоруке</w:t>
      </w:r>
      <w:proofErr w:type="spellEnd"/>
      <w:r w:rsidRPr="00C23BAC">
        <w:rPr>
          <w:szCs w:val="22"/>
        </w:rPr>
        <w:t xml:space="preserve"> бр.14 (</w:t>
      </w:r>
      <w:proofErr w:type="spellStart"/>
      <w:r w:rsidRPr="00C23BAC">
        <w:rPr>
          <w:szCs w:val="22"/>
        </w:rPr>
        <w:t>Планирање</w:t>
      </w:r>
      <w:proofErr w:type="spellEnd"/>
      <w:r w:rsidRPr="00C23BAC">
        <w:rPr>
          <w:szCs w:val="22"/>
        </w:rPr>
        <w:t xml:space="preserve"> </w:t>
      </w:r>
      <w:proofErr w:type="spellStart"/>
      <w:r w:rsidRPr="00C23BAC">
        <w:rPr>
          <w:szCs w:val="22"/>
        </w:rPr>
        <w:t>електродистрибутивне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становање</w:t>
      </w:r>
      <w:proofErr w:type="spellEnd"/>
      <w:r w:rsidRPr="00C23BAC">
        <w:rPr>
          <w:szCs w:val="22"/>
        </w:rPr>
        <w:t xml:space="preserve">, и </w:t>
      </w:r>
      <w:proofErr w:type="spellStart"/>
      <w:r w:rsidRPr="00C23BAC">
        <w:rPr>
          <w:szCs w:val="22"/>
        </w:rPr>
        <w:t>податке</w:t>
      </w:r>
      <w:proofErr w:type="spellEnd"/>
      <w:r w:rsidRPr="00C23BAC">
        <w:rPr>
          <w:szCs w:val="22"/>
        </w:rPr>
        <w:t xml:space="preserve"> о </w:t>
      </w:r>
      <w:proofErr w:type="spellStart"/>
      <w:r w:rsidRPr="00C23BAC">
        <w:rPr>
          <w:szCs w:val="22"/>
        </w:rPr>
        <w:t>потребном</w:t>
      </w:r>
      <w:proofErr w:type="spellEnd"/>
      <w:r w:rsidRPr="00C23BAC">
        <w:rPr>
          <w:szCs w:val="22"/>
        </w:rPr>
        <w:t xml:space="preserve"> </w:t>
      </w:r>
      <w:proofErr w:type="spellStart"/>
      <w:r w:rsidRPr="00C23BAC">
        <w:rPr>
          <w:szCs w:val="22"/>
        </w:rPr>
        <w:t>специфичном</w:t>
      </w:r>
      <w:proofErr w:type="spellEnd"/>
      <w:r w:rsidRPr="00C23BAC">
        <w:rPr>
          <w:szCs w:val="22"/>
        </w:rPr>
        <w:t xml:space="preserve"> </w:t>
      </w:r>
      <w:proofErr w:type="spellStart"/>
      <w:r w:rsidRPr="00C23BAC">
        <w:rPr>
          <w:szCs w:val="22"/>
        </w:rPr>
        <w:t>оптерећењу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поједине</w:t>
      </w:r>
      <w:proofErr w:type="spellEnd"/>
      <w:r w:rsidRPr="00C23BAC">
        <w:rPr>
          <w:szCs w:val="22"/>
        </w:rPr>
        <w:t xml:space="preserve"> </w:t>
      </w:r>
      <w:proofErr w:type="spellStart"/>
      <w:r w:rsidRPr="00C23BAC">
        <w:rPr>
          <w:szCs w:val="22"/>
        </w:rPr>
        <w:t>врсте</w:t>
      </w:r>
      <w:proofErr w:type="spellEnd"/>
      <w:r w:rsidRPr="00C23BAC">
        <w:rPr>
          <w:szCs w:val="22"/>
        </w:rPr>
        <w:t xml:space="preserve"> </w:t>
      </w:r>
      <w:proofErr w:type="spellStart"/>
      <w:r w:rsidRPr="00C23BAC">
        <w:rPr>
          <w:szCs w:val="22"/>
        </w:rPr>
        <w:t>објеката</w:t>
      </w:r>
      <w:proofErr w:type="spellEnd"/>
      <w:r w:rsidRPr="00C23BAC">
        <w:rPr>
          <w:szCs w:val="22"/>
        </w:rPr>
        <w:t xml:space="preserve"> и </w:t>
      </w:r>
      <w:proofErr w:type="spellStart"/>
      <w:r w:rsidRPr="00C23BAC">
        <w:rPr>
          <w:szCs w:val="22"/>
        </w:rPr>
        <w:t>то</w:t>
      </w:r>
      <w:proofErr w:type="spellEnd"/>
      <w:r w:rsidRPr="00C23BAC">
        <w:rPr>
          <w:szCs w:val="22"/>
        </w:rPr>
        <w:t>:</w:t>
      </w:r>
    </w:p>
    <w:p w14:paraId="0B35E219" w14:textId="77777777" w:rsidR="00D930B3" w:rsidRPr="00C23BAC" w:rsidRDefault="00D930B3">
      <w:pPr>
        <w:numPr>
          <w:ilvl w:val="0"/>
          <w:numId w:val="39"/>
        </w:numPr>
        <w:tabs>
          <w:tab w:val="left" w:pos="360"/>
        </w:tabs>
        <w:ind w:left="360" w:hanging="180"/>
        <w:jc w:val="both"/>
        <w:rPr>
          <w:rFonts w:eastAsia="Symbol"/>
          <w:szCs w:val="22"/>
        </w:rPr>
      </w:pPr>
      <w:proofErr w:type="spellStart"/>
      <w:r w:rsidRPr="00C23BAC">
        <w:rPr>
          <w:szCs w:val="22"/>
        </w:rPr>
        <w:t>објекти</w:t>
      </w:r>
      <w:proofErr w:type="spellEnd"/>
      <w:r w:rsidRPr="00C23BAC">
        <w:rPr>
          <w:szCs w:val="22"/>
        </w:rPr>
        <w:t xml:space="preserve"> </w:t>
      </w:r>
      <w:proofErr w:type="spellStart"/>
      <w:r w:rsidRPr="00C23BAC">
        <w:rPr>
          <w:szCs w:val="22"/>
        </w:rPr>
        <w:t>пословања</w:t>
      </w:r>
      <w:proofErr w:type="spellEnd"/>
      <w:r w:rsidRPr="00C23BAC">
        <w:rPr>
          <w:szCs w:val="22"/>
        </w:rPr>
        <w:t xml:space="preserve"> 80 -120W/m</w:t>
      </w:r>
      <w:r w:rsidRPr="00C23BAC">
        <w:rPr>
          <w:szCs w:val="22"/>
          <w:vertAlign w:val="superscript"/>
        </w:rPr>
        <w:t>2</w:t>
      </w:r>
      <w:r w:rsidRPr="00C23BAC">
        <w:rPr>
          <w:szCs w:val="22"/>
        </w:rPr>
        <w:t xml:space="preserve"> </w:t>
      </w:r>
      <w:proofErr w:type="spellStart"/>
      <w:r w:rsidRPr="00C23BAC">
        <w:rPr>
          <w:szCs w:val="22"/>
        </w:rPr>
        <w:t>површине</w:t>
      </w:r>
      <w:proofErr w:type="spellEnd"/>
      <w:r w:rsidRPr="00C23BAC">
        <w:rPr>
          <w:szCs w:val="22"/>
        </w:rPr>
        <w:t>;</w:t>
      </w:r>
    </w:p>
    <w:p w14:paraId="2D2F8238" w14:textId="77777777" w:rsidR="00D930B3" w:rsidRPr="00C23BAC" w:rsidRDefault="00D930B3">
      <w:pPr>
        <w:numPr>
          <w:ilvl w:val="0"/>
          <w:numId w:val="39"/>
        </w:numPr>
        <w:tabs>
          <w:tab w:val="left" w:pos="360"/>
        </w:tabs>
        <w:ind w:left="360" w:hanging="180"/>
        <w:jc w:val="both"/>
        <w:rPr>
          <w:rFonts w:eastAsia="Symbol"/>
          <w:szCs w:val="22"/>
        </w:rPr>
      </w:pPr>
      <w:proofErr w:type="spellStart"/>
      <w:r w:rsidRPr="00C23BAC">
        <w:rPr>
          <w:szCs w:val="22"/>
        </w:rPr>
        <w:t>школе</w:t>
      </w:r>
      <w:proofErr w:type="spellEnd"/>
      <w:r w:rsidRPr="00C23BAC">
        <w:rPr>
          <w:szCs w:val="22"/>
        </w:rPr>
        <w:t xml:space="preserve"> и </w:t>
      </w:r>
      <w:proofErr w:type="spellStart"/>
      <w:r w:rsidRPr="00C23BAC">
        <w:rPr>
          <w:szCs w:val="22"/>
        </w:rPr>
        <w:t>дечје</w:t>
      </w:r>
      <w:proofErr w:type="spellEnd"/>
      <w:r w:rsidRPr="00C23BAC">
        <w:rPr>
          <w:szCs w:val="22"/>
        </w:rPr>
        <w:t xml:space="preserve"> </w:t>
      </w:r>
      <w:proofErr w:type="spellStart"/>
      <w:r w:rsidRPr="00C23BAC">
        <w:rPr>
          <w:szCs w:val="22"/>
        </w:rPr>
        <w:t>установе</w:t>
      </w:r>
      <w:proofErr w:type="spellEnd"/>
      <w:r w:rsidRPr="00C23BAC">
        <w:rPr>
          <w:szCs w:val="22"/>
        </w:rPr>
        <w:t xml:space="preserve"> 60 -80W/m</w:t>
      </w:r>
      <w:r w:rsidRPr="00C23BAC">
        <w:rPr>
          <w:szCs w:val="22"/>
          <w:vertAlign w:val="superscript"/>
        </w:rPr>
        <w:t>2</w:t>
      </w:r>
      <w:r w:rsidRPr="00C23BAC">
        <w:rPr>
          <w:szCs w:val="22"/>
        </w:rPr>
        <w:t xml:space="preserve"> </w:t>
      </w:r>
      <w:proofErr w:type="spellStart"/>
      <w:r w:rsidRPr="00C23BAC">
        <w:rPr>
          <w:szCs w:val="22"/>
        </w:rPr>
        <w:t>површине</w:t>
      </w:r>
      <w:proofErr w:type="spellEnd"/>
      <w:r w:rsidRPr="00C23BAC">
        <w:rPr>
          <w:szCs w:val="22"/>
        </w:rPr>
        <w:t>;</w:t>
      </w:r>
    </w:p>
    <w:p w14:paraId="12A36D79" w14:textId="77777777" w:rsidR="00D930B3" w:rsidRPr="00C23BAC" w:rsidRDefault="00D930B3">
      <w:pPr>
        <w:numPr>
          <w:ilvl w:val="0"/>
          <w:numId w:val="39"/>
        </w:numPr>
        <w:tabs>
          <w:tab w:val="left" w:pos="360"/>
        </w:tabs>
        <w:ind w:left="360" w:hanging="180"/>
        <w:jc w:val="both"/>
        <w:rPr>
          <w:rFonts w:eastAsia="Symbol"/>
          <w:szCs w:val="22"/>
        </w:rPr>
      </w:pPr>
      <w:proofErr w:type="spellStart"/>
      <w:r w:rsidRPr="00C23BAC">
        <w:rPr>
          <w:szCs w:val="22"/>
        </w:rPr>
        <w:t>остале</w:t>
      </w:r>
      <w:proofErr w:type="spellEnd"/>
      <w:r w:rsidRPr="00C23BAC">
        <w:rPr>
          <w:szCs w:val="22"/>
        </w:rPr>
        <w:t xml:space="preserve"> </w:t>
      </w:r>
      <w:proofErr w:type="spellStart"/>
      <w:r w:rsidRPr="00C23BAC">
        <w:rPr>
          <w:szCs w:val="22"/>
        </w:rPr>
        <w:t>намене</w:t>
      </w:r>
      <w:proofErr w:type="spellEnd"/>
      <w:r w:rsidRPr="00C23BAC">
        <w:rPr>
          <w:szCs w:val="22"/>
        </w:rPr>
        <w:t xml:space="preserve"> 30 - 120W/m</w:t>
      </w:r>
      <w:r w:rsidRPr="00C23BAC">
        <w:rPr>
          <w:szCs w:val="22"/>
          <w:vertAlign w:val="superscript"/>
        </w:rPr>
        <w:t>2</w:t>
      </w:r>
      <w:r w:rsidRPr="00C23BAC">
        <w:rPr>
          <w:szCs w:val="22"/>
        </w:rPr>
        <w:t xml:space="preserve"> </w:t>
      </w:r>
      <w:proofErr w:type="spellStart"/>
      <w:r w:rsidRPr="00C23BAC">
        <w:rPr>
          <w:szCs w:val="22"/>
        </w:rPr>
        <w:t>површине</w:t>
      </w:r>
      <w:proofErr w:type="spellEnd"/>
      <w:r w:rsidRPr="00C23BAC">
        <w:rPr>
          <w:szCs w:val="22"/>
        </w:rPr>
        <w:t>.</w:t>
      </w:r>
    </w:p>
    <w:p w14:paraId="22AB673E" w14:textId="77777777" w:rsidR="00D930B3" w:rsidRPr="00C23BAC" w:rsidRDefault="00D930B3" w:rsidP="00D930B3">
      <w:pPr>
        <w:jc w:val="both"/>
        <w:rPr>
          <w:b/>
          <w:szCs w:val="22"/>
        </w:rPr>
      </w:pPr>
      <w:proofErr w:type="spellStart"/>
      <w:r w:rsidRPr="00C23BAC">
        <w:rPr>
          <w:b/>
          <w:szCs w:val="22"/>
        </w:rPr>
        <w:t>Обавеза</w:t>
      </w:r>
      <w:proofErr w:type="spellEnd"/>
      <w:r w:rsidRPr="00C23BAC">
        <w:rPr>
          <w:b/>
          <w:szCs w:val="22"/>
        </w:rPr>
        <w:t xml:space="preserve"> </w:t>
      </w:r>
      <w:proofErr w:type="spellStart"/>
      <w:r w:rsidRPr="00C23BAC">
        <w:rPr>
          <w:b/>
          <w:szCs w:val="22"/>
        </w:rPr>
        <w:t>је</w:t>
      </w:r>
      <w:proofErr w:type="spellEnd"/>
      <w:r w:rsidRPr="00C23BAC">
        <w:rPr>
          <w:b/>
          <w:szCs w:val="22"/>
        </w:rPr>
        <w:t xml:space="preserve"> </w:t>
      </w:r>
      <w:proofErr w:type="spellStart"/>
      <w:r w:rsidRPr="00C23BAC">
        <w:rPr>
          <w:b/>
          <w:szCs w:val="22"/>
        </w:rPr>
        <w:t>коришћења</w:t>
      </w:r>
      <w:proofErr w:type="spellEnd"/>
      <w:r w:rsidRPr="00C23BAC">
        <w:rPr>
          <w:b/>
          <w:szCs w:val="22"/>
        </w:rPr>
        <w:t xml:space="preserve"> </w:t>
      </w:r>
      <w:proofErr w:type="spellStart"/>
      <w:r w:rsidRPr="00C23BAC">
        <w:rPr>
          <w:b/>
          <w:szCs w:val="22"/>
        </w:rPr>
        <w:t>ових</w:t>
      </w:r>
      <w:proofErr w:type="spellEnd"/>
      <w:r w:rsidRPr="00C23BAC">
        <w:rPr>
          <w:b/>
          <w:szCs w:val="22"/>
        </w:rPr>
        <w:t xml:space="preserve"> </w:t>
      </w:r>
      <w:proofErr w:type="spellStart"/>
      <w:r w:rsidRPr="00C23BAC">
        <w:rPr>
          <w:b/>
          <w:szCs w:val="22"/>
        </w:rPr>
        <w:t>података</w:t>
      </w:r>
      <w:proofErr w:type="spellEnd"/>
      <w:r w:rsidRPr="00C23BAC">
        <w:rPr>
          <w:b/>
          <w:szCs w:val="22"/>
        </w:rPr>
        <w:t xml:space="preserve"> и </w:t>
      </w:r>
      <w:proofErr w:type="spellStart"/>
      <w:r w:rsidRPr="00C23BAC">
        <w:rPr>
          <w:b/>
          <w:szCs w:val="22"/>
        </w:rPr>
        <w:t>за</w:t>
      </w:r>
      <w:proofErr w:type="spellEnd"/>
      <w:r w:rsidRPr="00C23BAC">
        <w:rPr>
          <w:b/>
          <w:szCs w:val="22"/>
        </w:rPr>
        <w:t xml:space="preserve"> </w:t>
      </w:r>
      <w:proofErr w:type="spellStart"/>
      <w:r w:rsidRPr="00C23BAC">
        <w:rPr>
          <w:b/>
          <w:szCs w:val="22"/>
        </w:rPr>
        <w:t>просторе</w:t>
      </w:r>
      <w:proofErr w:type="spellEnd"/>
      <w:r w:rsidRPr="00C23BAC">
        <w:rPr>
          <w:b/>
          <w:szCs w:val="22"/>
        </w:rPr>
        <w:t xml:space="preserve"> </w:t>
      </w:r>
      <w:proofErr w:type="spellStart"/>
      <w:r w:rsidRPr="00C23BAC">
        <w:rPr>
          <w:b/>
          <w:szCs w:val="22"/>
        </w:rPr>
        <w:t>који</w:t>
      </w:r>
      <w:proofErr w:type="spellEnd"/>
      <w:r w:rsidRPr="00C23BAC">
        <w:rPr>
          <w:b/>
          <w:szCs w:val="22"/>
        </w:rPr>
        <w:t xml:space="preserve"> </w:t>
      </w:r>
      <w:proofErr w:type="spellStart"/>
      <w:r w:rsidRPr="00C23BAC">
        <w:rPr>
          <w:b/>
          <w:szCs w:val="22"/>
        </w:rPr>
        <w:t>ће</w:t>
      </w:r>
      <w:proofErr w:type="spellEnd"/>
      <w:r w:rsidRPr="00C23BAC">
        <w:rPr>
          <w:b/>
          <w:szCs w:val="22"/>
        </w:rPr>
        <w:t xml:space="preserve"> </w:t>
      </w:r>
      <w:proofErr w:type="spellStart"/>
      <w:r w:rsidRPr="00C23BAC">
        <w:rPr>
          <w:b/>
          <w:szCs w:val="22"/>
        </w:rPr>
        <w:t>се</w:t>
      </w:r>
      <w:proofErr w:type="spellEnd"/>
      <w:r w:rsidRPr="00C23BAC">
        <w:rPr>
          <w:b/>
          <w:szCs w:val="22"/>
        </w:rPr>
        <w:t xml:space="preserve"> </w:t>
      </w:r>
      <w:proofErr w:type="spellStart"/>
      <w:r w:rsidRPr="00C23BAC">
        <w:rPr>
          <w:b/>
          <w:szCs w:val="22"/>
        </w:rPr>
        <w:t>разрађивати</w:t>
      </w:r>
      <w:proofErr w:type="spellEnd"/>
      <w:r w:rsidRPr="00C23BAC">
        <w:rPr>
          <w:b/>
          <w:szCs w:val="22"/>
        </w:rPr>
        <w:t xml:space="preserve"> </w:t>
      </w:r>
      <w:proofErr w:type="spellStart"/>
      <w:r w:rsidRPr="00C23BAC">
        <w:rPr>
          <w:b/>
          <w:szCs w:val="22"/>
        </w:rPr>
        <w:t>плановима</w:t>
      </w:r>
      <w:proofErr w:type="spellEnd"/>
      <w:r w:rsidRPr="00C23BAC">
        <w:rPr>
          <w:b/>
          <w:szCs w:val="22"/>
        </w:rPr>
        <w:t xml:space="preserve"> </w:t>
      </w:r>
      <w:proofErr w:type="spellStart"/>
      <w:r w:rsidRPr="00C23BAC">
        <w:rPr>
          <w:b/>
          <w:szCs w:val="22"/>
        </w:rPr>
        <w:t>детаљне</w:t>
      </w:r>
      <w:proofErr w:type="spellEnd"/>
      <w:r w:rsidRPr="00C23BAC">
        <w:rPr>
          <w:b/>
          <w:szCs w:val="22"/>
        </w:rPr>
        <w:t xml:space="preserve"> </w:t>
      </w:r>
      <w:proofErr w:type="spellStart"/>
      <w:r w:rsidRPr="00C23BAC">
        <w:rPr>
          <w:b/>
          <w:szCs w:val="22"/>
        </w:rPr>
        <w:t>регулације</w:t>
      </w:r>
      <w:proofErr w:type="spellEnd"/>
      <w:r w:rsidRPr="00C23BAC">
        <w:rPr>
          <w:b/>
          <w:szCs w:val="22"/>
        </w:rPr>
        <w:t>.</w:t>
      </w:r>
    </w:p>
    <w:p w14:paraId="24A4766A" w14:textId="77777777" w:rsidR="00D930B3" w:rsidRPr="00C23BAC" w:rsidRDefault="00D930B3" w:rsidP="00D930B3">
      <w:pPr>
        <w:jc w:val="both"/>
        <w:rPr>
          <w:szCs w:val="22"/>
          <w:lang w:val="sr-Cyrl-RS"/>
        </w:rPr>
      </w:pPr>
      <w:r w:rsidRPr="00C23BAC">
        <w:rPr>
          <w:szCs w:val="22"/>
          <w:lang w:val="sr-Cyrl-RS"/>
        </w:rPr>
        <w:t>Према члану 218. Закона о енергетици („Службени гласник РС“, број 145/2014, 95/2018–др.закон, 40/2021, 35/2023–др.закон, 62/2023, 94/2024 и 109/2025–др.закон), з</w:t>
      </w:r>
      <w:proofErr w:type="spellStart"/>
      <w:r w:rsidRPr="00C23BAC">
        <w:rPr>
          <w:szCs w:val="22"/>
        </w:rPr>
        <w:t>аштитн</w:t>
      </w:r>
      <w:proofErr w:type="spellEnd"/>
      <w:r w:rsidRPr="00C23BAC">
        <w:rPr>
          <w:szCs w:val="22"/>
          <w:lang w:val="sr-Cyrl-RS"/>
        </w:rPr>
        <w:t>и</w:t>
      </w:r>
      <w:r w:rsidRPr="00C23BAC">
        <w:rPr>
          <w:szCs w:val="22"/>
        </w:rPr>
        <w:t xml:space="preserve"> </w:t>
      </w:r>
      <w:r w:rsidRPr="00C23BAC">
        <w:rPr>
          <w:szCs w:val="22"/>
          <w:lang w:val="sr-Cyrl-RS"/>
        </w:rPr>
        <w:t>појас за:</w:t>
      </w:r>
    </w:p>
    <w:p w14:paraId="545F7F86" w14:textId="77777777" w:rsidR="00D930B3" w:rsidRPr="00C23BAC" w:rsidRDefault="00D930B3" w:rsidP="00D930B3">
      <w:pPr>
        <w:jc w:val="both"/>
        <w:rPr>
          <w:szCs w:val="22"/>
        </w:rPr>
      </w:pPr>
      <w:r w:rsidRPr="00C23BAC">
        <w:rPr>
          <w:szCs w:val="22"/>
          <w:lang w:val="sr-Cyrl-RS"/>
        </w:rPr>
        <w:t>А) надземне електронерегетске водове</w:t>
      </w:r>
      <w:r w:rsidRPr="00C23BAC">
        <w:rPr>
          <w:szCs w:val="22"/>
        </w:rPr>
        <w:t xml:space="preserve">, </w:t>
      </w:r>
      <w:r w:rsidRPr="00C23BAC">
        <w:rPr>
          <w:szCs w:val="22"/>
          <w:lang w:val="sr-Cyrl-RS"/>
        </w:rPr>
        <w:t>са сваке стране вода од крајњег фазног проводника, износи</w:t>
      </w:r>
      <w:r w:rsidRPr="00C23BAC">
        <w:rPr>
          <w:szCs w:val="22"/>
        </w:rPr>
        <w:t>:</w:t>
      </w:r>
    </w:p>
    <w:p w14:paraId="6EAC084D" w14:textId="77777777" w:rsidR="00D930B3" w:rsidRPr="00C23BAC" w:rsidRDefault="00D930B3">
      <w:pPr>
        <w:numPr>
          <w:ilvl w:val="0"/>
          <w:numId w:val="40"/>
        </w:numPr>
        <w:tabs>
          <w:tab w:val="left" w:pos="403"/>
        </w:tabs>
        <w:ind w:left="426" w:hanging="246"/>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напонск</w:t>
      </w:r>
      <w:proofErr w:type="spellEnd"/>
      <w:r w:rsidRPr="00C23BAC">
        <w:rPr>
          <w:szCs w:val="22"/>
          <w:lang w:val="sr-Cyrl-RS"/>
        </w:rPr>
        <w:t>и</w:t>
      </w:r>
      <w:r w:rsidRPr="00C23BAC">
        <w:rPr>
          <w:szCs w:val="22"/>
        </w:rPr>
        <w:t xml:space="preserve"> </w:t>
      </w:r>
      <w:proofErr w:type="spellStart"/>
      <w:r w:rsidRPr="00C23BAC">
        <w:rPr>
          <w:szCs w:val="22"/>
        </w:rPr>
        <w:t>ниво</w:t>
      </w:r>
      <w:proofErr w:type="spellEnd"/>
      <w:r w:rsidRPr="00C23BAC">
        <w:rPr>
          <w:szCs w:val="22"/>
        </w:rPr>
        <w:t xml:space="preserve"> 400 (380) kV </w:t>
      </w:r>
      <w:r w:rsidRPr="00C23BAC">
        <w:rPr>
          <w:szCs w:val="22"/>
          <w:lang w:val="sr-Cyrl-RS"/>
        </w:rPr>
        <w:t>по 30 метара</w:t>
      </w:r>
      <w:r w:rsidRPr="00C23BAC">
        <w:rPr>
          <w:szCs w:val="22"/>
        </w:rPr>
        <w:t>;</w:t>
      </w:r>
    </w:p>
    <w:p w14:paraId="58C75CE5" w14:textId="77777777" w:rsidR="00D930B3" w:rsidRPr="00C23BAC" w:rsidRDefault="00D930B3">
      <w:pPr>
        <w:numPr>
          <w:ilvl w:val="0"/>
          <w:numId w:val="40"/>
        </w:numPr>
        <w:tabs>
          <w:tab w:val="left" w:pos="403"/>
        </w:tabs>
        <w:ind w:left="426" w:hanging="246"/>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напонск</w:t>
      </w:r>
      <w:proofErr w:type="spellEnd"/>
      <w:r w:rsidRPr="00C23BAC">
        <w:rPr>
          <w:szCs w:val="22"/>
          <w:lang w:val="sr-Cyrl-RS"/>
        </w:rPr>
        <w:t>и</w:t>
      </w:r>
      <w:r w:rsidRPr="00C23BAC">
        <w:rPr>
          <w:szCs w:val="22"/>
        </w:rPr>
        <w:t xml:space="preserve"> </w:t>
      </w:r>
      <w:proofErr w:type="spellStart"/>
      <w:r w:rsidRPr="00C23BAC">
        <w:rPr>
          <w:szCs w:val="22"/>
        </w:rPr>
        <w:t>ниво</w:t>
      </w:r>
      <w:proofErr w:type="spellEnd"/>
      <w:r w:rsidRPr="00C23BAC">
        <w:rPr>
          <w:szCs w:val="22"/>
        </w:rPr>
        <w:t xml:space="preserve"> </w:t>
      </w:r>
      <w:r w:rsidRPr="00C23BAC">
        <w:rPr>
          <w:szCs w:val="22"/>
          <w:lang w:val="sr-Cyrl-RS"/>
        </w:rPr>
        <w:t>110</w:t>
      </w:r>
      <w:r w:rsidRPr="00C23BAC">
        <w:rPr>
          <w:szCs w:val="22"/>
        </w:rPr>
        <w:t xml:space="preserve"> kV</w:t>
      </w:r>
      <w:r w:rsidRPr="00C23BAC">
        <w:rPr>
          <w:szCs w:val="22"/>
          <w:lang w:val="sr-Cyrl-RS"/>
        </w:rPr>
        <w:t xml:space="preserve"> укључујући и 110</w:t>
      </w:r>
      <w:r w:rsidRPr="00C23BAC">
        <w:rPr>
          <w:szCs w:val="22"/>
        </w:rPr>
        <w:t xml:space="preserve"> kV</w:t>
      </w:r>
      <w:r w:rsidRPr="00C23BAC">
        <w:rPr>
          <w:szCs w:val="22"/>
          <w:lang w:val="sr-Cyrl-RS"/>
        </w:rPr>
        <w:t xml:space="preserve"> по 25 метара</w:t>
      </w:r>
      <w:r w:rsidRPr="00C23BAC">
        <w:rPr>
          <w:szCs w:val="22"/>
        </w:rPr>
        <w:t>;</w:t>
      </w:r>
    </w:p>
    <w:p w14:paraId="73439ED2" w14:textId="77777777" w:rsidR="00D930B3" w:rsidRPr="00C23BAC" w:rsidRDefault="00D930B3">
      <w:pPr>
        <w:numPr>
          <w:ilvl w:val="0"/>
          <w:numId w:val="40"/>
        </w:numPr>
        <w:tabs>
          <w:tab w:val="left" w:pos="403"/>
        </w:tabs>
        <w:ind w:left="426" w:hanging="246"/>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напонск</w:t>
      </w:r>
      <w:proofErr w:type="spellEnd"/>
      <w:r w:rsidRPr="00C23BAC">
        <w:rPr>
          <w:szCs w:val="22"/>
          <w:lang w:val="sr-Cyrl-RS"/>
        </w:rPr>
        <w:t>и</w:t>
      </w:r>
      <w:r w:rsidRPr="00C23BAC">
        <w:rPr>
          <w:szCs w:val="22"/>
        </w:rPr>
        <w:t xml:space="preserve"> </w:t>
      </w:r>
      <w:proofErr w:type="spellStart"/>
      <w:r w:rsidRPr="00C23BAC">
        <w:rPr>
          <w:szCs w:val="22"/>
        </w:rPr>
        <w:t>ниво</w:t>
      </w:r>
      <w:proofErr w:type="spellEnd"/>
      <w:r w:rsidRPr="00C23BAC">
        <w:rPr>
          <w:szCs w:val="22"/>
        </w:rPr>
        <w:t xml:space="preserve"> </w:t>
      </w:r>
      <w:r w:rsidRPr="00C23BAC">
        <w:rPr>
          <w:szCs w:val="22"/>
          <w:lang w:val="sr-Cyrl-RS"/>
        </w:rPr>
        <w:t>35</w:t>
      </w:r>
      <w:r w:rsidRPr="00C23BAC">
        <w:rPr>
          <w:szCs w:val="22"/>
        </w:rPr>
        <w:t xml:space="preserve"> kV </w:t>
      </w:r>
      <w:r w:rsidRPr="00C23BAC">
        <w:rPr>
          <w:szCs w:val="22"/>
          <w:lang w:val="sr-Cyrl-RS"/>
        </w:rPr>
        <w:t>по 15 метара;</w:t>
      </w:r>
    </w:p>
    <w:p w14:paraId="0430D222" w14:textId="77777777" w:rsidR="00D930B3" w:rsidRPr="00C23BAC" w:rsidRDefault="00D930B3">
      <w:pPr>
        <w:numPr>
          <w:ilvl w:val="0"/>
          <w:numId w:val="40"/>
        </w:numPr>
        <w:tabs>
          <w:tab w:val="left" w:pos="403"/>
        </w:tabs>
        <w:ind w:left="426" w:hanging="246"/>
        <w:jc w:val="both"/>
        <w:rPr>
          <w:rFonts w:eastAsia="Symbol"/>
          <w:szCs w:val="22"/>
        </w:rPr>
      </w:pPr>
      <w:r w:rsidRPr="00C23BAC">
        <w:rPr>
          <w:szCs w:val="22"/>
          <w:lang w:val="sr-Cyrl-RS"/>
        </w:rPr>
        <w:t xml:space="preserve">за напонски ниво 1 </w:t>
      </w:r>
      <w:r w:rsidRPr="00C23BAC">
        <w:rPr>
          <w:szCs w:val="22"/>
        </w:rPr>
        <w:t xml:space="preserve">kV </w:t>
      </w:r>
      <w:r w:rsidRPr="00C23BAC">
        <w:rPr>
          <w:szCs w:val="22"/>
          <w:lang w:val="sr-Cyrl-RS"/>
        </w:rPr>
        <w:t>д</w:t>
      </w:r>
      <w:r w:rsidRPr="00C23BAC">
        <w:rPr>
          <w:szCs w:val="22"/>
        </w:rPr>
        <w:t xml:space="preserve">о </w:t>
      </w:r>
      <w:r w:rsidRPr="00C23BAC">
        <w:rPr>
          <w:szCs w:val="22"/>
          <w:lang w:val="sr-Cyrl-RS"/>
        </w:rPr>
        <w:t>35</w:t>
      </w:r>
      <w:r w:rsidRPr="00C23BAC">
        <w:rPr>
          <w:szCs w:val="22"/>
        </w:rPr>
        <w:t xml:space="preserve"> kV</w:t>
      </w:r>
      <w:r w:rsidRPr="00C23BAC">
        <w:rPr>
          <w:szCs w:val="22"/>
          <w:lang w:val="sr-Cyrl-RS"/>
        </w:rPr>
        <w:t>:</w:t>
      </w:r>
    </w:p>
    <w:p w14:paraId="5FFA0EEF" w14:textId="77777777" w:rsidR="00D930B3" w:rsidRPr="00C23BAC" w:rsidRDefault="00D930B3">
      <w:pPr>
        <w:numPr>
          <w:ilvl w:val="0"/>
          <w:numId w:val="34"/>
        </w:numPr>
        <w:tabs>
          <w:tab w:val="clear" w:pos="1440"/>
          <w:tab w:val="left" w:pos="403"/>
          <w:tab w:val="num" w:pos="1260"/>
        </w:tabs>
        <w:jc w:val="both"/>
        <w:rPr>
          <w:rFonts w:eastAsia="Symbol"/>
          <w:szCs w:val="22"/>
        </w:rPr>
      </w:pPr>
      <w:r w:rsidRPr="00C23BAC">
        <w:rPr>
          <w:szCs w:val="22"/>
          <w:lang w:val="sr-Cyrl-RS"/>
        </w:rPr>
        <w:t>за голе проводник 10 метара, кроз шумско подручје 3 метра;</w:t>
      </w:r>
    </w:p>
    <w:p w14:paraId="171BC397" w14:textId="77777777" w:rsidR="00D930B3" w:rsidRPr="00C23BAC" w:rsidRDefault="00D930B3">
      <w:pPr>
        <w:numPr>
          <w:ilvl w:val="0"/>
          <w:numId w:val="34"/>
        </w:numPr>
        <w:tabs>
          <w:tab w:val="clear" w:pos="1440"/>
          <w:tab w:val="left" w:pos="403"/>
          <w:tab w:val="num" w:pos="1260"/>
        </w:tabs>
        <w:jc w:val="both"/>
        <w:rPr>
          <w:rFonts w:eastAsia="Symbol"/>
          <w:szCs w:val="22"/>
        </w:rPr>
      </w:pPr>
      <w:r w:rsidRPr="00C23BAC">
        <w:rPr>
          <w:szCs w:val="22"/>
          <w:lang w:val="sr-Cyrl-RS"/>
        </w:rPr>
        <w:t>за слабо изоловане проводнике 4 матра, кроз шумско подручје 3 метра;</w:t>
      </w:r>
    </w:p>
    <w:p w14:paraId="1F2B2663" w14:textId="77777777" w:rsidR="00D930B3" w:rsidRPr="00C23BAC" w:rsidRDefault="00D930B3">
      <w:pPr>
        <w:numPr>
          <w:ilvl w:val="0"/>
          <w:numId w:val="34"/>
        </w:numPr>
        <w:tabs>
          <w:tab w:val="clear" w:pos="1440"/>
          <w:tab w:val="left" w:pos="403"/>
          <w:tab w:val="num" w:pos="1260"/>
        </w:tabs>
        <w:jc w:val="both"/>
        <w:rPr>
          <w:rFonts w:eastAsia="Symbol"/>
          <w:szCs w:val="22"/>
        </w:rPr>
      </w:pPr>
      <w:r w:rsidRPr="00C23BAC">
        <w:rPr>
          <w:szCs w:val="22"/>
          <w:lang w:val="sr-Cyrl-RS"/>
        </w:rPr>
        <w:t>за самоносеће кабловске снопове 1 метар.</w:t>
      </w:r>
    </w:p>
    <w:p w14:paraId="556C7616" w14:textId="77777777" w:rsidR="00D930B3" w:rsidRPr="00C23BAC" w:rsidRDefault="00D930B3" w:rsidP="00D930B3">
      <w:pPr>
        <w:jc w:val="both"/>
        <w:rPr>
          <w:szCs w:val="22"/>
        </w:rPr>
      </w:pPr>
      <w:r w:rsidRPr="00C23BAC">
        <w:rPr>
          <w:szCs w:val="22"/>
          <w:lang w:val="sr-Cyrl-RS"/>
        </w:rPr>
        <w:t>Б) подземне електронерегетске водове (каблове)</w:t>
      </w:r>
      <w:r w:rsidRPr="00C23BAC">
        <w:rPr>
          <w:szCs w:val="22"/>
        </w:rPr>
        <w:t xml:space="preserve">, </w:t>
      </w:r>
      <w:r w:rsidRPr="00C23BAC">
        <w:rPr>
          <w:szCs w:val="22"/>
          <w:lang w:val="sr-Cyrl-RS"/>
        </w:rPr>
        <w:t>од ивице армирано-бетонског канала, износи</w:t>
      </w:r>
      <w:r w:rsidRPr="00C23BAC">
        <w:rPr>
          <w:szCs w:val="22"/>
        </w:rPr>
        <w:t>:</w:t>
      </w:r>
    </w:p>
    <w:p w14:paraId="3CFB06D4" w14:textId="77777777" w:rsidR="00D930B3" w:rsidRPr="00C23BAC" w:rsidRDefault="00D930B3">
      <w:pPr>
        <w:numPr>
          <w:ilvl w:val="0"/>
          <w:numId w:val="40"/>
        </w:numPr>
        <w:tabs>
          <w:tab w:val="left" w:pos="403"/>
        </w:tabs>
        <w:ind w:left="426" w:hanging="246"/>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напонск</w:t>
      </w:r>
      <w:proofErr w:type="spellEnd"/>
      <w:r w:rsidRPr="00C23BAC">
        <w:rPr>
          <w:szCs w:val="22"/>
          <w:lang w:val="sr-Cyrl-RS"/>
        </w:rPr>
        <w:t>и</w:t>
      </w:r>
      <w:r w:rsidRPr="00C23BAC">
        <w:rPr>
          <w:szCs w:val="22"/>
        </w:rPr>
        <w:t xml:space="preserve"> </w:t>
      </w:r>
      <w:proofErr w:type="spellStart"/>
      <w:r w:rsidRPr="00C23BAC">
        <w:rPr>
          <w:szCs w:val="22"/>
        </w:rPr>
        <w:t>ниво</w:t>
      </w:r>
      <w:proofErr w:type="spellEnd"/>
      <w:r w:rsidRPr="00C23BAC">
        <w:rPr>
          <w:szCs w:val="22"/>
        </w:rPr>
        <w:t xml:space="preserve"> </w:t>
      </w:r>
      <w:r w:rsidRPr="00C23BAC">
        <w:rPr>
          <w:szCs w:val="22"/>
          <w:lang w:val="sr-Cyrl-RS"/>
        </w:rPr>
        <w:t>изнад 110</w:t>
      </w:r>
      <w:r w:rsidRPr="00C23BAC">
        <w:rPr>
          <w:szCs w:val="22"/>
        </w:rPr>
        <w:t xml:space="preserve"> kV </w:t>
      </w:r>
      <w:r w:rsidRPr="00C23BAC">
        <w:rPr>
          <w:szCs w:val="22"/>
          <w:lang w:val="sr-Cyrl-RS"/>
        </w:rPr>
        <w:t>3 метра</w:t>
      </w:r>
      <w:r w:rsidRPr="00C23BAC">
        <w:rPr>
          <w:szCs w:val="22"/>
        </w:rPr>
        <w:t>;</w:t>
      </w:r>
    </w:p>
    <w:p w14:paraId="0541CEE2" w14:textId="77777777" w:rsidR="00D930B3" w:rsidRPr="00C23BAC" w:rsidRDefault="00D930B3">
      <w:pPr>
        <w:numPr>
          <w:ilvl w:val="0"/>
          <w:numId w:val="40"/>
        </w:numPr>
        <w:tabs>
          <w:tab w:val="left" w:pos="403"/>
        </w:tabs>
        <w:ind w:left="426" w:hanging="246"/>
        <w:jc w:val="both"/>
        <w:rPr>
          <w:rFonts w:eastAsia="Symbol"/>
          <w:szCs w:val="22"/>
        </w:rPr>
      </w:pPr>
      <w:proofErr w:type="spellStart"/>
      <w:r w:rsidRPr="00C23BAC">
        <w:rPr>
          <w:szCs w:val="22"/>
        </w:rPr>
        <w:t>за</w:t>
      </w:r>
      <w:proofErr w:type="spellEnd"/>
      <w:r w:rsidRPr="00C23BAC">
        <w:rPr>
          <w:szCs w:val="22"/>
        </w:rPr>
        <w:t xml:space="preserve"> </w:t>
      </w:r>
      <w:proofErr w:type="spellStart"/>
      <w:r w:rsidRPr="00C23BAC">
        <w:rPr>
          <w:szCs w:val="22"/>
        </w:rPr>
        <w:t>напонск</w:t>
      </w:r>
      <w:proofErr w:type="spellEnd"/>
      <w:r w:rsidRPr="00C23BAC">
        <w:rPr>
          <w:szCs w:val="22"/>
          <w:lang w:val="sr-Cyrl-RS"/>
        </w:rPr>
        <w:t>и</w:t>
      </w:r>
      <w:r w:rsidRPr="00C23BAC">
        <w:rPr>
          <w:szCs w:val="22"/>
        </w:rPr>
        <w:t xml:space="preserve"> </w:t>
      </w:r>
      <w:proofErr w:type="spellStart"/>
      <w:r w:rsidRPr="00C23BAC">
        <w:rPr>
          <w:szCs w:val="22"/>
        </w:rPr>
        <w:t>ниво</w:t>
      </w:r>
      <w:proofErr w:type="spellEnd"/>
      <w:r w:rsidRPr="00C23BAC">
        <w:rPr>
          <w:szCs w:val="22"/>
        </w:rPr>
        <w:t xml:space="preserve"> </w:t>
      </w:r>
      <w:r w:rsidRPr="00C23BAC">
        <w:rPr>
          <w:szCs w:val="22"/>
          <w:lang w:val="sr-Cyrl-RS"/>
        </w:rPr>
        <w:t>110</w:t>
      </w:r>
      <w:r w:rsidRPr="00C23BAC">
        <w:rPr>
          <w:szCs w:val="22"/>
        </w:rPr>
        <w:t xml:space="preserve"> kV</w:t>
      </w:r>
      <w:r w:rsidRPr="00C23BAC">
        <w:rPr>
          <w:szCs w:val="22"/>
          <w:lang w:val="sr-Cyrl-RS"/>
        </w:rPr>
        <w:t xml:space="preserve"> 2 метра</w:t>
      </w:r>
      <w:r w:rsidRPr="00C23BAC">
        <w:rPr>
          <w:szCs w:val="22"/>
        </w:rPr>
        <w:t>;</w:t>
      </w:r>
    </w:p>
    <w:p w14:paraId="48AA5BBD" w14:textId="77777777" w:rsidR="00D930B3" w:rsidRPr="00C23BAC" w:rsidRDefault="00D930B3">
      <w:pPr>
        <w:numPr>
          <w:ilvl w:val="0"/>
          <w:numId w:val="40"/>
        </w:numPr>
        <w:tabs>
          <w:tab w:val="left" w:pos="403"/>
        </w:tabs>
        <w:ind w:left="426" w:hanging="246"/>
        <w:jc w:val="both"/>
        <w:rPr>
          <w:rFonts w:eastAsia="Symbol"/>
          <w:szCs w:val="22"/>
        </w:rPr>
      </w:pPr>
      <w:r w:rsidRPr="00C23BAC">
        <w:rPr>
          <w:szCs w:val="22"/>
          <w:lang w:val="sr-Cyrl-RS"/>
        </w:rPr>
        <w:t xml:space="preserve">за напонски ниво 1 </w:t>
      </w:r>
      <w:r w:rsidRPr="00C23BAC">
        <w:rPr>
          <w:szCs w:val="22"/>
        </w:rPr>
        <w:t xml:space="preserve">kV </w:t>
      </w:r>
      <w:r w:rsidRPr="00C23BAC">
        <w:rPr>
          <w:szCs w:val="22"/>
          <w:lang w:val="sr-Cyrl-RS"/>
        </w:rPr>
        <w:t>д</w:t>
      </w:r>
      <w:r w:rsidRPr="00C23BAC">
        <w:rPr>
          <w:szCs w:val="22"/>
        </w:rPr>
        <w:t xml:space="preserve">о </w:t>
      </w:r>
      <w:r w:rsidRPr="00C23BAC">
        <w:rPr>
          <w:szCs w:val="22"/>
          <w:lang w:val="sr-Cyrl-RS"/>
        </w:rPr>
        <w:t>35</w:t>
      </w:r>
      <w:r w:rsidRPr="00C23BAC">
        <w:rPr>
          <w:szCs w:val="22"/>
        </w:rPr>
        <w:t xml:space="preserve"> kV</w:t>
      </w:r>
      <w:r w:rsidRPr="00C23BAC">
        <w:rPr>
          <w:szCs w:val="22"/>
          <w:lang w:val="sr-Cyrl-RS"/>
        </w:rPr>
        <w:t xml:space="preserve"> укључујући и 35</w:t>
      </w:r>
      <w:r w:rsidRPr="00C23BAC">
        <w:rPr>
          <w:szCs w:val="22"/>
        </w:rPr>
        <w:t xml:space="preserve"> kV</w:t>
      </w:r>
      <w:r w:rsidRPr="00C23BAC">
        <w:rPr>
          <w:szCs w:val="22"/>
          <w:lang w:val="sr-Cyrl-RS"/>
        </w:rPr>
        <w:t xml:space="preserve"> 1 метар.</w:t>
      </w:r>
    </w:p>
    <w:p w14:paraId="4A8E3EDF" w14:textId="77777777" w:rsidR="00D930B3" w:rsidRPr="00C23BAC" w:rsidRDefault="00D930B3" w:rsidP="00D930B3">
      <w:pPr>
        <w:jc w:val="both"/>
        <w:rPr>
          <w:szCs w:val="22"/>
          <w:lang w:val="sr-Cyrl-RS"/>
        </w:rPr>
      </w:pPr>
      <w:r w:rsidRPr="00C23BAC">
        <w:rPr>
          <w:szCs w:val="22"/>
          <w:lang w:val="sr-Cyrl-RS"/>
        </w:rPr>
        <w:t>В) трансформаторске станице на отвореном:</w:t>
      </w:r>
    </w:p>
    <w:p w14:paraId="4E0EC95A" w14:textId="77777777" w:rsidR="00D930B3" w:rsidRPr="00C23BAC" w:rsidRDefault="00D930B3">
      <w:pPr>
        <w:numPr>
          <w:ilvl w:val="0"/>
          <w:numId w:val="40"/>
        </w:numPr>
        <w:tabs>
          <w:tab w:val="left" w:pos="403"/>
        </w:tabs>
        <w:ind w:left="426" w:hanging="246"/>
        <w:jc w:val="both"/>
        <w:rPr>
          <w:rFonts w:eastAsia="Symbol"/>
          <w:szCs w:val="22"/>
        </w:rPr>
      </w:pPr>
      <w:r w:rsidRPr="00C23BAC">
        <w:rPr>
          <w:szCs w:val="22"/>
          <w:lang w:val="sr-Cyrl-RS"/>
        </w:rPr>
        <w:t xml:space="preserve">за напонски ниво 1 </w:t>
      </w:r>
      <w:r w:rsidRPr="00C23BAC">
        <w:rPr>
          <w:szCs w:val="22"/>
        </w:rPr>
        <w:t xml:space="preserve">kV </w:t>
      </w:r>
      <w:r w:rsidRPr="00C23BAC">
        <w:rPr>
          <w:szCs w:val="22"/>
          <w:lang w:val="sr-Cyrl-RS"/>
        </w:rPr>
        <w:t>д</w:t>
      </w:r>
      <w:r w:rsidRPr="00C23BAC">
        <w:rPr>
          <w:szCs w:val="22"/>
        </w:rPr>
        <w:t xml:space="preserve">о </w:t>
      </w:r>
      <w:r w:rsidRPr="00C23BAC">
        <w:rPr>
          <w:szCs w:val="22"/>
          <w:lang w:val="sr-Cyrl-RS"/>
        </w:rPr>
        <w:t>35</w:t>
      </w:r>
      <w:r w:rsidRPr="00C23BAC">
        <w:rPr>
          <w:szCs w:val="22"/>
        </w:rPr>
        <w:t xml:space="preserve"> kV</w:t>
      </w:r>
      <w:r w:rsidRPr="00C23BAC">
        <w:rPr>
          <w:szCs w:val="22"/>
          <w:lang w:val="sr-Cyrl-RS"/>
        </w:rPr>
        <w:t>, 10 метара;</w:t>
      </w:r>
    </w:p>
    <w:p w14:paraId="284F6175" w14:textId="77777777" w:rsidR="00D930B3" w:rsidRPr="00C23BAC" w:rsidRDefault="00D930B3">
      <w:pPr>
        <w:numPr>
          <w:ilvl w:val="0"/>
          <w:numId w:val="40"/>
        </w:numPr>
        <w:tabs>
          <w:tab w:val="left" w:pos="403"/>
        </w:tabs>
        <w:ind w:left="426" w:hanging="246"/>
        <w:jc w:val="both"/>
        <w:rPr>
          <w:rFonts w:eastAsia="Symbol"/>
          <w:szCs w:val="22"/>
        </w:rPr>
      </w:pPr>
      <w:r w:rsidRPr="00C23BAC">
        <w:rPr>
          <w:szCs w:val="22"/>
          <w:lang w:val="sr-Cyrl-RS"/>
        </w:rPr>
        <w:t xml:space="preserve">за напонски ниво 110 </w:t>
      </w:r>
      <w:r w:rsidRPr="00C23BAC">
        <w:rPr>
          <w:szCs w:val="22"/>
        </w:rPr>
        <w:t xml:space="preserve">kV </w:t>
      </w:r>
      <w:r w:rsidRPr="00C23BAC">
        <w:rPr>
          <w:szCs w:val="22"/>
          <w:lang w:val="sr-Cyrl-RS"/>
        </w:rPr>
        <w:t>и изнад 110</w:t>
      </w:r>
      <w:r w:rsidRPr="00C23BAC">
        <w:rPr>
          <w:szCs w:val="22"/>
        </w:rPr>
        <w:t xml:space="preserve"> kV</w:t>
      </w:r>
      <w:r w:rsidRPr="00C23BAC">
        <w:rPr>
          <w:szCs w:val="22"/>
          <w:lang w:val="sr-Cyrl-RS"/>
        </w:rPr>
        <w:t>, 30 метара.</w:t>
      </w:r>
    </w:p>
    <w:p w14:paraId="085A7E3A" w14:textId="77777777" w:rsidR="00D930B3" w:rsidRPr="00C23BAC" w:rsidRDefault="00D930B3" w:rsidP="00D930B3">
      <w:pPr>
        <w:jc w:val="both"/>
        <w:rPr>
          <w:szCs w:val="22"/>
          <w:lang w:val="sr-Cyrl-RS"/>
        </w:rPr>
      </w:pPr>
      <w:r w:rsidRPr="00C23BAC">
        <w:rPr>
          <w:szCs w:val="22"/>
          <w:lang w:val="sr-Cyrl-RS"/>
        </w:rPr>
        <w:t>У случају изградње линијских објеката од електропроводног материјала (цевоводи, гасоводи, нафтоводи, бакарни ТК каблови, енергетски каблови са металним плаштом и др.) у зони далековода и непосредној околиони, због индукативног утицаја високонапонских далековода обратити се за услове ЕМС АД.</w:t>
      </w:r>
    </w:p>
    <w:p w14:paraId="12A93DCE" w14:textId="77777777" w:rsidR="00D930B3" w:rsidRPr="00C23BAC" w:rsidRDefault="00D930B3" w:rsidP="00D930B3">
      <w:pPr>
        <w:jc w:val="both"/>
        <w:rPr>
          <w:szCs w:val="22"/>
        </w:rPr>
      </w:pPr>
      <w:r w:rsidRPr="00C23BAC">
        <w:rPr>
          <w:szCs w:val="22"/>
        </w:rPr>
        <w:t xml:space="preserve">У </w:t>
      </w:r>
      <w:proofErr w:type="spellStart"/>
      <w:r w:rsidRPr="00C23BAC">
        <w:rPr>
          <w:szCs w:val="22"/>
        </w:rPr>
        <w:t>коридору</w:t>
      </w:r>
      <w:proofErr w:type="spellEnd"/>
      <w:r w:rsidRPr="00C23BAC">
        <w:rPr>
          <w:szCs w:val="22"/>
        </w:rPr>
        <w:t xml:space="preserve"> </w:t>
      </w:r>
      <w:proofErr w:type="spellStart"/>
      <w:r w:rsidRPr="00C23BAC">
        <w:rPr>
          <w:szCs w:val="22"/>
        </w:rPr>
        <w:t>далековода</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подизања</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високоградње</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ни</w:t>
      </w:r>
      <w:proofErr w:type="spellEnd"/>
      <w:r w:rsidRPr="00C23BAC">
        <w:rPr>
          <w:szCs w:val="22"/>
        </w:rPr>
        <w:t xml:space="preserve"> </w:t>
      </w:r>
      <w:proofErr w:type="spellStart"/>
      <w:r w:rsidRPr="00C23BAC">
        <w:rPr>
          <w:szCs w:val="22"/>
        </w:rPr>
        <w:t>подизање</w:t>
      </w:r>
      <w:proofErr w:type="spellEnd"/>
      <w:r w:rsidRPr="00C23BAC">
        <w:rPr>
          <w:szCs w:val="22"/>
        </w:rPr>
        <w:t xml:space="preserve"> </w:t>
      </w:r>
      <w:proofErr w:type="spellStart"/>
      <w:r w:rsidRPr="00C23BAC">
        <w:rPr>
          <w:szCs w:val="22"/>
        </w:rPr>
        <w:t>засада</w:t>
      </w:r>
      <w:proofErr w:type="spellEnd"/>
      <w:r w:rsidRPr="00C23BAC">
        <w:rPr>
          <w:szCs w:val="22"/>
        </w:rPr>
        <w:t xml:space="preserve"> </w:t>
      </w:r>
      <w:proofErr w:type="spellStart"/>
      <w:r w:rsidRPr="00C23BAC">
        <w:rPr>
          <w:szCs w:val="22"/>
        </w:rPr>
        <w:t>виших</w:t>
      </w:r>
      <w:proofErr w:type="spellEnd"/>
      <w:r w:rsidRPr="00C23BAC">
        <w:rPr>
          <w:szCs w:val="22"/>
        </w:rPr>
        <w:t xml:space="preserve"> </w:t>
      </w:r>
      <w:proofErr w:type="spellStart"/>
      <w:r w:rsidRPr="00C23BAC">
        <w:rPr>
          <w:szCs w:val="22"/>
        </w:rPr>
        <w:t>од</w:t>
      </w:r>
      <w:proofErr w:type="spellEnd"/>
      <w:r w:rsidRPr="00C23BAC">
        <w:rPr>
          <w:szCs w:val="22"/>
        </w:rPr>
        <w:t xml:space="preserve"> 3,0m. У </w:t>
      </w:r>
      <w:proofErr w:type="spellStart"/>
      <w:r w:rsidRPr="00C23BAC">
        <w:rPr>
          <w:szCs w:val="22"/>
        </w:rPr>
        <w:t>делу</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где</w:t>
      </w:r>
      <w:proofErr w:type="spellEnd"/>
      <w:r w:rsidRPr="00C23BAC">
        <w:rPr>
          <w:szCs w:val="22"/>
        </w:rPr>
        <w:t xml:space="preserve"> </w:t>
      </w:r>
      <w:proofErr w:type="spellStart"/>
      <w:r w:rsidRPr="00C23BAC">
        <w:rPr>
          <w:szCs w:val="22"/>
        </w:rPr>
        <w:t>постоје</w:t>
      </w:r>
      <w:proofErr w:type="spellEnd"/>
      <w:r w:rsidRPr="00C23BAC">
        <w:rPr>
          <w:szCs w:val="22"/>
        </w:rPr>
        <w:t xml:space="preserve"> </w:t>
      </w:r>
      <w:proofErr w:type="spellStart"/>
      <w:r w:rsidRPr="00C23BAC">
        <w:rPr>
          <w:szCs w:val="22"/>
        </w:rPr>
        <w:t>објекти</w:t>
      </w:r>
      <w:proofErr w:type="spellEnd"/>
      <w:r w:rsidRPr="00C23BAC">
        <w:rPr>
          <w:szCs w:val="22"/>
        </w:rPr>
        <w:t xml:space="preserve"> </w:t>
      </w:r>
      <w:proofErr w:type="spellStart"/>
      <w:r w:rsidRPr="00C23BAC">
        <w:rPr>
          <w:szCs w:val="22"/>
        </w:rPr>
        <w:t>високоградње</w:t>
      </w:r>
      <w:proofErr w:type="spellEnd"/>
      <w:r w:rsidRPr="00C23BAC">
        <w:rPr>
          <w:szCs w:val="22"/>
        </w:rPr>
        <w:t xml:space="preserve"> и </w:t>
      </w:r>
      <w:proofErr w:type="spellStart"/>
      <w:r w:rsidRPr="00C23BAC">
        <w:rPr>
          <w:szCs w:val="22"/>
        </w:rPr>
        <w:t>на</w:t>
      </w:r>
      <w:proofErr w:type="spellEnd"/>
      <w:r w:rsidRPr="00C23BAC">
        <w:rPr>
          <w:szCs w:val="22"/>
        </w:rPr>
        <w:t xml:space="preserve"> </w:t>
      </w:r>
      <w:proofErr w:type="spellStart"/>
      <w:r w:rsidRPr="00C23BAC">
        <w:rPr>
          <w:szCs w:val="22"/>
        </w:rPr>
        <w:t>прелазима</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задовољити</w:t>
      </w:r>
      <w:proofErr w:type="spellEnd"/>
      <w:r w:rsidRPr="00C23BAC">
        <w:rPr>
          <w:szCs w:val="22"/>
        </w:rPr>
        <w:t xml:space="preserve"> </w:t>
      </w:r>
      <w:proofErr w:type="spellStart"/>
      <w:r w:rsidRPr="00C23BAC">
        <w:rPr>
          <w:szCs w:val="22"/>
        </w:rPr>
        <w:t>прописана</w:t>
      </w:r>
      <w:proofErr w:type="spellEnd"/>
      <w:r w:rsidRPr="00C23BAC">
        <w:rPr>
          <w:szCs w:val="22"/>
        </w:rPr>
        <w:t xml:space="preserve"> </w:t>
      </w:r>
      <w:proofErr w:type="spellStart"/>
      <w:r w:rsidRPr="00C23BAC">
        <w:rPr>
          <w:szCs w:val="22"/>
        </w:rPr>
        <w:t>хоризонтална</w:t>
      </w:r>
      <w:proofErr w:type="spellEnd"/>
      <w:r w:rsidRPr="00C23BAC">
        <w:rPr>
          <w:szCs w:val="22"/>
        </w:rPr>
        <w:t xml:space="preserve"> и </w:t>
      </w:r>
      <w:proofErr w:type="spellStart"/>
      <w:r w:rsidRPr="00C23BAC">
        <w:rPr>
          <w:szCs w:val="22"/>
        </w:rPr>
        <w:t>вертикална</w:t>
      </w:r>
      <w:proofErr w:type="spellEnd"/>
      <w:r w:rsidRPr="00C23BAC">
        <w:rPr>
          <w:szCs w:val="22"/>
        </w:rPr>
        <w:t xml:space="preserve"> </w:t>
      </w:r>
      <w:proofErr w:type="spellStart"/>
      <w:r w:rsidRPr="00C23BAC">
        <w:rPr>
          <w:szCs w:val="22"/>
        </w:rPr>
        <w:t>одстојањ</w:t>
      </w:r>
      <w:proofErr w:type="spellEnd"/>
      <w:r w:rsidRPr="00C23BAC">
        <w:rPr>
          <w:szCs w:val="22"/>
        </w:rPr>
        <w:t xml:space="preserve">. а </w:t>
      </w:r>
      <w:proofErr w:type="spellStart"/>
      <w:r w:rsidRPr="00C23BAC">
        <w:rPr>
          <w:szCs w:val="22"/>
        </w:rPr>
        <w:t>сам</w:t>
      </w:r>
      <w:proofErr w:type="spellEnd"/>
      <w:r w:rsidRPr="00C23BAC">
        <w:rPr>
          <w:szCs w:val="22"/>
        </w:rPr>
        <w:t xml:space="preserve"> </w:t>
      </w:r>
      <w:proofErr w:type="spellStart"/>
      <w:r w:rsidRPr="00C23BAC">
        <w:rPr>
          <w:szCs w:val="22"/>
        </w:rPr>
        <w:t>вод</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имати</w:t>
      </w:r>
      <w:proofErr w:type="spellEnd"/>
      <w:r w:rsidRPr="00C23BAC">
        <w:rPr>
          <w:szCs w:val="22"/>
        </w:rPr>
        <w:t xml:space="preserve"> </w:t>
      </w:r>
      <w:proofErr w:type="spellStart"/>
      <w:r w:rsidRPr="00C23BAC">
        <w:rPr>
          <w:szCs w:val="22"/>
        </w:rPr>
        <w:t>појачану</w:t>
      </w:r>
      <w:proofErr w:type="spellEnd"/>
      <w:r w:rsidRPr="00C23BAC">
        <w:rPr>
          <w:szCs w:val="22"/>
        </w:rPr>
        <w:t xml:space="preserve"> </w:t>
      </w:r>
      <w:proofErr w:type="spellStart"/>
      <w:r w:rsidRPr="00C23BAC">
        <w:rPr>
          <w:szCs w:val="22"/>
        </w:rPr>
        <w:t>механичку</w:t>
      </w:r>
      <w:proofErr w:type="spellEnd"/>
      <w:r w:rsidRPr="00C23BAC">
        <w:rPr>
          <w:szCs w:val="22"/>
        </w:rPr>
        <w:t xml:space="preserve"> и </w:t>
      </w:r>
      <w:proofErr w:type="spellStart"/>
      <w:r w:rsidRPr="00C23BAC">
        <w:rPr>
          <w:szCs w:val="22"/>
        </w:rPr>
        <w:t>електричну</w:t>
      </w:r>
      <w:proofErr w:type="spellEnd"/>
      <w:r w:rsidRPr="00C23BAC">
        <w:rPr>
          <w:szCs w:val="22"/>
        </w:rPr>
        <w:t xml:space="preserve"> </w:t>
      </w:r>
      <w:proofErr w:type="spellStart"/>
      <w:r w:rsidRPr="00C23BAC">
        <w:rPr>
          <w:szCs w:val="22"/>
        </w:rPr>
        <w:t>сигурност</w:t>
      </w:r>
      <w:proofErr w:type="spellEnd"/>
      <w:r w:rsidRPr="00C23BAC">
        <w:rPr>
          <w:szCs w:val="22"/>
        </w:rPr>
        <w:t>.</w:t>
      </w:r>
    </w:p>
    <w:p w14:paraId="01B4CD4C" w14:textId="77777777" w:rsidR="00D930B3" w:rsidRPr="00C23BAC" w:rsidRDefault="00D930B3" w:rsidP="00D930B3">
      <w:pPr>
        <w:jc w:val="both"/>
        <w:rPr>
          <w:szCs w:val="22"/>
        </w:rPr>
      </w:pPr>
      <w:r w:rsidRPr="00C23BAC">
        <w:rPr>
          <w:szCs w:val="22"/>
        </w:rPr>
        <w:t xml:space="preserve">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Правилником</w:t>
      </w:r>
      <w:proofErr w:type="spellEnd"/>
      <w:r w:rsidRPr="00C23BAC">
        <w:rPr>
          <w:szCs w:val="22"/>
        </w:rPr>
        <w:t xml:space="preserve"> о </w:t>
      </w:r>
      <w:proofErr w:type="spellStart"/>
      <w:r w:rsidRPr="00C23BAC">
        <w:rPr>
          <w:szCs w:val="22"/>
        </w:rPr>
        <w:t>техничким</w:t>
      </w:r>
      <w:proofErr w:type="spellEnd"/>
      <w:r w:rsidRPr="00C23BAC">
        <w:rPr>
          <w:szCs w:val="22"/>
        </w:rPr>
        <w:t xml:space="preserve"> </w:t>
      </w:r>
      <w:proofErr w:type="spellStart"/>
      <w:r w:rsidRPr="00C23BAC">
        <w:rPr>
          <w:szCs w:val="22"/>
        </w:rPr>
        <w:t>нормативима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надземних</w:t>
      </w:r>
      <w:proofErr w:type="spellEnd"/>
      <w:r w:rsidRPr="00C23BAC">
        <w:rPr>
          <w:szCs w:val="22"/>
        </w:rPr>
        <w:t xml:space="preserve"> </w:t>
      </w:r>
      <w:proofErr w:type="spellStart"/>
      <w:r w:rsidRPr="00C23BAC">
        <w:rPr>
          <w:szCs w:val="22"/>
        </w:rPr>
        <w:t>електроенергетских</w:t>
      </w:r>
      <w:proofErr w:type="spellEnd"/>
      <w:r w:rsidRPr="00C23BAC">
        <w:rPr>
          <w:szCs w:val="22"/>
        </w:rPr>
        <w:t xml:space="preserve"> </w:t>
      </w:r>
      <w:proofErr w:type="spellStart"/>
      <w:r w:rsidRPr="00C23BAC">
        <w:rPr>
          <w:szCs w:val="22"/>
        </w:rPr>
        <w:t>водова</w:t>
      </w:r>
      <w:proofErr w:type="spellEnd"/>
      <w:r w:rsidRPr="00C23BAC">
        <w:rPr>
          <w:szCs w:val="22"/>
        </w:rPr>
        <w:t xml:space="preserve"> </w:t>
      </w:r>
      <w:proofErr w:type="spellStart"/>
      <w:r w:rsidRPr="00C23BAC">
        <w:rPr>
          <w:szCs w:val="22"/>
        </w:rPr>
        <w:t>називног</w:t>
      </w:r>
      <w:proofErr w:type="spellEnd"/>
      <w:r w:rsidRPr="00C23BAC">
        <w:rPr>
          <w:szCs w:val="22"/>
        </w:rPr>
        <w:t xml:space="preserve"> </w:t>
      </w:r>
      <w:proofErr w:type="spellStart"/>
      <w:r w:rsidRPr="00C23BAC">
        <w:rPr>
          <w:szCs w:val="22"/>
        </w:rPr>
        <w:t>напона</w:t>
      </w:r>
      <w:proofErr w:type="spellEnd"/>
      <w:r w:rsidRPr="00C23BAC">
        <w:rPr>
          <w:szCs w:val="22"/>
        </w:rPr>
        <w:t xml:space="preserve"> </w:t>
      </w:r>
      <w:proofErr w:type="spellStart"/>
      <w:r w:rsidRPr="00C23BAC">
        <w:rPr>
          <w:szCs w:val="22"/>
        </w:rPr>
        <w:t>од</w:t>
      </w:r>
      <w:proofErr w:type="spellEnd"/>
      <w:r w:rsidRPr="00C23BAC">
        <w:rPr>
          <w:szCs w:val="22"/>
        </w:rPr>
        <w:t xml:space="preserve"> 1 </w:t>
      </w:r>
      <w:proofErr w:type="spellStart"/>
      <w:r w:rsidRPr="00C23BAC">
        <w:rPr>
          <w:szCs w:val="22"/>
        </w:rPr>
        <w:t>до</w:t>
      </w:r>
      <w:proofErr w:type="spellEnd"/>
      <w:r w:rsidRPr="00C23BAC">
        <w:rPr>
          <w:szCs w:val="22"/>
        </w:rPr>
        <w:t xml:space="preserve"> 400kV (</w:t>
      </w:r>
      <w:r w:rsidRPr="00C23BAC">
        <w:rPr>
          <w:szCs w:val="22"/>
          <w:lang w:val="sr-Cyrl-RS"/>
        </w:rPr>
        <w:t>„</w:t>
      </w:r>
      <w:proofErr w:type="spellStart"/>
      <w:r w:rsidRPr="00C23BAC">
        <w:rPr>
          <w:szCs w:val="22"/>
        </w:rPr>
        <w:t>Службени</w:t>
      </w:r>
      <w:proofErr w:type="spellEnd"/>
      <w:r w:rsidRPr="00C23BAC">
        <w:rPr>
          <w:szCs w:val="22"/>
        </w:rPr>
        <w:t xml:space="preserve"> </w:t>
      </w:r>
      <w:proofErr w:type="spellStart"/>
      <w:r w:rsidRPr="00C23BAC">
        <w:rPr>
          <w:szCs w:val="22"/>
        </w:rPr>
        <w:t>лист</w:t>
      </w:r>
      <w:proofErr w:type="spellEnd"/>
      <w:r w:rsidRPr="00C23BAC">
        <w:rPr>
          <w:szCs w:val="22"/>
        </w:rPr>
        <w:t xml:space="preserve"> СФРЈ</w:t>
      </w:r>
      <w:r w:rsidRPr="00C23BAC">
        <w:rPr>
          <w:szCs w:val="22"/>
          <w:lang w:val="sr-Cyrl-RS"/>
        </w:rPr>
        <w:t>“</w:t>
      </w:r>
      <w:r w:rsidRPr="00C23BAC">
        <w:rPr>
          <w:szCs w:val="22"/>
        </w:rPr>
        <w:t xml:space="preserve">, </w:t>
      </w:r>
      <w:proofErr w:type="spellStart"/>
      <w:r w:rsidRPr="00C23BAC">
        <w:rPr>
          <w:szCs w:val="22"/>
        </w:rPr>
        <w:t>бр</w:t>
      </w:r>
      <w:proofErr w:type="spellEnd"/>
      <w:r w:rsidRPr="00C23BAC">
        <w:rPr>
          <w:szCs w:val="22"/>
          <w:lang w:val="sr-Cyrl-RS"/>
        </w:rPr>
        <w:t xml:space="preserve">ој </w:t>
      </w:r>
      <w:r w:rsidRPr="00C23BAC">
        <w:rPr>
          <w:szCs w:val="22"/>
        </w:rPr>
        <w:t>65/</w:t>
      </w:r>
      <w:r w:rsidRPr="00C23BAC">
        <w:rPr>
          <w:szCs w:val="22"/>
          <w:lang w:val="sr-Cyrl-RS"/>
        </w:rPr>
        <w:t>19</w:t>
      </w:r>
      <w:r w:rsidRPr="00C23BAC">
        <w:rPr>
          <w:szCs w:val="22"/>
        </w:rPr>
        <w:t xml:space="preserve">88 и </w:t>
      </w:r>
      <w:r w:rsidRPr="00C23BAC">
        <w:rPr>
          <w:szCs w:val="22"/>
          <w:lang w:val="sr-Cyrl-RS"/>
        </w:rPr>
        <w:t>„</w:t>
      </w:r>
      <w:proofErr w:type="spellStart"/>
      <w:r w:rsidRPr="00C23BAC">
        <w:rPr>
          <w:szCs w:val="22"/>
        </w:rPr>
        <w:t>Сл</w:t>
      </w:r>
      <w:proofErr w:type="spellEnd"/>
      <w:r w:rsidRPr="00C23BAC">
        <w:rPr>
          <w:szCs w:val="22"/>
          <w:lang w:val="sr-Cyrl-RS"/>
        </w:rPr>
        <w:t>ужбени</w:t>
      </w:r>
      <w:r w:rsidRPr="00C23BAC">
        <w:rPr>
          <w:szCs w:val="22"/>
        </w:rPr>
        <w:t xml:space="preserve"> </w:t>
      </w:r>
      <w:r w:rsidRPr="00C23BAC">
        <w:rPr>
          <w:szCs w:val="22"/>
          <w:lang w:val="sr-Cyrl-RS"/>
        </w:rPr>
        <w:t>л</w:t>
      </w:r>
      <w:proofErr w:type="spellStart"/>
      <w:r w:rsidRPr="00C23BAC">
        <w:rPr>
          <w:szCs w:val="22"/>
        </w:rPr>
        <w:t>ист</w:t>
      </w:r>
      <w:proofErr w:type="spellEnd"/>
      <w:r w:rsidRPr="00C23BAC">
        <w:rPr>
          <w:szCs w:val="22"/>
        </w:rPr>
        <w:t xml:space="preserve"> СРЈ</w:t>
      </w:r>
      <w:r w:rsidRPr="00C23BAC">
        <w:rPr>
          <w:szCs w:val="22"/>
          <w:lang w:val="sr-Cyrl-RS"/>
        </w:rPr>
        <w:t>“,</w:t>
      </w:r>
      <w:r w:rsidRPr="00C23BAC">
        <w:rPr>
          <w:szCs w:val="22"/>
        </w:rPr>
        <w:t xml:space="preserve"> </w:t>
      </w:r>
      <w:proofErr w:type="spellStart"/>
      <w:r w:rsidRPr="00C23BAC">
        <w:rPr>
          <w:szCs w:val="22"/>
        </w:rPr>
        <w:t>бр</w:t>
      </w:r>
      <w:proofErr w:type="spellEnd"/>
      <w:r w:rsidRPr="00C23BAC">
        <w:rPr>
          <w:szCs w:val="22"/>
          <w:lang w:val="sr-Cyrl-RS"/>
        </w:rPr>
        <w:t>ој</w:t>
      </w:r>
      <w:r w:rsidRPr="00C23BAC">
        <w:rPr>
          <w:szCs w:val="22"/>
        </w:rPr>
        <w:t xml:space="preserve"> 18/</w:t>
      </w:r>
      <w:r w:rsidRPr="00C23BAC">
        <w:rPr>
          <w:szCs w:val="22"/>
          <w:lang w:val="sr-Cyrl-RS"/>
        </w:rPr>
        <w:t>19</w:t>
      </w:r>
      <w:r w:rsidRPr="00C23BAC">
        <w:rPr>
          <w:szCs w:val="22"/>
        </w:rPr>
        <w:t xml:space="preserve">92), </w:t>
      </w:r>
      <w:proofErr w:type="spellStart"/>
      <w:r w:rsidRPr="00C23BAC">
        <w:rPr>
          <w:szCs w:val="22"/>
        </w:rPr>
        <w:t>изградња</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нису</w:t>
      </w:r>
      <w:proofErr w:type="spellEnd"/>
      <w:r w:rsidRPr="00C23BAC">
        <w:rPr>
          <w:szCs w:val="22"/>
        </w:rPr>
        <w:t xml:space="preserve"> </w:t>
      </w:r>
      <w:proofErr w:type="spellStart"/>
      <w:r w:rsidRPr="00C23BAC">
        <w:rPr>
          <w:szCs w:val="22"/>
        </w:rPr>
        <w:t>намењени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трајни</w:t>
      </w:r>
      <w:proofErr w:type="spellEnd"/>
      <w:r w:rsidRPr="00C23BAC">
        <w:rPr>
          <w:szCs w:val="22"/>
        </w:rPr>
        <w:t xml:space="preserve"> </w:t>
      </w:r>
      <w:proofErr w:type="spellStart"/>
      <w:r w:rsidRPr="00C23BAC">
        <w:rPr>
          <w:szCs w:val="22"/>
        </w:rPr>
        <w:t>боравак</w:t>
      </w:r>
      <w:proofErr w:type="spellEnd"/>
      <w:r w:rsidRPr="00C23BAC">
        <w:rPr>
          <w:szCs w:val="22"/>
        </w:rPr>
        <w:t xml:space="preserve"> </w:t>
      </w:r>
      <w:proofErr w:type="spellStart"/>
      <w:r w:rsidRPr="00C23BAC">
        <w:rPr>
          <w:szCs w:val="22"/>
        </w:rPr>
        <w:t>људи</w:t>
      </w:r>
      <w:proofErr w:type="spellEnd"/>
      <w:r w:rsidRPr="00C23BAC">
        <w:rPr>
          <w:szCs w:val="22"/>
        </w:rPr>
        <w:t xml:space="preserve">) и </w:t>
      </w:r>
      <w:proofErr w:type="spellStart"/>
      <w:r w:rsidRPr="00C23BAC">
        <w:rPr>
          <w:szCs w:val="22"/>
        </w:rPr>
        <w:t>друге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у </w:t>
      </w:r>
      <w:proofErr w:type="spellStart"/>
      <w:r w:rsidRPr="00C23BAC">
        <w:rPr>
          <w:szCs w:val="22"/>
        </w:rPr>
        <w:t>коридору</w:t>
      </w:r>
      <w:proofErr w:type="spellEnd"/>
      <w:r w:rsidRPr="00C23BAC">
        <w:rPr>
          <w:szCs w:val="22"/>
        </w:rPr>
        <w:t xml:space="preserve"> </w:t>
      </w:r>
      <w:proofErr w:type="spellStart"/>
      <w:r w:rsidRPr="00C23BAC">
        <w:rPr>
          <w:szCs w:val="22"/>
        </w:rPr>
        <w:t>заштитног</w:t>
      </w:r>
      <w:proofErr w:type="spellEnd"/>
      <w:r w:rsidRPr="00C23BAC">
        <w:rPr>
          <w:szCs w:val="22"/>
        </w:rPr>
        <w:t xml:space="preserve"> и </w:t>
      </w:r>
      <w:proofErr w:type="spellStart"/>
      <w:r w:rsidRPr="00C23BAC">
        <w:rPr>
          <w:szCs w:val="22"/>
        </w:rPr>
        <w:t>извођачког</w:t>
      </w:r>
      <w:proofErr w:type="spellEnd"/>
      <w:r w:rsidRPr="00C23BAC">
        <w:rPr>
          <w:szCs w:val="22"/>
        </w:rPr>
        <w:t xml:space="preserve"> </w:t>
      </w:r>
      <w:proofErr w:type="spellStart"/>
      <w:r w:rsidRPr="00C23BAC">
        <w:rPr>
          <w:szCs w:val="22"/>
        </w:rPr>
        <w:t>појаса</w:t>
      </w:r>
      <w:proofErr w:type="spellEnd"/>
      <w:r w:rsidRPr="00C23BAC">
        <w:rPr>
          <w:szCs w:val="22"/>
        </w:rPr>
        <w:t xml:space="preserve"> </w:t>
      </w:r>
      <w:proofErr w:type="spellStart"/>
      <w:r w:rsidRPr="00C23BAC">
        <w:rPr>
          <w:szCs w:val="22"/>
        </w:rPr>
        <w:t>далековода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правилу</w:t>
      </w:r>
      <w:proofErr w:type="spellEnd"/>
      <w:r w:rsidRPr="00C23BAC">
        <w:rPr>
          <w:szCs w:val="22"/>
        </w:rPr>
        <w:t xml:space="preserve"> </w:t>
      </w:r>
      <w:proofErr w:type="spellStart"/>
      <w:r w:rsidRPr="00C23BAC">
        <w:rPr>
          <w:szCs w:val="22"/>
        </w:rPr>
        <w:t>могућа</w:t>
      </w:r>
      <w:proofErr w:type="spellEnd"/>
      <w:r w:rsidRPr="00C23BAC">
        <w:rPr>
          <w:szCs w:val="22"/>
        </w:rPr>
        <w:t xml:space="preserve">. </w:t>
      </w:r>
      <w:proofErr w:type="spellStart"/>
      <w:r w:rsidRPr="00C23BAC">
        <w:rPr>
          <w:szCs w:val="22"/>
        </w:rPr>
        <w:t>Обавеза</w:t>
      </w:r>
      <w:proofErr w:type="spellEnd"/>
      <w:r w:rsidRPr="00C23BAC">
        <w:rPr>
          <w:szCs w:val="22"/>
        </w:rPr>
        <w:t xml:space="preserve"> </w:t>
      </w:r>
      <w:proofErr w:type="spellStart"/>
      <w:r w:rsidRPr="00C23BAC">
        <w:rPr>
          <w:szCs w:val="22"/>
        </w:rPr>
        <w:t>инвеститора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да</w:t>
      </w:r>
      <w:proofErr w:type="spellEnd"/>
      <w:r w:rsidRPr="00C23BAC">
        <w:rPr>
          <w:szCs w:val="22"/>
        </w:rPr>
        <w:t xml:space="preserve"> у </w:t>
      </w:r>
      <w:proofErr w:type="spellStart"/>
      <w:r w:rsidRPr="00C23BAC">
        <w:rPr>
          <w:szCs w:val="22"/>
        </w:rPr>
        <w:t>фази</w:t>
      </w:r>
      <w:proofErr w:type="spellEnd"/>
      <w:r w:rsidRPr="00C23BAC">
        <w:rPr>
          <w:szCs w:val="22"/>
        </w:rPr>
        <w:t xml:space="preserve"> </w:t>
      </w:r>
      <w:proofErr w:type="spellStart"/>
      <w:r w:rsidRPr="00C23BAC">
        <w:rPr>
          <w:szCs w:val="22"/>
        </w:rPr>
        <w:t>планирања</w:t>
      </w:r>
      <w:proofErr w:type="spellEnd"/>
      <w:r w:rsidRPr="00C23BAC">
        <w:rPr>
          <w:szCs w:val="22"/>
        </w:rPr>
        <w:t xml:space="preserve">, </w:t>
      </w:r>
      <w:proofErr w:type="spellStart"/>
      <w:r w:rsidRPr="00C23BAC">
        <w:rPr>
          <w:szCs w:val="22"/>
        </w:rPr>
        <w:t>пројектовања</w:t>
      </w:r>
      <w:proofErr w:type="spellEnd"/>
      <w:r w:rsidRPr="00C23BAC">
        <w:rPr>
          <w:szCs w:val="22"/>
        </w:rPr>
        <w:t xml:space="preserve"> и </w:t>
      </w:r>
      <w:proofErr w:type="spellStart"/>
      <w:r w:rsidRPr="00C23BAC">
        <w:rPr>
          <w:szCs w:val="22"/>
        </w:rPr>
        <w:t>изградње</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прибави</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сагласност</w:t>
      </w:r>
      <w:proofErr w:type="spellEnd"/>
      <w:r w:rsidRPr="00C23BAC">
        <w:rPr>
          <w:szCs w:val="22"/>
        </w:rPr>
        <w:t xml:space="preserve"> и </w:t>
      </w:r>
      <w:proofErr w:type="spellStart"/>
      <w:r w:rsidRPr="00C23BAC">
        <w:rPr>
          <w:szCs w:val="22"/>
        </w:rPr>
        <w:t>по</w:t>
      </w:r>
      <w:proofErr w:type="spellEnd"/>
      <w:r w:rsidRPr="00C23BAC">
        <w:rPr>
          <w:szCs w:val="22"/>
        </w:rPr>
        <w:t xml:space="preserve"> </w:t>
      </w:r>
      <w:proofErr w:type="spellStart"/>
      <w:r w:rsidRPr="00C23BAC">
        <w:rPr>
          <w:szCs w:val="22"/>
        </w:rPr>
        <w:t>потреби</w:t>
      </w:r>
      <w:proofErr w:type="spellEnd"/>
      <w:r w:rsidRPr="00C23BAC">
        <w:rPr>
          <w:szCs w:val="22"/>
        </w:rPr>
        <w:t xml:space="preserve"> </w:t>
      </w:r>
      <w:proofErr w:type="spellStart"/>
      <w:r w:rsidRPr="00C23BAC">
        <w:rPr>
          <w:szCs w:val="22"/>
        </w:rPr>
        <w:t>обезбеди</w:t>
      </w:r>
      <w:proofErr w:type="spellEnd"/>
      <w:r w:rsidRPr="00C23BAC">
        <w:rPr>
          <w:szCs w:val="22"/>
        </w:rPr>
        <w:t xml:space="preserve"> </w:t>
      </w:r>
      <w:proofErr w:type="spellStart"/>
      <w:r w:rsidRPr="00C23BAC">
        <w:rPr>
          <w:szCs w:val="22"/>
        </w:rPr>
        <w:lastRenderedPageBreak/>
        <w:t>надзор</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електропривредног</w:t>
      </w:r>
      <w:proofErr w:type="spellEnd"/>
      <w:r w:rsidRPr="00C23BAC">
        <w:rPr>
          <w:szCs w:val="22"/>
        </w:rPr>
        <w:t xml:space="preserve"> </w:t>
      </w:r>
      <w:proofErr w:type="spellStart"/>
      <w:r w:rsidRPr="00C23BAC">
        <w:rPr>
          <w:szCs w:val="22"/>
        </w:rPr>
        <w:t>предузећа</w:t>
      </w:r>
      <w:proofErr w:type="spellEnd"/>
      <w:r w:rsidRPr="00C23BAC">
        <w:rPr>
          <w:szCs w:val="22"/>
        </w:rPr>
        <w:t xml:space="preserve"> </w:t>
      </w:r>
      <w:proofErr w:type="spellStart"/>
      <w:r w:rsidRPr="00C23BAC">
        <w:rPr>
          <w:szCs w:val="22"/>
        </w:rPr>
        <w:t>надлежног</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изградњу</w:t>
      </w:r>
      <w:proofErr w:type="spellEnd"/>
      <w:r w:rsidRPr="00C23BAC">
        <w:rPr>
          <w:szCs w:val="22"/>
        </w:rPr>
        <w:t>/</w:t>
      </w:r>
      <w:proofErr w:type="spellStart"/>
      <w:r w:rsidRPr="00C23BAC">
        <w:rPr>
          <w:szCs w:val="22"/>
        </w:rPr>
        <w:t>газдовање</w:t>
      </w:r>
      <w:proofErr w:type="spellEnd"/>
      <w:r w:rsidRPr="00C23BAC">
        <w:rPr>
          <w:szCs w:val="22"/>
        </w:rPr>
        <w:t xml:space="preserve"> </w:t>
      </w:r>
      <w:proofErr w:type="spellStart"/>
      <w:r w:rsidRPr="00C23BAC">
        <w:rPr>
          <w:szCs w:val="22"/>
        </w:rPr>
        <w:t>далеководом</w:t>
      </w:r>
      <w:proofErr w:type="spellEnd"/>
      <w:r w:rsidRPr="00C23BAC">
        <w:rPr>
          <w:szCs w:val="22"/>
        </w:rPr>
        <w:t>.</w:t>
      </w:r>
    </w:p>
    <w:p w14:paraId="10349EB3" w14:textId="77777777" w:rsidR="00D930B3" w:rsidRPr="00C23BAC" w:rsidRDefault="00D930B3" w:rsidP="00D930B3">
      <w:pPr>
        <w:jc w:val="both"/>
        <w:rPr>
          <w:szCs w:val="22"/>
        </w:rPr>
      </w:pP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реконструкција</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110/35kV и 35/10kV (</w:t>
      </w:r>
      <w:proofErr w:type="spellStart"/>
      <w:r w:rsidRPr="00C23BAC">
        <w:rPr>
          <w:szCs w:val="22"/>
        </w:rPr>
        <w:t>промена</w:t>
      </w:r>
      <w:proofErr w:type="spellEnd"/>
      <w:r w:rsidRPr="00C23BAC">
        <w:rPr>
          <w:szCs w:val="22"/>
        </w:rPr>
        <w:t xml:space="preserve"> </w:t>
      </w:r>
      <w:proofErr w:type="spellStart"/>
      <w:r w:rsidRPr="00C23BAC">
        <w:rPr>
          <w:szCs w:val="22"/>
        </w:rPr>
        <w:t>трафоа</w:t>
      </w:r>
      <w:proofErr w:type="spellEnd"/>
      <w:r w:rsidRPr="00C23BAC">
        <w:rPr>
          <w:szCs w:val="22"/>
        </w:rPr>
        <w:t xml:space="preserve"> и </w:t>
      </w:r>
      <w:proofErr w:type="spellStart"/>
      <w:r w:rsidRPr="00C23BAC">
        <w:rPr>
          <w:szCs w:val="22"/>
        </w:rPr>
        <w:t>текуће</w:t>
      </w:r>
      <w:proofErr w:type="spellEnd"/>
      <w:r w:rsidRPr="00C23BAC">
        <w:rPr>
          <w:szCs w:val="22"/>
        </w:rPr>
        <w:t xml:space="preserve"> </w:t>
      </w:r>
      <w:proofErr w:type="spellStart"/>
      <w:r w:rsidRPr="00C23BAC">
        <w:rPr>
          <w:szCs w:val="22"/>
        </w:rPr>
        <w:t>одржавање</w:t>
      </w:r>
      <w:proofErr w:type="spellEnd"/>
      <w:r w:rsidRPr="00C23BAC">
        <w:rPr>
          <w:szCs w:val="22"/>
        </w:rPr>
        <w:t xml:space="preserve">) у </w:t>
      </w:r>
      <w:proofErr w:type="spellStart"/>
      <w:r w:rsidRPr="00C23BAC">
        <w:rPr>
          <w:szCs w:val="22"/>
        </w:rPr>
        <w:t>постојећим</w:t>
      </w:r>
      <w:proofErr w:type="spellEnd"/>
      <w:r w:rsidRPr="00C23BAC">
        <w:rPr>
          <w:szCs w:val="22"/>
        </w:rPr>
        <w:t xml:space="preserve"> </w:t>
      </w:r>
      <w:proofErr w:type="spellStart"/>
      <w:r w:rsidRPr="00C23BAC">
        <w:rPr>
          <w:szCs w:val="22"/>
        </w:rPr>
        <w:t>границама</w:t>
      </w:r>
      <w:proofErr w:type="spellEnd"/>
      <w:r w:rsidRPr="00C23BAC">
        <w:rPr>
          <w:szCs w:val="22"/>
        </w:rPr>
        <w:t>.</w:t>
      </w:r>
    </w:p>
    <w:p w14:paraId="4DB8F473" w14:textId="77777777" w:rsidR="00D930B3" w:rsidRPr="00C23BAC" w:rsidRDefault="00D930B3" w:rsidP="00D930B3">
      <w:pPr>
        <w:jc w:val="both"/>
        <w:rPr>
          <w:szCs w:val="22"/>
        </w:rPr>
      </w:pPr>
      <w:proofErr w:type="spellStart"/>
      <w:r w:rsidRPr="00C23BAC">
        <w:rPr>
          <w:szCs w:val="22"/>
        </w:rPr>
        <w:t>За</w:t>
      </w:r>
      <w:proofErr w:type="spellEnd"/>
      <w:r w:rsidRPr="00C23BAC">
        <w:rPr>
          <w:szCs w:val="22"/>
        </w:rPr>
        <w:t xml:space="preserve"> </w:t>
      </w:r>
      <w:proofErr w:type="spellStart"/>
      <w:r w:rsidRPr="00C23BAC">
        <w:rPr>
          <w:szCs w:val="22"/>
        </w:rPr>
        <w:t>планирану</w:t>
      </w:r>
      <w:proofErr w:type="spellEnd"/>
      <w:r w:rsidRPr="00C23BAC">
        <w:rPr>
          <w:szCs w:val="22"/>
        </w:rPr>
        <w:t xml:space="preserve"> </w:t>
      </w:r>
      <w:proofErr w:type="spellStart"/>
      <w:r w:rsidRPr="00C23BAC">
        <w:rPr>
          <w:szCs w:val="22"/>
        </w:rPr>
        <w:t>трафостаницу</w:t>
      </w:r>
      <w:proofErr w:type="spellEnd"/>
      <w:r w:rsidRPr="00C23BAC">
        <w:rPr>
          <w:szCs w:val="22"/>
        </w:rPr>
        <w:t xml:space="preserve"> 35/10kV </w:t>
      </w:r>
      <w:r w:rsidRPr="00C23BAC">
        <w:rPr>
          <w:szCs w:val="22"/>
          <w:lang w:val="sr-Cyrl-RS"/>
        </w:rPr>
        <w:t>„</w:t>
      </w:r>
      <w:proofErr w:type="spellStart"/>
      <w:r w:rsidRPr="00C23BAC">
        <w:rPr>
          <w:szCs w:val="22"/>
        </w:rPr>
        <w:t>Прокупље</w:t>
      </w:r>
      <w:proofErr w:type="spellEnd"/>
      <w:r w:rsidRPr="00C23BAC">
        <w:rPr>
          <w:szCs w:val="22"/>
        </w:rPr>
        <w:t xml:space="preserve"> 5</w:t>
      </w:r>
      <w:r w:rsidRPr="00C23BAC">
        <w:rPr>
          <w:szCs w:val="22"/>
          <w:lang w:val="sr-Cyrl-RS"/>
        </w:rPr>
        <w:t>“</w:t>
      </w:r>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простор</w:t>
      </w:r>
      <w:proofErr w:type="spellEnd"/>
      <w:r w:rsidRPr="00C23BAC">
        <w:rPr>
          <w:szCs w:val="22"/>
        </w:rPr>
        <w:t xml:space="preserve"> </w:t>
      </w:r>
      <w:proofErr w:type="spellStart"/>
      <w:r w:rsidRPr="00C23BAC">
        <w:rPr>
          <w:szCs w:val="22"/>
        </w:rPr>
        <w:t>оквирних</w:t>
      </w:r>
      <w:proofErr w:type="spellEnd"/>
      <w:r w:rsidRPr="00C23BAC">
        <w:rPr>
          <w:szCs w:val="22"/>
        </w:rPr>
        <w:t xml:space="preserve"> </w:t>
      </w:r>
      <w:proofErr w:type="spellStart"/>
      <w:r w:rsidRPr="00C23BAC">
        <w:rPr>
          <w:szCs w:val="22"/>
        </w:rPr>
        <w:t>димензија</w:t>
      </w:r>
      <w:proofErr w:type="spellEnd"/>
      <w:r w:rsidRPr="00C23BAC">
        <w:rPr>
          <w:szCs w:val="22"/>
        </w:rPr>
        <w:t xml:space="preserve"> 30,0 х 40,0m. </w:t>
      </w:r>
      <w:proofErr w:type="spellStart"/>
      <w:r w:rsidRPr="00C23BAC">
        <w:rPr>
          <w:szCs w:val="22"/>
        </w:rPr>
        <w:t>Комплекс</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разрађивати</w:t>
      </w:r>
      <w:proofErr w:type="spellEnd"/>
      <w:r w:rsidRPr="00C23BAC">
        <w:rPr>
          <w:szCs w:val="22"/>
        </w:rPr>
        <w:t xml:space="preserve"> </w:t>
      </w:r>
      <w:proofErr w:type="spellStart"/>
      <w:r w:rsidRPr="00C23BAC">
        <w:rPr>
          <w:szCs w:val="22"/>
        </w:rPr>
        <w:t>планом</w:t>
      </w:r>
      <w:proofErr w:type="spellEnd"/>
      <w:r w:rsidRPr="00C23BAC">
        <w:rPr>
          <w:szCs w:val="22"/>
        </w:rPr>
        <w:t xml:space="preserve"> </w:t>
      </w:r>
      <w:proofErr w:type="spellStart"/>
      <w:r w:rsidRPr="00C23BAC">
        <w:rPr>
          <w:szCs w:val="22"/>
        </w:rPr>
        <w:t>детаљне</w:t>
      </w:r>
      <w:proofErr w:type="spellEnd"/>
      <w:r w:rsidRPr="00C23BAC">
        <w:rPr>
          <w:szCs w:val="22"/>
        </w:rPr>
        <w:t xml:space="preserve"> </w:t>
      </w:r>
      <w:proofErr w:type="spellStart"/>
      <w:r w:rsidRPr="00C23BAC">
        <w:rPr>
          <w:szCs w:val="22"/>
        </w:rPr>
        <w:t>регулације</w:t>
      </w:r>
      <w:proofErr w:type="spellEnd"/>
      <w:r w:rsidRPr="00C23BAC">
        <w:rPr>
          <w:szCs w:val="22"/>
        </w:rPr>
        <w:t>.</w:t>
      </w:r>
    </w:p>
    <w:p w14:paraId="4B86ABD4" w14:textId="77777777" w:rsidR="00D930B3" w:rsidRPr="00C23BAC" w:rsidRDefault="00D930B3" w:rsidP="00D930B3">
      <w:pPr>
        <w:jc w:val="both"/>
        <w:rPr>
          <w:szCs w:val="22"/>
        </w:rPr>
      </w:pPr>
      <w:proofErr w:type="spellStart"/>
      <w:r w:rsidRPr="00C23BAC">
        <w:rPr>
          <w:szCs w:val="22"/>
        </w:rPr>
        <w:t>Планиране</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10/0,4kV </w:t>
      </w:r>
      <w:proofErr w:type="spellStart"/>
      <w:r w:rsidRPr="00C23BAC">
        <w:rPr>
          <w:szCs w:val="22"/>
        </w:rPr>
        <w:t>градити</w:t>
      </w:r>
      <w:proofErr w:type="spellEnd"/>
      <w:r w:rsidRPr="00C23BAC">
        <w:rPr>
          <w:szCs w:val="22"/>
        </w:rPr>
        <w:t xml:space="preserve"> </w:t>
      </w:r>
      <w:proofErr w:type="spellStart"/>
      <w:r w:rsidRPr="00C23BAC">
        <w:rPr>
          <w:szCs w:val="22"/>
        </w:rPr>
        <w:t>грађевински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снагу</w:t>
      </w:r>
      <w:proofErr w:type="spellEnd"/>
      <w:r w:rsidRPr="00C23BAC">
        <w:rPr>
          <w:szCs w:val="22"/>
        </w:rPr>
        <w:t xml:space="preserve"> 630/1000kVA, </w:t>
      </w:r>
      <w:proofErr w:type="spellStart"/>
      <w:r w:rsidRPr="00C23BAC">
        <w:rPr>
          <w:szCs w:val="22"/>
        </w:rPr>
        <w:t>као</w:t>
      </w:r>
      <w:proofErr w:type="spellEnd"/>
      <w:r w:rsidRPr="00C23BAC">
        <w:rPr>
          <w:szCs w:val="22"/>
        </w:rPr>
        <w:t xml:space="preserve"> </w:t>
      </w:r>
      <w:proofErr w:type="spellStart"/>
      <w:r w:rsidRPr="00C23BAC">
        <w:rPr>
          <w:szCs w:val="22"/>
        </w:rPr>
        <w:t>слободностојећи</w:t>
      </w:r>
      <w:proofErr w:type="spellEnd"/>
      <w:r w:rsidRPr="00C23BAC">
        <w:rPr>
          <w:szCs w:val="22"/>
        </w:rPr>
        <w:t xml:space="preserve"> </w:t>
      </w:r>
      <w:proofErr w:type="spellStart"/>
      <w:r w:rsidRPr="00C23BAC">
        <w:rPr>
          <w:szCs w:val="22"/>
        </w:rPr>
        <w:t>објекат</w:t>
      </w:r>
      <w:proofErr w:type="spellEnd"/>
      <w:r w:rsidRPr="00C23BAC">
        <w:rPr>
          <w:szCs w:val="22"/>
        </w:rPr>
        <w:t xml:space="preserve"> </w:t>
      </w:r>
      <w:proofErr w:type="spellStart"/>
      <w:r w:rsidRPr="00C23BAC">
        <w:rPr>
          <w:szCs w:val="22"/>
        </w:rPr>
        <w:t>или</w:t>
      </w:r>
      <w:proofErr w:type="spellEnd"/>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просторима</w:t>
      </w:r>
      <w:proofErr w:type="spellEnd"/>
      <w:r w:rsidRPr="00C23BAC">
        <w:rPr>
          <w:szCs w:val="22"/>
        </w:rPr>
        <w:t xml:space="preserve"> </w:t>
      </w:r>
      <w:proofErr w:type="spellStart"/>
      <w:r w:rsidRPr="00C23BAC">
        <w:rPr>
          <w:szCs w:val="22"/>
        </w:rPr>
        <w:t>становања</w:t>
      </w:r>
      <w:proofErr w:type="spellEnd"/>
      <w:r w:rsidRPr="00C23BAC">
        <w:rPr>
          <w:szCs w:val="22"/>
        </w:rPr>
        <w:t xml:space="preserve"> и </w:t>
      </w:r>
      <w:proofErr w:type="spellStart"/>
      <w:r w:rsidRPr="00C23BAC">
        <w:rPr>
          <w:szCs w:val="22"/>
        </w:rPr>
        <w:t>друштвених</w:t>
      </w:r>
      <w:proofErr w:type="spellEnd"/>
      <w:r w:rsidRPr="00C23BAC">
        <w:rPr>
          <w:szCs w:val="22"/>
        </w:rPr>
        <w:t xml:space="preserve"> </w:t>
      </w:r>
      <w:proofErr w:type="spellStart"/>
      <w:r w:rsidRPr="00C23BAC">
        <w:rPr>
          <w:szCs w:val="22"/>
        </w:rPr>
        <w:t>делатности</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10/0,4kV </w:t>
      </w:r>
      <w:proofErr w:type="spellStart"/>
      <w:r w:rsidRPr="00C23BAC">
        <w:rPr>
          <w:szCs w:val="22"/>
        </w:rPr>
        <w:t>су</w:t>
      </w:r>
      <w:proofErr w:type="spellEnd"/>
      <w:r w:rsidRPr="00C23BAC">
        <w:rPr>
          <w:szCs w:val="22"/>
        </w:rPr>
        <w:t xml:space="preserve"> </w:t>
      </w:r>
      <w:proofErr w:type="spellStart"/>
      <w:r w:rsidRPr="00C23BAC">
        <w:rPr>
          <w:szCs w:val="22"/>
        </w:rPr>
        <w:t>слободностојећи</w:t>
      </w:r>
      <w:proofErr w:type="spellEnd"/>
      <w:r w:rsidRPr="00C23BAC">
        <w:rPr>
          <w:szCs w:val="22"/>
        </w:rPr>
        <w:t xml:space="preserve"> и </w:t>
      </w:r>
      <w:proofErr w:type="spellStart"/>
      <w:r w:rsidRPr="00C23BAC">
        <w:rPr>
          <w:szCs w:val="22"/>
        </w:rPr>
        <w:t>типски</w:t>
      </w:r>
      <w:proofErr w:type="spellEnd"/>
      <w:r w:rsidRPr="00C23BAC">
        <w:rPr>
          <w:szCs w:val="22"/>
        </w:rPr>
        <w:t xml:space="preserve"> </w:t>
      </w:r>
      <w:proofErr w:type="spellStart"/>
      <w:r w:rsidRPr="00C23BAC">
        <w:rPr>
          <w:szCs w:val="22"/>
        </w:rPr>
        <w:t>објекти</w:t>
      </w:r>
      <w:proofErr w:type="spellEnd"/>
      <w:r w:rsidRPr="00C23BAC">
        <w:rPr>
          <w:szCs w:val="22"/>
        </w:rPr>
        <w:t xml:space="preserve">. У </w:t>
      </w:r>
      <w:proofErr w:type="spellStart"/>
      <w:r w:rsidRPr="00C23BAC">
        <w:rPr>
          <w:szCs w:val="22"/>
        </w:rPr>
        <w:t>пословним</w:t>
      </w:r>
      <w:proofErr w:type="spellEnd"/>
      <w:r w:rsidRPr="00C23BAC">
        <w:rPr>
          <w:szCs w:val="22"/>
        </w:rPr>
        <w:t xml:space="preserve"> (</w:t>
      </w:r>
      <w:proofErr w:type="spellStart"/>
      <w:r w:rsidRPr="00C23BAC">
        <w:rPr>
          <w:szCs w:val="22"/>
        </w:rPr>
        <w:t>радним</w:t>
      </w:r>
      <w:proofErr w:type="spellEnd"/>
      <w:r w:rsidRPr="00C23BAC">
        <w:rPr>
          <w:szCs w:val="22"/>
        </w:rPr>
        <w:t xml:space="preserve">) </w:t>
      </w:r>
      <w:proofErr w:type="spellStart"/>
      <w:r w:rsidRPr="00C23BAC">
        <w:rPr>
          <w:szCs w:val="22"/>
        </w:rPr>
        <w:t>зонама</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бити</w:t>
      </w:r>
      <w:proofErr w:type="spellEnd"/>
      <w:r w:rsidRPr="00C23BAC">
        <w:rPr>
          <w:szCs w:val="22"/>
        </w:rPr>
        <w:t xml:space="preserve"> и </w:t>
      </w:r>
      <w:proofErr w:type="spellStart"/>
      <w:r w:rsidRPr="00C23BAC">
        <w:rPr>
          <w:szCs w:val="22"/>
        </w:rPr>
        <w:t>слободностојећи</w:t>
      </w:r>
      <w:proofErr w:type="spellEnd"/>
      <w:r w:rsidRPr="00C23BAC">
        <w:rPr>
          <w:szCs w:val="22"/>
        </w:rPr>
        <w:t xml:space="preserve"> </w:t>
      </w:r>
      <w:proofErr w:type="spellStart"/>
      <w:r w:rsidRPr="00C23BAC">
        <w:rPr>
          <w:szCs w:val="22"/>
        </w:rPr>
        <w:t>објекти</w:t>
      </w:r>
      <w:proofErr w:type="spellEnd"/>
      <w:r w:rsidRPr="00C23BAC">
        <w:rPr>
          <w:szCs w:val="22"/>
        </w:rPr>
        <w:t xml:space="preserve"> </w:t>
      </w:r>
      <w:proofErr w:type="spellStart"/>
      <w:r w:rsidRPr="00C23BAC">
        <w:rPr>
          <w:szCs w:val="22"/>
        </w:rPr>
        <w:t>или</w:t>
      </w:r>
      <w:proofErr w:type="spellEnd"/>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објекта</w:t>
      </w:r>
      <w:proofErr w:type="spellEnd"/>
      <w:r w:rsidRPr="00C23BAC">
        <w:rPr>
          <w:szCs w:val="22"/>
        </w:rPr>
        <w:t>.</w:t>
      </w:r>
    </w:p>
    <w:p w14:paraId="087ACBDF" w14:textId="77777777" w:rsidR="00D930B3" w:rsidRPr="00C23BAC" w:rsidRDefault="00D930B3" w:rsidP="00D930B3">
      <w:pPr>
        <w:jc w:val="both"/>
        <w:rPr>
          <w:szCs w:val="22"/>
        </w:rPr>
      </w:pPr>
      <w:proofErr w:type="spellStart"/>
      <w:r w:rsidRPr="00C23BAC">
        <w:rPr>
          <w:szCs w:val="22"/>
        </w:rPr>
        <w:t>Постојеће</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10/0,4kV </w:t>
      </w:r>
      <w:proofErr w:type="spellStart"/>
      <w:r w:rsidRPr="00C23BAC">
        <w:rPr>
          <w:szCs w:val="22"/>
        </w:rPr>
        <w:t>се</w:t>
      </w:r>
      <w:proofErr w:type="spellEnd"/>
      <w:r w:rsidRPr="00C23BAC">
        <w:rPr>
          <w:szCs w:val="22"/>
        </w:rPr>
        <w:t xml:space="preserve"> у </w:t>
      </w:r>
      <w:proofErr w:type="spellStart"/>
      <w:r w:rsidRPr="00C23BAC">
        <w:rPr>
          <w:szCs w:val="22"/>
        </w:rPr>
        <w:t>принципу</w:t>
      </w:r>
      <w:proofErr w:type="spellEnd"/>
      <w:r w:rsidRPr="00C23BAC">
        <w:rPr>
          <w:szCs w:val="22"/>
        </w:rPr>
        <w:t xml:space="preserve"> </w:t>
      </w:r>
      <w:proofErr w:type="spellStart"/>
      <w:r w:rsidRPr="00C23BAC">
        <w:rPr>
          <w:szCs w:val="22"/>
        </w:rPr>
        <w:t>задржавају</w:t>
      </w:r>
      <w:proofErr w:type="spellEnd"/>
      <w:r w:rsidRPr="00C23BAC">
        <w:rPr>
          <w:szCs w:val="22"/>
        </w:rPr>
        <w:t xml:space="preserve">, с </w:t>
      </w:r>
      <w:proofErr w:type="spellStart"/>
      <w:r w:rsidRPr="00C23BAC">
        <w:rPr>
          <w:szCs w:val="22"/>
        </w:rPr>
        <w:t>тим</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заменити</w:t>
      </w:r>
      <w:proofErr w:type="spellEnd"/>
      <w:r w:rsidRPr="00C23BAC">
        <w:rPr>
          <w:szCs w:val="22"/>
        </w:rPr>
        <w:t xml:space="preserve"> </w:t>
      </w:r>
      <w:proofErr w:type="spellStart"/>
      <w:r w:rsidRPr="00C23BAC">
        <w:rPr>
          <w:szCs w:val="22"/>
        </w:rPr>
        <w:t>новом</w:t>
      </w:r>
      <w:proofErr w:type="spellEnd"/>
      <w:r w:rsidRPr="00C23BAC">
        <w:rPr>
          <w:szCs w:val="22"/>
        </w:rPr>
        <w:t xml:space="preserve"> </w:t>
      </w:r>
      <w:proofErr w:type="spellStart"/>
      <w:r w:rsidRPr="00C23BAC">
        <w:rPr>
          <w:szCs w:val="22"/>
        </w:rPr>
        <w:t>типском</w:t>
      </w:r>
      <w:proofErr w:type="spellEnd"/>
      <w:r w:rsidRPr="00C23BAC">
        <w:rPr>
          <w:szCs w:val="22"/>
        </w:rPr>
        <w:t xml:space="preserve"> </w:t>
      </w:r>
      <w:proofErr w:type="spellStart"/>
      <w:r w:rsidRPr="00C23BAC">
        <w:rPr>
          <w:szCs w:val="22"/>
        </w:rPr>
        <w:t>уз</w:t>
      </w:r>
      <w:proofErr w:type="spellEnd"/>
      <w:r w:rsidRPr="00C23BAC">
        <w:rPr>
          <w:szCs w:val="22"/>
        </w:rPr>
        <w:t xml:space="preserve"> </w:t>
      </w:r>
      <w:proofErr w:type="spellStart"/>
      <w:r w:rsidRPr="00C23BAC">
        <w:rPr>
          <w:szCs w:val="22"/>
        </w:rPr>
        <w:t>постојећу</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њеној</w:t>
      </w:r>
      <w:proofErr w:type="spellEnd"/>
      <w:r w:rsidRPr="00C23BAC">
        <w:rPr>
          <w:szCs w:val="22"/>
        </w:rPr>
        <w:t xml:space="preserve"> </w:t>
      </w:r>
      <w:proofErr w:type="spellStart"/>
      <w:r w:rsidRPr="00C23BAC">
        <w:rPr>
          <w:szCs w:val="22"/>
        </w:rPr>
        <w:t>непосредној</w:t>
      </w:r>
      <w:proofErr w:type="spellEnd"/>
      <w:r w:rsidRPr="00C23BAC">
        <w:rPr>
          <w:szCs w:val="22"/>
        </w:rPr>
        <w:t xml:space="preserve"> </w:t>
      </w:r>
      <w:proofErr w:type="spellStart"/>
      <w:r w:rsidRPr="00C23BAC">
        <w:rPr>
          <w:szCs w:val="22"/>
        </w:rPr>
        <w:t>близини</w:t>
      </w:r>
      <w:proofErr w:type="spellEnd"/>
      <w:r w:rsidRPr="00C23BAC">
        <w:rPr>
          <w:szCs w:val="22"/>
        </w:rPr>
        <w:t>.</w:t>
      </w:r>
    </w:p>
    <w:p w14:paraId="69EBD40B" w14:textId="77777777" w:rsidR="00D930B3" w:rsidRPr="00C23BAC" w:rsidRDefault="00D930B3" w:rsidP="00D930B3">
      <w:pPr>
        <w:jc w:val="both"/>
        <w:rPr>
          <w:szCs w:val="22"/>
        </w:rPr>
      </w:pPr>
      <w:proofErr w:type="spellStart"/>
      <w:r w:rsidRPr="00C23BAC">
        <w:rPr>
          <w:szCs w:val="22"/>
        </w:rPr>
        <w:t>За</w:t>
      </w:r>
      <w:proofErr w:type="spellEnd"/>
      <w:r w:rsidRPr="00C23BAC">
        <w:rPr>
          <w:szCs w:val="22"/>
        </w:rPr>
        <w:t xml:space="preserve"> </w:t>
      </w:r>
      <w:proofErr w:type="spellStart"/>
      <w:r w:rsidRPr="00C23BAC">
        <w:rPr>
          <w:szCs w:val="22"/>
        </w:rPr>
        <w:t>локације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које</w:t>
      </w:r>
      <w:proofErr w:type="spellEnd"/>
      <w:r w:rsidRPr="00C23BAC">
        <w:rPr>
          <w:szCs w:val="22"/>
        </w:rPr>
        <w:t xml:space="preserve"> </w:t>
      </w:r>
      <w:proofErr w:type="spellStart"/>
      <w:r w:rsidRPr="00C23BAC">
        <w:rPr>
          <w:szCs w:val="22"/>
        </w:rPr>
        <w:t>није</w:t>
      </w:r>
      <w:proofErr w:type="spellEnd"/>
      <w:r w:rsidRPr="00C23BAC">
        <w:rPr>
          <w:szCs w:val="22"/>
        </w:rPr>
        <w:t xml:space="preserve"> </w:t>
      </w:r>
      <w:proofErr w:type="spellStart"/>
      <w:r w:rsidRPr="00C23BAC">
        <w:rPr>
          <w:szCs w:val="22"/>
        </w:rPr>
        <w:t>планирано</w:t>
      </w:r>
      <w:proofErr w:type="spellEnd"/>
      <w:r w:rsidRPr="00C23BAC">
        <w:rPr>
          <w:szCs w:val="22"/>
        </w:rPr>
        <w:t xml:space="preserve"> </w:t>
      </w:r>
      <w:proofErr w:type="spellStart"/>
      <w:r w:rsidRPr="00C23BAC">
        <w:rPr>
          <w:szCs w:val="22"/>
        </w:rPr>
        <w:t>формирање</w:t>
      </w:r>
      <w:proofErr w:type="spellEnd"/>
      <w:r w:rsidRPr="00C23BAC">
        <w:rPr>
          <w:szCs w:val="22"/>
        </w:rPr>
        <w:t xml:space="preserve"> </w:t>
      </w:r>
      <w:proofErr w:type="spellStart"/>
      <w:r w:rsidRPr="00C23BAC">
        <w:rPr>
          <w:szCs w:val="22"/>
        </w:rPr>
        <w:t>парцеле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објекте</w:t>
      </w:r>
      <w:proofErr w:type="spellEnd"/>
      <w:r w:rsidRPr="00C23BAC">
        <w:rPr>
          <w:szCs w:val="22"/>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намене</w:t>
      </w:r>
      <w:proofErr w:type="spellEnd"/>
      <w:r w:rsidRPr="00C23BAC">
        <w:rPr>
          <w:szCs w:val="22"/>
        </w:rPr>
        <w:t xml:space="preserve">, </w:t>
      </w:r>
      <w:proofErr w:type="spellStart"/>
      <w:r w:rsidRPr="00C23BAC">
        <w:rPr>
          <w:szCs w:val="22"/>
        </w:rPr>
        <w:t>локација</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утврђивати</w:t>
      </w:r>
      <w:proofErr w:type="spellEnd"/>
      <w:r w:rsidRPr="00C23BAC">
        <w:rPr>
          <w:szCs w:val="22"/>
        </w:rPr>
        <w:t xml:space="preserve"> </w:t>
      </w:r>
      <w:proofErr w:type="spellStart"/>
      <w:r w:rsidRPr="00C23BAC">
        <w:rPr>
          <w:szCs w:val="22"/>
        </w:rPr>
        <w:t>споразумом</w:t>
      </w:r>
      <w:proofErr w:type="spellEnd"/>
      <w:r w:rsidRPr="00C23BAC">
        <w:rPr>
          <w:szCs w:val="22"/>
        </w:rPr>
        <w:t xml:space="preserve"> </w:t>
      </w:r>
      <w:proofErr w:type="spellStart"/>
      <w:r w:rsidRPr="00C23BAC">
        <w:rPr>
          <w:szCs w:val="22"/>
        </w:rPr>
        <w:t>инвеститора</w:t>
      </w:r>
      <w:proofErr w:type="spellEnd"/>
      <w:r w:rsidRPr="00C23BAC">
        <w:rPr>
          <w:szCs w:val="22"/>
        </w:rPr>
        <w:t xml:space="preserve"> и ЈП </w:t>
      </w:r>
      <w:r w:rsidRPr="00C23BAC">
        <w:rPr>
          <w:szCs w:val="22"/>
          <w:lang w:val="sr-Cyrl-RS"/>
        </w:rPr>
        <w:t>„</w:t>
      </w:r>
      <w:proofErr w:type="spellStart"/>
      <w:r w:rsidRPr="00C23BAC">
        <w:rPr>
          <w:szCs w:val="22"/>
        </w:rPr>
        <w:t>Електродистрибуција</w:t>
      </w:r>
      <w:proofErr w:type="spellEnd"/>
      <w:r w:rsidRPr="00C23BAC">
        <w:rPr>
          <w:szCs w:val="22"/>
          <w:lang w:val="sr-Cyrl-RS"/>
        </w:rPr>
        <w:t>“</w:t>
      </w:r>
      <w:r w:rsidRPr="00C23BAC">
        <w:rPr>
          <w:szCs w:val="22"/>
        </w:rPr>
        <w:t xml:space="preserve"> и </w:t>
      </w:r>
      <w:proofErr w:type="spellStart"/>
      <w:r w:rsidRPr="00C23BAC">
        <w:rPr>
          <w:szCs w:val="22"/>
        </w:rPr>
        <w:t>кроз</w:t>
      </w:r>
      <w:proofErr w:type="spellEnd"/>
      <w:r w:rsidRPr="00C23BAC">
        <w:rPr>
          <w:szCs w:val="22"/>
        </w:rPr>
        <w:t xml:space="preserve"> </w:t>
      </w:r>
      <w:proofErr w:type="spellStart"/>
      <w:r w:rsidRPr="00C23BAC">
        <w:rPr>
          <w:szCs w:val="22"/>
        </w:rPr>
        <w:t>даљу</w:t>
      </w:r>
      <w:proofErr w:type="spellEnd"/>
      <w:r w:rsidRPr="00C23BAC">
        <w:rPr>
          <w:szCs w:val="22"/>
        </w:rPr>
        <w:t xml:space="preserve"> </w:t>
      </w:r>
      <w:proofErr w:type="spellStart"/>
      <w:r w:rsidRPr="00C23BAC">
        <w:rPr>
          <w:szCs w:val="22"/>
        </w:rPr>
        <w:t>урбанистичку</w:t>
      </w:r>
      <w:proofErr w:type="spellEnd"/>
      <w:r w:rsidRPr="00C23BAC">
        <w:rPr>
          <w:szCs w:val="22"/>
        </w:rPr>
        <w:t xml:space="preserve"> </w:t>
      </w:r>
      <w:proofErr w:type="spellStart"/>
      <w:r w:rsidRPr="00C23BAC">
        <w:rPr>
          <w:szCs w:val="22"/>
        </w:rPr>
        <w:t>разраду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слободностојећи</w:t>
      </w:r>
      <w:proofErr w:type="spellEnd"/>
      <w:r w:rsidRPr="00C23BAC">
        <w:rPr>
          <w:szCs w:val="22"/>
        </w:rPr>
        <w:t xml:space="preserve"> </w:t>
      </w:r>
      <w:proofErr w:type="spellStart"/>
      <w:r w:rsidRPr="00C23BAC">
        <w:rPr>
          <w:szCs w:val="22"/>
        </w:rPr>
        <w:t>објекат</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 kV </w:t>
      </w:r>
      <w:proofErr w:type="spellStart"/>
      <w:r w:rsidRPr="00C23BAC">
        <w:rPr>
          <w:szCs w:val="22"/>
        </w:rPr>
        <w:t>обезбедити</w:t>
      </w:r>
      <w:proofErr w:type="spellEnd"/>
      <w:r w:rsidRPr="00C23BAC">
        <w:rPr>
          <w:szCs w:val="22"/>
        </w:rPr>
        <w:t xml:space="preserve"> </w:t>
      </w:r>
      <w:proofErr w:type="spellStart"/>
      <w:r w:rsidRPr="00C23BAC">
        <w:rPr>
          <w:szCs w:val="22"/>
        </w:rPr>
        <w:t>парцелу</w:t>
      </w:r>
      <w:proofErr w:type="spellEnd"/>
      <w:r w:rsidRPr="00C23BAC">
        <w:rPr>
          <w:szCs w:val="22"/>
        </w:rPr>
        <w:t xml:space="preserve"> </w:t>
      </w:r>
      <w:proofErr w:type="spellStart"/>
      <w:r w:rsidRPr="00C23BAC">
        <w:rPr>
          <w:szCs w:val="22"/>
        </w:rPr>
        <w:t>димензија</w:t>
      </w:r>
      <w:proofErr w:type="spellEnd"/>
      <w:r w:rsidRPr="00C23BAC">
        <w:rPr>
          <w:szCs w:val="22"/>
        </w:rPr>
        <w:t xml:space="preserve"> 5,5m х 6,5m. </w:t>
      </w:r>
      <w:proofErr w:type="spellStart"/>
      <w:r w:rsidRPr="00C23BAC">
        <w:rPr>
          <w:szCs w:val="22"/>
        </w:rPr>
        <w:t>До</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10/0,4kV (</w:t>
      </w:r>
      <w:proofErr w:type="spellStart"/>
      <w:r w:rsidRPr="00C23BAC">
        <w:rPr>
          <w:szCs w:val="22"/>
        </w:rPr>
        <w:t>слободностојеће</w:t>
      </w:r>
      <w:proofErr w:type="spellEnd"/>
      <w:r w:rsidRPr="00C23BAC">
        <w:rPr>
          <w:szCs w:val="22"/>
        </w:rPr>
        <w:t xml:space="preserve"> и у </w:t>
      </w:r>
      <w:proofErr w:type="spellStart"/>
      <w:r w:rsidRPr="00C23BAC">
        <w:rPr>
          <w:szCs w:val="22"/>
        </w:rPr>
        <w:t>објекту</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колски</w:t>
      </w:r>
      <w:proofErr w:type="spellEnd"/>
      <w:r w:rsidRPr="00C23BAC">
        <w:rPr>
          <w:szCs w:val="22"/>
        </w:rPr>
        <w:t xml:space="preserve"> </w:t>
      </w:r>
      <w:proofErr w:type="spellStart"/>
      <w:r w:rsidRPr="00C23BAC">
        <w:rPr>
          <w:szCs w:val="22"/>
        </w:rPr>
        <w:t>приступ</w:t>
      </w:r>
      <w:proofErr w:type="spellEnd"/>
      <w:r w:rsidRPr="00C23BAC">
        <w:rPr>
          <w:szCs w:val="22"/>
        </w:rPr>
        <w:t xml:space="preserve"> </w:t>
      </w:r>
      <w:proofErr w:type="spellStart"/>
      <w:r w:rsidRPr="00C23BAC">
        <w:rPr>
          <w:szCs w:val="22"/>
        </w:rPr>
        <w:t>изградњом</w:t>
      </w:r>
      <w:proofErr w:type="spellEnd"/>
      <w:r w:rsidRPr="00C23BAC">
        <w:rPr>
          <w:szCs w:val="22"/>
        </w:rPr>
        <w:t xml:space="preserve"> </w:t>
      </w:r>
      <w:proofErr w:type="spellStart"/>
      <w:r w:rsidRPr="00C23BAC">
        <w:rPr>
          <w:szCs w:val="22"/>
        </w:rPr>
        <w:t>приступног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најмање</w:t>
      </w:r>
      <w:proofErr w:type="spellEnd"/>
      <w:r w:rsidRPr="00C23BAC">
        <w:rPr>
          <w:szCs w:val="22"/>
        </w:rPr>
        <w:t xml:space="preserve"> </w:t>
      </w:r>
      <w:proofErr w:type="spellStart"/>
      <w:r w:rsidRPr="00C23BAC">
        <w:rPr>
          <w:szCs w:val="22"/>
        </w:rPr>
        <w:t>ширине</w:t>
      </w:r>
      <w:proofErr w:type="spellEnd"/>
      <w:r w:rsidRPr="00C23BAC">
        <w:rPr>
          <w:szCs w:val="22"/>
        </w:rPr>
        <w:t xml:space="preserve"> 3m </w:t>
      </w:r>
      <w:proofErr w:type="spellStart"/>
      <w:r w:rsidRPr="00C23BAC">
        <w:rPr>
          <w:szCs w:val="22"/>
        </w:rPr>
        <w:t>до</w:t>
      </w:r>
      <w:proofErr w:type="spellEnd"/>
      <w:r w:rsidRPr="00C23BAC">
        <w:rPr>
          <w:szCs w:val="22"/>
        </w:rPr>
        <w:t xml:space="preserve"> </w:t>
      </w:r>
      <w:proofErr w:type="spellStart"/>
      <w:r w:rsidRPr="00C23BAC">
        <w:rPr>
          <w:szCs w:val="22"/>
        </w:rPr>
        <w:t>најближе</w:t>
      </w:r>
      <w:proofErr w:type="spellEnd"/>
      <w:r w:rsidRPr="00C23BAC">
        <w:rPr>
          <w:szCs w:val="22"/>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саобраћајнице</w:t>
      </w:r>
      <w:proofErr w:type="spellEnd"/>
      <w:r w:rsidRPr="00C23BAC">
        <w:rPr>
          <w:szCs w:val="22"/>
        </w:rPr>
        <w:t>.</w:t>
      </w:r>
    </w:p>
    <w:p w14:paraId="1732A661" w14:textId="77777777" w:rsidR="00D930B3" w:rsidRPr="00C23BAC" w:rsidRDefault="00D930B3" w:rsidP="00D930B3">
      <w:pPr>
        <w:jc w:val="both"/>
        <w:rPr>
          <w:szCs w:val="22"/>
        </w:rPr>
      </w:pPr>
      <w:proofErr w:type="spellStart"/>
      <w:r w:rsidRPr="00C23BAC">
        <w:rPr>
          <w:szCs w:val="22"/>
        </w:rPr>
        <w:t>Новопланиране</w:t>
      </w:r>
      <w:proofErr w:type="spellEnd"/>
      <w:r w:rsidRPr="00C23BAC">
        <w:rPr>
          <w:szCs w:val="22"/>
        </w:rPr>
        <w:t xml:space="preserve"> </w:t>
      </w:r>
      <w:proofErr w:type="spellStart"/>
      <w:r w:rsidRPr="00C23BAC">
        <w:rPr>
          <w:szCs w:val="22"/>
        </w:rPr>
        <w:t>електроенергетске</w:t>
      </w:r>
      <w:proofErr w:type="spellEnd"/>
      <w:r w:rsidRPr="00C23BAC">
        <w:rPr>
          <w:szCs w:val="22"/>
        </w:rPr>
        <w:t xml:space="preserve"> </w:t>
      </w:r>
      <w:proofErr w:type="spellStart"/>
      <w:r w:rsidRPr="00C23BAC">
        <w:rPr>
          <w:szCs w:val="22"/>
        </w:rPr>
        <w:t>каблове</w:t>
      </w:r>
      <w:proofErr w:type="spellEnd"/>
      <w:r w:rsidRPr="00C23BAC">
        <w:rPr>
          <w:szCs w:val="22"/>
        </w:rPr>
        <w:t xml:space="preserve"> (35kV и 10kV) </w:t>
      </w:r>
      <w:proofErr w:type="spellStart"/>
      <w:r w:rsidRPr="00C23BAC">
        <w:rPr>
          <w:szCs w:val="22"/>
        </w:rPr>
        <w:t>постављати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подземно-надземне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бетонским</w:t>
      </w:r>
      <w:proofErr w:type="spellEnd"/>
      <w:r w:rsidRPr="00C23BAC">
        <w:rPr>
          <w:szCs w:val="22"/>
        </w:rPr>
        <w:t xml:space="preserve"> </w:t>
      </w:r>
      <w:proofErr w:type="spellStart"/>
      <w:r w:rsidRPr="00C23BAC">
        <w:rPr>
          <w:szCs w:val="22"/>
        </w:rPr>
        <w:t>стубовима</w:t>
      </w:r>
      <w:proofErr w:type="spellEnd"/>
      <w:r w:rsidRPr="00C23BAC">
        <w:rPr>
          <w:szCs w:val="22"/>
        </w:rPr>
        <w:t xml:space="preserve"> </w:t>
      </w:r>
      <w:proofErr w:type="spellStart"/>
      <w:r w:rsidRPr="00C23BAC">
        <w:rPr>
          <w:szCs w:val="22"/>
        </w:rPr>
        <w:t>полагати</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планираним</w:t>
      </w:r>
      <w:proofErr w:type="spellEnd"/>
      <w:r w:rsidRPr="00C23BAC">
        <w:rPr>
          <w:szCs w:val="22"/>
        </w:rPr>
        <w:t xml:space="preserve"> </w:t>
      </w:r>
      <w:proofErr w:type="spellStart"/>
      <w:r w:rsidRPr="00C23BAC">
        <w:rPr>
          <w:szCs w:val="22"/>
        </w:rPr>
        <w:t>трасама</w:t>
      </w:r>
      <w:proofErr w:type="spellEnd"/>
      <w:r w:rsidRPr="00C23BAC">
        <w:rPr>
          <w:szCs w:val="22"/>
        </w:rPr>
        <w:t xml:space="preserve"> и </w:t>
      </w:r>
      <w:proofErr w:type="spellStart"/>
      <w:r w:rsidRPr="00C23BAC">
        <w:rPr>
          <w:szCs w:val="22"/>
        </w:rPr>
        <w:t>по</w:t>
      </w:r>
      <w:proofErr w:type="spellEnd"/>
      <w:r w:rsidRPr="00C23BAC">
        <w:rPr>
          <w:szCs w:val="22"/>
        </w:rPr>
        <w:t xml:space="preserve"> </w:t>
      </w:r>
      <w:proofErr w:type="spellStart"/>
      <w:r w:rsidRPr="00C23BAC">
        <w:rPr>
          <w:szCs w:val="22"/>
        </w:rPr>
        <w:t>трасама</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w:t>
      </w:r>
      <w:proofErr w:type="spellStart"/>
      <w:r w:rsidRPr="00C23BAC">
        <w:rPr>
          <w:szCs w:val="22"/>
        </w:rPr>
        <w:t>електроенергетских</w:t>
      </w:r>
      <w:proofErr w:type="spellEnd"/>
      <w:r w:rsidRPr="00C23BAC">
        <w:rPr>
          <w:szCs w:val="22"/>
        </w:rPr>
        <w:t xml:space="preserve"> </w:t>
      </w:r>
      <w:proofErr w:type="spellStart"/>
      <w:r w:rsidRPr="00C23BAC">
        <w:rPr>
          <w:szCs w:val="22"/>
        </w:rPr>
        <w:t>водова</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техничким</w:t>
      </w:r>
      <w:proofErr w:type="spellEnd"/>
      <w:r w:rsidRPr="00C23BAC">
        <w:rPr>
          <w:szCs w:val="22"/>
        </w:rPr>
        <w:t xml:space="preserve"> </w:t>
      </w:r>
      <w:proofErr w:type="spellStart"/>
      <w:r w:rsidRPr="00C23BAC">
        <w:rPr>
          <w:szCs w:val="22"/>
        </w:rPr>
        <w:t>прописима</w:t>
      </w:r>
      <w:proofErr w:type="spellEnd"/>
      <w:r w:rsidRPr="00C23BAC">
        <w:rPr>
          <w:szCs w:val="22"/>
        </w:rPr>
        <w:t xml:space="preserve">, </w:t>
      </w:r>
      <w:proofErr w:type="spellStart"/>
      <w:r w:rsidRPr="00C23BAC">
        <w:rPr>
          <w:szCs w:val="22"/>
        </w:rPr>
        <w:t>где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број</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траси</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ограничава</w:t>
      </w:r>
      <w:proofErr w:type="spellEnd"/>
      <w:r w:rsidRPr="00C23BAC">
        <w:rPr>
          <w:szCs w:val="22"/>
        </w:rPr>
        <w:t xml:space="preserve">, с </w:t>
      </w:r>
      <w:proofErr w:type="spellStart"/>
      <w:r w:rsidRPr="00C23BAC">
        <w:rPr>
          <w:szCs w:val="22"/>
        </w:rPr>
        <w:t>тим</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ширина</w:t>
      </w:r>
      <w:proofErr w:type="spellEnd"/>
      <w:r w:rsidRPr="00C23BAC">
        <w:rPr>
          <w:szCs w:val="22"/>
        </w:rPr>
        <w:t xml:space="preserve"> </w:t>
      </w:r>
      <w:proofErr w:type="spellStart"/>
      <w:r w:rsidRPr="00C23BAC">
        <w:rPr>
          <w:szCs w:val="22"/>
        </w:rPr>
        <w:t>рова</w:t>
      </w:r>
      <w:proofErr w:type="spellEnd"/>
      <w:r w:rsidRPr="00C23BAC">
        <w:rPr>
          <w:szCs w:val="22"/>
        </w:rPr>
        <w:t xml:space="preserve"> </w:t>
      </w:r>
      <w:proofErr w:type="spellStart"/>
      <w:r w:rsidRPr="00C23BAC">
        <w:rPr>
          <w:szCs w:val="22"/>
        </w:rPr>
        <w:t>није</w:t>
      </w:r>
      <w:proofErr w:type="spellEnd"/>
      <w:r w:rsidRPr="00C23BAC">
        <w:rPr>
          <w:szCs w:val="22"/>
        </w:rPr>
        <w:t xml:space="preserve"> </w:t>
      </w:r>
      <w:proofErr w:type="spellStart"/>
      <w:r w:rsidRPr="00C23BAC">
        <w:rPr>
          <w:szCs w:val="22"/>
        </w:rPr>
        <w:t>већа</w:t>
      </w:r>
      <w:proofErr w:type="spellEnd"/>
      <w:r w:rsidRPr="00C23BAC">
        <w:rPr>
          <w:szCs w:val="22"/>
        </w:rPr>
        <w:t xml:space="preserve"> </w:t>
      </w:r>
      <w:proofErr w:type="spellStart"/>
      <w:r w:rsidRPr="00C23BAC">
        <w:rPr>
          <w:szCs w:val="22"/>
        </w:rPr>
        <w:t>од</w:t>
      </w:r>
      <w:proofErr w:type="spellEnd"/>
      <w:r w:rsidRPr="00C23BAC">
        <w:rPr>
          <w:szCs w:val="22"/>
        </w:rPr>
        <w:t xml:space="preserve"> 0,8 </w:t>
      </w:r>
      <w:proofErr w:type="spellStart"/>
      <w:r w:rsidRPr="00C23BAC">
        <w:rPr>
          <w:szCs w:val="22"/>
        </w:rPr>
        <w:t>метара</w:t>
      </w:r>
      <w:proofErr w:type="spellEnd"/>
      <w:r w:rsidRPr="00C23BAC">
        <w:rPr>
          <w:szCs w:val="22"/>
        </w:rPr>
        <w:t xml:space="preserve">. </w:t>
      </w:r>
      <w:proofErr w:type="spellStart"/>
      <w:r w:rsidRPr="00C23BAC">
        <w:rPr>
          <w:szCs w:val="22"/>
        </w:rPr>
        <w:t>Мрежу</w:t>
      </w:r>
      <w:proofErr w:type="spellEnd"/>
      <w:r w:rsidRPr="00C23BAC">
        <w:rPr>
          <w:szCs w:val="22"/>
        </w:rPr>
        <w:t xml:space="preserve"> 10kV </w:t>
      </w:r>
      <w:proofErr w:type="spellStart"/>
      <w:r w:rsidRPr="00C23BAC">
        <w:rPr>
          <w:szCs w:val="22"/>
        </w:rPr>
        <w:t>радити</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постојећој</w:t>
      </w:r>
      <w:proofErr w:type="spellEnd"/>
      <w:r w:rsidRPr="00C23BAC">
        <w:rPr>
          <w:szCs w:val="22"/>
        </w:rPr>
        <w:t xml:space="preserve"> </w:t>
      </w:r>
      <w:proofErr w:type="spellStart"/>
      <w:r w:rsidRPr="00C23BAC">
        <w:rPr>
          <w:szCs w:val="22"/>
        </w:rPr>
        <w:t>концепцији</w:t>
      </w:r>
      <w:proofErr w:type="spellEnd"/>
      <w:r w:rsidRPr="00C23BAC">
        <w:rPr>
          <w:szCs w:val="22"/>
        </w:rPr>
        <w:t xml:space="preserve"> НН </w:t>
      </w:r>
      <w:proofErr w:type="spellStart"/>
      <w:r w:rsidRPr="00C23BAC">
        <w:rPr>
          <w:szCs w:val="22"/>
        </w:rPr>
        <w:t>мреже</w:t>
      </w:r>
      <w:proofErr w:type="spellEnd"/>
      <w:r w:rsidRPr="00C23BAC">
        <w:rPr>
          <w:szCs w:val="22"/>
        </w:rPr>
        <w:t xml:space="preserve"> (</w:t>
      </w:r>
      <w:proofErr w:type="spellStart"/>
      <w:r w:rsidRPr="00C23BAC">
        <w:rPr>
          <w:szCs w:val="22"/>
        </w:rPr>
        <w:t>надземна</w:t>
      </w:r>
      <w:proofErr w:type="spellEnd"/>
      <w:r w:rsidRPr="00C23BAC">
        <w:rPr>
          <w:szCs w:val="22"/>
        </w:rPr>
        <w:t xml:space="preserve"> </w:t>
      </w:r>
      <w:proofErr w:type="spellStart"/>
      <w:r w:rsidRPr="00C23BAC">
        <w:rPr>
          <w:szCs w:val="22"/>
        </w:rPr>
        <w:t>са</w:t>
      </w:r>
      <w:proofErr w:type="spellEnd"/>
      <w:r w:rsidRPr="00C23BAC">
        <w:rPr>
          <w:szCs w:val="22"/>
        </w:rPr>
        <w:t xml:space="preserve"> СКС-</w:t>
      </w:r>
      <w:proofErr w:type="spellStart"/>
      <w:r w:rsidRPr="00C23BAC">
        <w:rPr>
          <w:szCs w:val="22"/>
        </w:rPr>
        <w:t>ом</w:t>
      </w:r>
      <w:proofErr w:type="spellEnd"/>
      <w:r w:rsidRPr="00C23BAC">
        <w:rPr>
          <w:szCs w:val="22"/>
        </w:rPr>
        <w:t xml:space="preserve"> </w:t>
      </w:r>
      <w:proofErr w:type="spellStart"/>
      <w:r w:rsidRPr="00C23BAC">
        <w:rPr>
          <w:szCs w:val="22"/>
        </w:rPr>
        <w:t>одговарајућег</w:t>
      </w:r>
      <w:proofErr w:type="spellEnd"/>
      <w:r w:rsidRPr="00C23BAC">
        <w:rPr>
          <w:szCs w:val="22"/>
        </w:rPr>
        <w:t xml:space="preserve"> </w:t>
      </w:r>
      <w:proofErr w:type="spellStart"/>
      <w:r w:rsidRPr="00C23BAC">
        <w:rPr>
          <w:szCs w:val="22"/>
        </w:rPr>
        <w:t>пресека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бетонским</w:t>
      </w:r>
      <w:proofErr w:type="spellEnd"/>
      <w:r w:rsidRPr="00C23BAC">
        <w:rPr>
          <w:szCs w:val="22"/>
        </w:rPr>
        <w:t xml:space="preserve"> </w:t>
      </w:r>
      <w:proofErr w:type="spellStart"/>
      <w:r w:rsidRPr="00C23BAC">
        <w:rPr>
          <w:szCs w:val="22"/>
        </w:rPr>
        <w:t>стубовима</w:t>
      </w:r>
      <w:proofErr w:type="spellEnd"/>
      <w:r w:rsidRPr="00C23BAC">
        <w:rPr>
          <w:szCs w:val="22"/>
        </w:rPr>
        <w:t xml:space="preserve"> – </w:t>
      </w:r>
      <w:proofErr w:type="spellStart"/>
      <w:r w:rsidRPr="00C23BAC">
        <w:rPr>
          <w:szCs w:val="22"/>
        </w:rPr>
        <w:t>излази</w:t>
      </w:r>
      <w:proofErr w:type="spellEnd"/>
      <w:r w:rsidRPr="00C23BAC">
        <w:rPr>
          <w:szCs w:val="22"/>
        </w:rPr>
        <w:t xml:space="preserve"> </w:t>
      </w:r>
      <w:proofErr w:type="spellStart"/>
      <w:r w:rsidRPr="00C23BAC">
        <w:rPr>
          <w:szCs w:val="22"/>
        </w:rPr>
        <w:t>из</w:t>
      </w:r>
      <w:proofErr w:type="spellEnd"/>
      <w:r w:rsidRPr="00C23BAC">
        <w:rPr>
          <w:szCs w:val="22"/>
        </w:rPr>
        <w:t xml:space="preserve"> МБТС-а – </w:t>
      </w:r>
      <w:proofErr w:type="spellStart"/>
      <w:r w:rsidRPr="00C23BAC">
        <w:rPr>
          <w:szCs w:val="22"/>
        </w:rPr>
        <w:t>зиданих</w:t>
      </w:r>
      <w:proofErr w:type="spellEnd"/>
      <w:r w:rsidRPr="00C23BAC">
        <w:rPr>
          <w:szCs w:val="22"/>
        </w:rPr>
        <w:t xml:space="preserve">, </w:t>
      </w:r>
      <w:proofErr w:type="spellStart"/>
      <w:r w:rsidRPr="00C23BAC">
        <w:rPr>
          <w:szCs w:val="22"/>
        </w:rPr>
        <w:t>кабловски</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првих</w:t>
      </w:r>
      <w:proofErr w:type="spellEnd"/>
      <w:r w:rsidRPr="00C23BAC">
        <w:rPr>
          <w:szCs w:val="22"/>
        </w:rPr>
        <w:t xml:space="preserve"> </w:t>
      </w:r>
      <w:proofErr w:type="spellStart"/>
      <w:r w:rsidRPr="00C23BAC">
        <w:rPr>
          <w:szCs w:val="22"/>
        </w:rPr>
        <w:t>стубова</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кабловске</w:t>
      </w:r>
      <w:proofErr w:type="spellEnd"/>
      <w:r w:rsidRPr="00C23BAC">
        <w:rPr>
          <w:szCs w:val="22"/>
        </w:rPr>
        <w:t xml:space="preserve"> </w:t>
      </w:r>
      <w:proofErr w:type="spellStart"/>
      <w:r w:rsidRPr="00C23BAC">
        <w:rPr>
          <w:szCs w:val="22"/>
        </w:rPr>
        <w:t>водове</w:t>
      </w:r>
      <w:proofErr w:type="spellEnd"/>
      <w:r w:rsidRPr="00C23BAC">
        <w:rPr>
          <w:szCs w:val="22"/>
        </w:rPr>
        <w:t xml:space="preserve">, и </w:t>
      </w:r>
      <w:proofErr w:type="spellStart"/>
      <w:r w:rsidRPr="00C23BAC">
        <w:rPr>
          <w:szCs w:val="22"/>
        </w:rPr>
        <w:t>то</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полагања</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извода</w:t>
      </w:r>
      <w:proofErr w:type="spellEnd"/>
      <w:r w:rsidRPr="00C23BAC">
        <w:rPr>
          <w:szCs w:val="22"/>
        </w:rPr>
        <w:t xml:space="preserve"> и </w:t>
      </w:r>
      <w:proofErr w:type="spellStart"/>
      <w:r w:rsidRPr="00C23BAC">
        <w:rPr>
          <w:szCs w:val="22"/>
        </w:rPr>
        <w:t>код</w:t>
      </w:r>
      <w:proofErr w:type="spellEnd"/>
      <w:r w:rsidRPr="00C23BAC">
        <w:rPr>
          <w:szCs w:val="22"/>
        </w:rPr>
        <w:t xml:space="preserve"> </w:t>
      </w:r>
      <w:proofErr w:type="spellStart"/>
      <w:r w:rsidRPr="00C23BAC">
        <w:rPr>
          <w:szCs w:val="22"/>
        </w:rPr>
        <w:t>реконструкције</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w:t>
      </w:r>
      <w:proofErr w:type="spellStart"/>
      <w:r w:rsidRPr="00C23BAC">
        <w:rPr>
          <w:szCs w:val="22"/>
        </w:rPr>
        <w:t>извода</w:t>
      </w:r>
      <w:proofErr w:type="spellEnd"/>
      <w:r w:rsidRPr="00C23BAC">
        <w:rPr>
          <w:szCs w:val="22"/>
        </w:rPr>
        <w:t xml:space="preserve"> 10kV. </w:t>
      </w:r>
      <w:proofErr w:type="spellStart"/>
      <w:r w:rsidRPr="00C23BAC">
        <w:rPr>
          <w:szCs w:val="22"/>
        </w:rPr>
        <w:t>Свака</w:t>
      </w:r>
      <w:proofErr w:type="spellEnd"/>
      <w:r w:rsidRPr="00C23BAC">
        <w:rPr>
          <w:szCs w:val="22"/>
        </w:rPr>
        <w:t xml:space="preserve"> </w:t>
      </w:r>
      <w:proofErr w:type="spellStart"/>
      <w:r w:rsidRPr="00C23BAC">
        <w:rPr>
          <w:szCs w:val="22"/>
        </w:rPr>
        <w:t>градња</w:t>
      </w:r>
      <w:proofErr w:type="spellEnd"/>
      <w:r w:rsidRPr="00C23BAC">
        <w:rPr>
          <w:szCs w:val="22"/>
        </w:rPr>
        <w:t xml:space="preserve"> и </w:t>
      </w:r>
      <w:proofErr w:type="spellStart"/>
      <w:r w:rsidRPr="00C23BAC">
        <w:rPr>
          <w:szCs w:val="22"/>
        </w:rPr>
        <w:t>тип</w:t>
      </w:r>
      <w:proofErr w:type="spellEnd"/>
      <w:r w:rsidRPr="00C23BAC">
        <w:rPr>
          <w:szCs w:val="22"/>
        </w:rPr>
        <w:t xml:space="preserve"> НН </w:t>
      </w:r>
      <w:proofErr w:type="spellStart"/>
      <w:r w:rsidRPr="00C23BAC">
        <w:rPr>
          <w:szCs w:val="22"/>
        </w:rPr>
        <w:t>мреже</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разрађивати</w:t>
      </w:r>
      <w:proofErr w:type="spellEnd"/>
      <w:r w:rsidRPr="00C23BAC">
        <w:rPr>
          <w:szCs w:val="22"/>
        </w:rPr>
        <w:t xml:space="preserve"> </w:t>
      </w:r>
      <w:proofErr w:type="spellStart"/>
      <w:r w:rsidRPr="00C23BAC">
        <w:rPr>
          <w:szCs w:val="22"/>
        </w:rPr>
        <w:t>планом</w:t>
      </w:r>
      <w:proofErr w:type="spellEnd"/>
      <w:r w:rsidRPr="00C23BAC">
        <w:rPr>
          <w:szCs w:val="22"/>
        </w:rPr>
        <w:t xml:space="preserve"> </w:t>
      </w:r>
      <w:proofErr w:type="spellStart"/>
      <w:r w:rsidRPr="00C23BAC">
        <w:rPr>
          <w:szCs w:val="22"/>
        </w:rPr>
        <w:t>детаљне</w:t>
      </w:r>
      <w:proofErr w:type="spellEnd"/>
      <w:r w:rsidRPr="00C23BAC">
        <w:rPr>
          <w:szCs w:val="22"/>
        </w:rPr>
        <w:t xml:space="preserve"> </w:t>
      </w:r>
      <w:proofErr w:type="spellStart"/>
      <w:r w:rsidRPr="00C23BAC">
        <w:rPr>
          <w:szCs w:val="22"/>
        </w:rPr>
        <w:t>регулације</w:t>
      </w:r>
      <w:proofErr w:type="spellEnd"/>
      <w:r w:rsidRPr="00C23BAC">
        <w:rPr>
          <w:szCs w:val="22"/>
        </w:rPr>
        <w:t>.</w:t>
      </w:r>
    </w:p>
    <w:p w14:paraId="0D259ECC" w14:textId="77777777" w:rsidR="00D930B3" w:rsidRPr="00C23BAC" w:rsidRDefault="00D930B3" w:rsidP="00D930B3">
      <w:pPr>
        <w:jc w:val="both"/>
        <w:rPr>
          <w:szCs w:val="22"/>
        </w:rPr>
      </w:pPr>
      <w:bookmarkStart w:id="7" w:name="page13"/>
      <w:bookmarkEnd w:id="7"/>
      <w:proofErr w:type="spellStart"/>
      <w:r w:rsidRPr="00C23BAC">
        <w:rPr>
          <w:szCs w:val="22"/>
        </w:rPr>
        <w:t>Електроенергетске</w:t>
      </w:r>
      <w:proofErr w:type="spellEnd"/>
      <w:r w:rsidRPr="00C23BAC">
        <w:rPr>
          <w:szCs w:val="22"/>
        </w:rPr>
        <w:t xml:space="preserve"> </w:t>
      </w:r>
      <w:proofErr w:type="spellStart"/>
      <w:r w:rsidRPr="00C23BAC">
        <w:rPr>
          <w:szCs w:val="22"/>
        </w:rPr>
        <w:t>каблове</w:t>
      </w:r>
      <w:proofErr w:type="spellEnd"/>
      <w:r w:rsidRPr="00C23BAC">
        <w:rPr>
          <w:szCs w:val="22"/>
        </w:rPr>
        <w:t xml:space="preserve"> </w:t>
      </w:r>
      <w:proofErr w:type="spellStart"/>
      <w:r w:rsidRPr="00C23BAC">
        <w:rPr>
          <w:szCs w:val="22"/>
        </w:rPr>
        <w:t>полагати</w:t>
      </w:r>
      <w:proofErr w:type="spellEnd"/>
      <w:r w:rsidRPr="00C23BAC">
        <w:rPr>
          <w:szCs w:val="22"/>
        </w:rPr>
        <w:t xml:space="preserve"> у </w:t>
      </w:r>
      <w:proofErr w:type="spellStart"/>
      <w:r w:rsidRPr="00C23BAC">
        <w:rPr>
          <w:szCs w:val="22"/>
        </w:rPr>
        <w:t>просторима</w:t>
      </w:r>
      <w:proofErr w:type="spellEnd"/>
      <w:r w:rsidRPr="00C23BAC">
        <w:rPr>
          <w:szCs w:val="22"/>
        </w:rPr>
        <w:t xml:space="preserve"> </w:t>
      </w:r>
      <w:proofErr w:type="spellStart"/>
      <w:r w:rsidRPr="00C23BAC">
        <w:rPr>
          <w:szCs w:val="22"/>
        </w:rPr>
        <w:t>тротоара</w:t>
      </w:r>
      <w:proofErr w:type="spellEnd"/>
      <w:r w:rsidRPr="00C23BAC">
        <w:rPr>
          <w:szCs w:val="22"/>
        </w:rPr>
        <w:t xml:space="preserve">, а </w:t>
      </w:r>
      <w:proofErr w:type="spellStart"/>
      <w:r w:rsidRPr="00C23BAC">
        <w:rPr>
          <w:szCs w:val="22"/>
        </w:rPr>
        <w:t>изузетно</w:t>
      </w:r>
      <w:proofErr w:type="spellEnd"/>
      <w:r w:rsidRPr="00C23BAC">
        <w:rPr>
          <w:szCs w:val="22"/>
        </w:rPr>
        <w:t xml:space="preserve"> у </w:t>
      </w:r>
      <w:proofErr w:type="spellStart"/>
      <w:r w:rsidRPr="00C23BAC">
        <w:rPr>
          <w:szCs w:val="22"/>
        </w:rPr>
        <w:t>коловозу</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уских</w:t>
      </w:r>
      <w:proofErr w:type="spellEnd"/>
      <w:r w:rsidRPr="00C23BAC">
        <w:rPr>
          <w:szCs w:val="22"/>
        </w:rPr>
        <w:t xml:space="preserve"> </w:t>
      </w:r>
      <w:proofErr w:type="spellStart"/>
      <w:r w:rsidRPr="00C23BAC">
        <w:rPr>
          <w:szCs w:val="22"/>
        </w:rPr>
        <w:t>профила</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и </w:t>
      </w:r>
      <w:proofErr w:type="spellStart"/>
      <w:r w:rsidRPr="00C23BAC">
        <w:rPr>
          <w:szCs w:val="22"/>
        </w:rPr>
        <w:t>саобраћајница</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тротоара</w:t>
      </w:r>
      <w:proofErr w:type="spellEnd"/>
      <w:r w:rsidRPr="00C23BAC">
        <w:rPr>
          <w:szCs w:val="22"/>
        </w:rPr>
        <w:t xml:space="preserve">. </w:t>
      </w:r>
      <w:proofErr w:type="spellStart"/>
      <w:r w:rsidRPr="00C23BAC">
        <w:rPr>
          <w:szCs w:val="22"/>
        </w:rPr>
        <w:t>При</w:t>
      </w:r>
      <w:proofErr w:type="spellEnd"/>
      <w:r w:rsidRPr="00C23BAC">
        <w:rPr>
          <w:szCs w:val="22"/>
        </w:rPr>
        <w:t xml:space="preserve"> </w:t>
      </w:r>
      <w:proofErr w:type="spellStart"/>
      <w:r w:rsidRPr="00C23BAC">
        <w:rPr>
          <w:szCs w:val="22"/>
        </w:rPr>
        <w:t>преласку</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преко</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исте</w:t>
      </w:r>
      <w:proofErr w:type="spellEnd"/>
      <w:r w:rsidRPr="00C23BAC">
        <w:rPr>
          <w:szCs w:val="22"/>
        </w:rPr>
        <w:t xml:space="preserve"> </w:t>
      </w:r>
      <w:proofErr w:type="spellStart"/>
      <w:r w:rsidRPr="00C23BAC">
        <w:rPr>
          <w:szCs w:val="22"/>
        </w:rPr>
        <w:t>полагати</w:t>
      </w:r>
      <w:proofErr w:type="spellEnd"/>
      <w:r w:rsidRPr="00C23BAC">
        <w:rPr>
          <w:szCs w:val="22"/>
        </w:rPr>
        <w:t xml:space="preserve"> у </w:t>
      </w:r>
      <w:proofErr w:type="spellStart"/>
      <w:r w:rsidRPr="00C23BAC">
        <w:rPr>
          <w:szCs w:val="22"/>
        </w:rPr>
        <w:t>кабловнице</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пластичне</w:t>
      </w:r>
      <w:proofErr w:type="spellEnd"/>
      <w:r w:rsidRPr="00C23BAC">
        <w:rPr>
          <w:szCs w:val="22"/>
        </w:rPr>
        <w:t xml:space="preserve"> </w:t>
      </w:r>
      <w:proofErr w:type="spellStart"/>
      <w:r w:rsidRPr="00C23BAC">
        <w:rPr>
          <w:szCs w:val="22"/>
        </w:rPr>
        <w:t>цеви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местима</w:t>
      </w:r>
      <w:proofErr w:type="spellEnd"/>
      <w:r w:rsidRPr="00C23BAC">
        <w:rPr>
          <w:szCs w:val="22"/>
        </w:rPr>
        <w:t xml:space="preserve"> </w:t>
      </w:r>
      <w:proofErr w:type="spellStart"/>
      <w:r w:rsidRPr="00C23BAC">
        <w:rPr>
          <w:szCs w:val="22"/>
        </w:rPr>
        <w:t>преласка</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постављати</w:t>
      </w:r>
      <w:proofErr w:type="spellEnd"/>
      <w:r w:rsidRPr="00C23BAC">
        <w:rPr>
          <w:szCs w:val="22"/>
        </w:rPr>
        <w:t xml:space="preserve"> </w:t>
      </w:r>
      <w:proofErr w:type="spellStart"/>
      <w:r w:rsidRPr="00C23BAC">
        <w:rPr>
          <w:szCs w:val="22"/>
        </w:rPr>
        <w:t>кабловнице</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пластичне</w:t>
      </w:r>
      <w:proofErr w:type="spellEnd"/>
      <w:r w:rsidRPr="00C23BAC">
        <w:rPr>
          <w:szCs w:val="22"/>
        </w:rPr>
        <w:t xml:space="preserve"> </w:t>
      </w:r>
      <w:proofErr w:type="spellStart"/>
      <w:r w:rsidRPr="00C23BAC">
        <w:rPr>
          <w:szCs w:val="22"/>
        </w:rPr>
        <w:t>цеви</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најмање</w:t>
      </w:r>
      <w:proofErr w:type="spellEnd"/>
      <w:r w:rsidRPr="00C23BAC">
        <w:rPr>
          <w:szCs w:val="22"/>
        </w:rPr>
        <w:t xml:space="preserve"> 6 (</w:t>
      </w:r>
      <w:proofErr w:type="spellStart"/>
      <w:r w:rsidRPr="00C23BAC">
        <w:rPr>
          <w:szCs w:val="22"/>
        </w:rPr>
        <w:t>шест</w:t>
      </w:r>
      <w:proofErr w:type="spellEnd"/>
      <w:r w:rsidRPr="00C23BAC">
        <w:rPr>
          <w:szCs w:val="22"/>
        </w:rPr>
        <w:t xml:space="preserve">) </w:t>
      </w:r>
      <w:proofErr w:type="spellStart"/>
      <w:r w:rsidRPr="00C23BAC">
        <w:rPr>
          <w:szCs w:val="22"/>
        </w:rPr>
        <w:t>отвора</w:t>
      </w:r>
      <w:proofErr w:type="spellEnd"/>
      <w:r w:rsidRPr="00C23BAC">
        <w:rPr>
          <w:szCs w:val="22"/>
        </w:rPr>
        <w:t xml:space="preserve">, </w:t>
      </w:r>
      <w:proofErr w:type="spellStart"/>
      <w:r w:rsidRPr="00C23BAC">
        <w:rPr>
          <w:szCs w:val="22"/>
        </w:rPr>
        <w:t>ради</w:t>
      </w:r>
      <w:proofErr w:type="spellEnd"/>
      <w:r w:rsidRPr="00C23BAC">
        <w:rPr>
          <w:szCs w:val="22"/>
        </w:rPr>
        <w:t xml:space="preserve"> </w:t>
      </w:r>
      <w:proofErr w:type="spellStart"/>
      <w:r w:rsidRPr="00C23BAC">
        <w:rPr>
          <w:szCs w:val="22"/>
        </w:rPr>
        <w:t>сукцесивног</w:t>
      </w:r>
      <w:proofErr w:type="spellEnd"/>
      <w:r w:rsidRPr="00C23BAC">
        <w:rPr>
          <w:szCs w:val="22"/>
        </w:rPr>
        <w:t xml:space="preserve"> </w:t>
      </w:r>
      <w:proofErr w:type="spellStart"/>
      <w:r w:rsidRPr="00C23BAC">
        <w:rPr>
          <w:szCs w:val="22"/>
        </w:rPr>
        <w:t>полагања</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Каблови</w:t>
      </w:r>
      <w:proofErr w:type="spellEnd"/>
      <w:r w:rsidRPr="00C23BAC">
        <w:rPr>
          <w:szCs w:val="22"/>
        </w:rPr>
        <w:t xml:space="preserve"> се </w:t>
      </w:r>
      <w:proofErr w:type="spellStart"/>
      <w:r w:rsidRPr="00C23BAC">
        <w:rPr>
          <w:szCs w:val="22"/>
        </w:rPr>
        <w:t>могу</w:t>
      </w:r>
      <w:proofErr w:type="spellEnd"/>
      <w:r w:rsidRPr="00C23BAC">
        <w:rPr>
          <w:szCs w:val="22"/>
        </w:rPr>
        <w:t xml:space="preserve"> </w:t>
      </w:r>
      <w:proofErr w:type="spellStart"/>
      <w:r w:rsidRPr="00C23BAC">
        <w:rPr>
          <w:szCs w:val="22"/>
        </w:rPr>
        <w:t>полагати</w:t>
      </w:r>
      <w:proofErr w:type="spellEnd"/>
      <w:r w:rsidRPr="00C23BAC">
        <w:rPr>
          <w:szCs w:val="22"/>
        </w:rPr>
        <w:t xml:space="preserve"> и </w:t>
      </w:r>
      <w:proofErr w:type="spellStart"/>
      <w:r w:rsidRPr="00C23BAC">
        <w:rPr>
          <w:szCs w:val="22"/>
        </w:rPr>
        <w:t>испод</w:t>
      </w:r>
      <w:proofErr w:type="spellEnd"/>
      <w:r w:rsidRPr="00C23BAC">
        <w:rPr>
          <w:szCs w:val="22"/>
        </w:rPr>
        <w:t xml:space="preserve"> </w:t>
      </w:r>
      <w:proofErr w:type="spellStart"/>
      <w:r w:rsidRPr="00C23BAC">
        <w:rPr>
          <w:szCs w:val="22"/>
        </w:rPr>
        <w:t>зелених</w:t>
      </w:r>
      <w:proofErr w:type="spellEnd"/>
      <w:r w:rsidRPr="00C23BAC">
        <w:rPr>
          <w:szCs w:val="22"/>
        </w:rPr>
        <w:t xml:space="preserve"> </w:t>
      </w:r>
      <w:proofErr w:type="spellStart"/>
      <w:r w:rsidRPr="00C23BAC">
        <w:rPr>
          <w:szCs w:val="22"/>
        </w:rPr>
        <w:t>површина</w:t>
      </w:r>
      <w:proofErr w:type="spellEnd"/>
      <w:r w:rsidRPr="00C23BAC">
        <w:rPr>
          <w:szCs w:val="22"/>
        </w:rPr>
        <w:t xml:space="preserve"> </w:t>
      </w:r>
      <w:proofErr w:type="spellStart"/>
      <w:r w:rsidRPr="00C23BAC">
        <w:rPr>
          <w:szCs w:val="22"/>
        </w:rPr>
        <w:t>ако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неопходно</w:t>
      </w:r>
      <w:proofErr w:type="spellEnd"/>
      <w:r w:rsidRPr="00C23BAC">
        <w:rPr>
          <w:szCs w:val="22"/>
        </w:rPr>
        <w:t xml:space="preserve">. </w:t>
      </w:r>
      <w:proofErr w:type="spellStart"/>
      <w:r w:rsidRPr="00C23BAC">
        <w:rPr>
          <w:szCs w:val="22"/>
        </w:rPr>
        <w:t>Електроенергетску</w:t>
      </w:r>
      <w:proofErr w:type="spellEnd"/>
      <w:r w:rsidRPr="00C23BAC">
        <w:rPr>
          <w:szCs w:val="22"/>
        </w:rPr>
        <w:t xml:space="preserve"> </w:t>
      </w:r>
      <w:proofErr w:type="spellStart"/>
      <w:r w:rsidRPr="00C23BAC">
        <w:rPr>
          <w:szCs w:val="22"/>
        </w:rPr>
        <w:t>мрежу</w:t>
      </w:r>
      <w:proofErr w:type="spellEnd"/>
      <w:r w:rsidRPr="00C23BAC">
        <w:rPr>
          <w:szCs w:val="22"/>
        </w:rPr>
        <w:t xml:space="preserve"> </w:t>
      </w:r>
      <w:proofErr w:type="spellStart"/>
      <w:r w:rsidRPr="00C23BAC">
        <w:rPr>
          <w:szCs w:val="22"/>
        </w:rPr>
        <w:t>полагати</w:t>
      </w:r>
      <w:proofErr w:type="spellEnd"/>
      <w:r w:rsidRPr="00C23BAC">
        <w:rPr>
          <w:szCs w:val="22"/>
        </w:rPr>
        <w:t xml:space="preserve"> </w:t>
      </w:r>
      <w:proofErr w:type="spellStart"/>
      <w:r w:rsidRPr="00C23BAC">
        <w:rPr>
          <w:szCs w:val="22"/>
        </w:rPr>
        <w:t>најмање</w:t>
      </w:r>
      <w:proofErr w:type="spellEnd"/>
      <w:r w:rsidRPr="00C23BAC">
        <w:rPr>
          <w:szCs w:val="22"/>
        </w:rPr>
        <w:t xml:space="preserve"> 0,5m </w:t>
      </w:r>
      <w:proofErr w:type="spellStart"/>
      <w:r w:rsidRPr="00C23BAC">
        <w:rPr>
          <w:szCs w:val="22"/>
        </w:rPr>
        <w:t>од</w:t>
      </w:r>
      <w:proofErr w:type="spellEnd"/>
      <w:r w:rsidRPr="00C23BAC">
        <w:rPr>
          <w:szCs w:val="22"/>
        </w:rPr>
        <w:t xml:space="preserve"> </w:t>
      </w:r>
      <w:proofErr w:type="spellStart"/>
      <w:r w:rsidRPr="00C23BAC">
        <w:rPr>
          <w:szCs w:val="22"/>
        </w:rPr>
        <w:t>темеља</w:t>
      </w:r>
      <w:proofErr w:type="spellEnd"/>
      <w:r w:rsidRPr="00C23BAC">
        <w:rPr>
          <w:szCs w:val="22"/>
        </w:rPr>
        <w:t xml:space="preserve"> </w:t>
      </w:r>
      <w:proofErr w:type="spellStart"/>
      <w:r w:rsidRPr="00C23BAC">
        <w:rPr>
          <w:szCs w:val="22"/>
        </w:rPr>
        <w:t>објекта</w:t>
      </w:r>
      <w:proofErr w:type="spellEnd"/>
      <w:r w:rsidRPr="00C23BAC">
        <w:rPr>
          <w:szCs w:val="22"/>
        </w:rPr>
        <w:t xml:space="preserve"> и 0,5m </w:t>
      </w:r>
      <w:proofErr w:type="spellStart"/>
      <w:r w:rsidRPr="00C23BAC">
        <w:rPr>
          <w:szCs w:val="22"/>
        </w:rPr>
        <w:t>од</w:t>
      </w:r>
      <w:proofErr w:type="spellEnd"/>
      <w:r w:rsidRPr="00C23BAC">
        <w:rPr>
          <w:szCs w:val="22"/>
        </w:rPr>
        <w:t xml:space="preserve"> </w:t>
      </w:r>
      <w:proofErr w:type="spellStart"/>
      <w:r w:rsidRPr="00C23BAC">
        <w:rPr>
          <w:szCs w:val="22"/>
        </w:rPr>
        <w:t>коловоза</w:t>
      </w:r>
      <w:proofErr w:type="spellEnd"/>
      <w:r w:rsidRPr="00C23BAC">
        <w:rPr>
          <w:szCs w:val="22"/>
        </w:rPr>
        <w:t xml:space="preserve">. </w:t>
      </w:r>
      <w:proofErr w:type="spellStart"/>
      <w:r w:rsidRPr="00C23BAC">
        <w:rPr>
          <w:szCs w:val="22"/>
        </w:rPr>
        <w:t>Дубина</w:t>
      </w:r>
      <w:proofErr w:type="spellEnd"/>
      <w:r w:rsidRPr="00C23BAC">
        <w:rPr>
          <w:szCs w:val="22"/>
        </w:rPr>
        <w:t xml:space="preserve"> </w:t>
      </w:r>
      <w:proofErr w:type="spellStart"/>
      <w:r w:rsidRPr="00C23BAC">
        <w:rPr>
          <w:szCs w:val="22"/>
        </w:rPr>
        <w:t>укопавања</w:t>
      </w:r>
      <w:proofErr w:type="spellEnd"/>
      <w:r w:rsidRPr="00C23BAC">
        <w:rPr>
          <w:szCs w:val="22"/>
        </w:rPr>
        <w:t xml:space="preserve"> </w:t>
      </w:r>
      <w:proofErr w:type="spellStart"/>
      <w:r w:rsidRPr="00C23BAC">
        <w:rPr>
          <w:szCs w:val="22"/>
        </w:rPr>
        <w:t>износи</w:t>
      </w:r>
      <w:proofErr w:type="spellEnd"/>
      <w:r w:rsidRPr="00C23BAC">
        <w:rPr>
          <w:szCs w:val="22"/>
        </w:rPr>
        <w:t xml:space="preserve"> 0,8m а </w:t>
      </w:r>
      <w:proofErr w:type="spellStart"/>
      <w:r w:rsidRPr="00C23BAC">
        <w:rPr>
          <w:szCs w:val="22"/>
        </w:rPr>
        <w:t>на</w:t>
      </w:r>
      <w:proofErr w:type="spellEnd"/>
      <w:r w:rsidRPr="00C23BAC">
        <w:rPr>
          <w:szCs w:val="22"/>
        </w:rPr>
        <w:t xml:space="preserve"> </w:t>
      </w:r>
      <w:proofErr w:type="spellStart"/>
      <w:r w:rsidRPr="00C23BAC">
        <w:rPr>
          <w:szCs w:val="22"/>
        </w:rPr>
        <w:t>местима</w:t>
      </w:r>
      <w:proofErr w:type="spellEnd"/>
      <w:r w:rsidRPr="00C23BAC">
        <w:rPr>
          <w:szCs w:val="22"/>
        </w:rPr>
        <w:t xml:space="preserve"> </w:t>
      </w:r>
      <w:proofErr w:type="spellStart"/>
      <w:r w:rsidRPr="00C23BAC">
        <w:rPr>
          <w:szCs w:val="22"/>
        </w:rPr>
        <w:t>прелаза</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1,2m. </w:t>
      </w:r>
      <w:proofErr w:type="spellStart"/>
      <w:r w:rsidRPr="00C23BAC">
        <w:rPr>
          <w:szCs w:val="22"/>
        </w:rPr>
        <w:t>При</w:t>
      </w:r>
      <w:proofErr w:type="spellEnd"/>
      <w:r w:rsidRPr="00C23BAC">
        <w:rPr>
          <w:szCs w:val="22"/>
        </w:rPr>
        <w:t xml:space="preserve"> </w:t>
      </w:r>
      <w:proofErr w:type="spellStart"/>
      <w:r w:rsidRPr="00C23BAC">
        <w:rPr>
          <w:szCs w:val="22"/>
        </w:rPr>
        <w:t>затрпавању</w:t>
      </w:r>
      <w:proofErr w:type="spellEnd"/>
      <w:r w:rsidRPr="00C23BAC">
        <w:rPr>
          <w:szCs w:val="22"/>
        </w:rPr>
        <w:t xml:space="preserve"> </w:t>
      </w:r>
      <w:proofErr w:type="spellStart"/>
      <w:r w:rsidRPr="00C23BAC">
        <w:rPr>
          <w:szCs w:val="22"/>
        </w:rPr>
        <w:t>кабловског</w:t>
      </w:r>
      <w:proofErr w:type="spellEnd"/>
      <w:r w:rsidRPr="00C23BAC">
        <w:rPr>
          <w:szCs w:val="22"/>
        </w:rPr>
        <w:t xml:space="preserve"> </w:t>
      </w:r>
      <w:proofErr w:type="spellStart"/>
      <w:r w:rsidRPr="00C23BAC">
        <w:rPr>
          <w:szCs w:val="22"/>
        </w:rPr>
        <w:t>рова</w:t>
      </w:r>
      <w:proofErr w:type="spellEnd"/>
      <w:r w:rsidRPr="00C23BAC">
        <w:rPr>
          <w:szCs w:val="22"/>
        </w:rPr>
        <w:t xml:space="preserve"> </w:t>
      </w:r>
      <w:proofErr w:type="spellStart"/>
      <w:r w:rsidRPr="00C23BAC">
        <w:rPr>
          <w:szCs w:val="22"/>
        </w:rPr>
        <w:t>изнад</w:t>
      </w:r>
      <w:proofErr w:type="spellEnd"/>
      <w:r w:rsidRPr="00C23BAC">
        <w:rPr>
          <w:szCs w:val="22"/>
        </w:rPr>
        <w:t xml:space="preserve"> </w:t>
      </w:r>
      <w:proofErr w:type="spellStart"/>
      <w:r w:rsidRPr="00C23BAC">
        <w:rPr>
          <w:szCs w:val="22"/>
        </w:rPr>
        <w:t>кабла</w:t>
      </w:r>
      <w:proofErr w:type="spellEnd"/>
      <w:r w:rsidRPr="00C23BAC">
        <w:rPr>
          <w:szCs w:val="22"/>
        </w:rPr>
        <w:t xml:space="preserve"> </w:t>
      </w:r>
      <w:proofErr w:type="spellStart"/>
      <w:r w:rsidRPr="00C23BAC">
        <w:rPr>
          <w:szCs w:val="22"/>
        </w:rPr>
        <w:t>дуж</w:t>
      </w:r>
      <w:proofErr w:type="spellEnd"/>
      <w:r w:rsidRPr="00C23BAC">
        <w:rPr>
          <w:szCs w:val="22"/>
        </w:rPr>
        <w:t xml:space="preserve"> </w:t>
      </w:r>
      <w:proofErr w:type="spellStart"/>
      <w:r w:rsidRPr="00C23BAC">
        <w:rPr>
          <w:szCs w:val="22"/>
        </w:rPr>
        <w:t>целе</w:t>
      </w:r>
      <w:proofErr w:type="spellEnd"/>
      <w:r w:rsidRPr="00C23BAC">
        <w:rPr>
          <w:szCs w:val="22"/>
        </w:rPr>
        <w:t xml:space="preserve"> </w:t>
      </w:r>
      <w:proofErr w:type="spellStart"/>
      <w:r w:rsidRPr="00C23BAC">
        <w:rPr>
          <w:szCs w:val="22"/>
        </w:rPr>
        <w:t>трасе</w:t>
      </w:r>
      <w:proofErr w:type="spellEnd"/>
      <w:r w:rsidRPr="00C23BAC">
        <w:rPr>
          <w:szCs w:val="22"/>
        </w:rPr>
        <w:t xml:space="preserve"> </w:t>
      </w:r>
      <w:proofErr w:type="spellStart"/>
      <w:r w:rsidRPr="00C23BAC">
        <w:rPr>
          <w:szCs w:val="22"/>
        </w:rPr>
        <w:t>поставити</w:t>
      </w:r>
      <w:proofErr w:type="spellEnd"/>
      <w:r w:rsidRPr="00C23BAC">
        <w:rPr>
          <w:szCs w:val="22"/>
        </w:rPr>
        <w:t xml:space="preserve"> </w:t>
      </w:r>
      <w:proofErr w:type="spellStart"/>
      <w:r w:rsidRPr="00C23BAC">
        <w:rPr>
          <w:szCs w:val="22"/>
        </w:rPr>
        <w:t>пластичне</w:t>
      </w:r>
      <w:proofErr w:type="spellEnd"/>
      <w:r w:rsidRPr="00C23BAC">
        <w:rPr>
          <w:szCs w:val="22"/>
        </w:rPr>
        <w:t xml:space="preserve"> </w:t>
      </w:r>
      <w:proofErr w:type="spellStart"/>
      <w:r w:rsidRPr="00C23BAC">
        <w:rPr>
          <w:szCs w:val="22"/>
        </w:rPr>
        <w:t>упозоравајуће</w:t>
      </w:r>
      <w:proofErr w:type="spellEnd"/>
      <w:r w:rsidRPr="00C23BAC">
        <w:rPr>
          <w:szCs w:val="22"/>
        </w:rPr>
        <w:t xml:space="preserve"> </w:t>
      </w:r>
      <w:proofErr w:type="spellStart"/>
      <w:r w:rsidRPr="00C23BAC">
        <w:rPr>
          <w:szCs w:val="22"/>
        </w:rPr>
        <w:t>траке</w:t>
      </w:r>
      <w:proofErr w:type="spellEnd"/>
      <w:r w:rsidRPr="00C23BAC">
        <w:rPr>
          <w:szCs w:val="22"/>
        </w:rPr>
        <w:t>.</w:t>
      </w:r>
    </w:p>
    <w:p w14:paraId="7749BD7D" w14:textId="77777777" w:rsidR="00D930B3" w:rsidRPr="00C23BAC" w:rsidRDefault="00D930B3" w:rsidP="00D930B3">
      <w:pPr>
        <w:jc w:val="both"/>
        <w:rPr>
          <w:szCs w:val="22"/>
        </w:rPr>
      </w:pPr>
      <w:r w:rsidRPr="00C23BAC">
        <w:rPr>
          <w:szCs w:val="22"/>
        </w:rPr>
        <w:t xml:space="preserve">У </w:t>
      </w:r>
      <w:proofErr w:type="spellStart"/>
      <w:r w:rsidRPr="00C23BAC">
        <w:rPr>
          <w:szCs w:val="22"/>
        </w:rPr>
        <w:t>свим</w:t>
      </w:r>
      <w:proofErr w:type="spellEnd"/>
      <w:r w:rsidRPr="00C23BAC">
        <w:rPr>
          <w:szCs w:val="22"/>
        </w:rPr>
        <w:t xml:space="preserve"> </w:t>
      </w:r>
      <w:proofErr w:type="spellStart"/>
      <w:r w:rsidRPr="00C23BAC">
        <w:rPr>
          <w:szCs w:val="22"/>
        </w:rPr>
        <w:t>планираним</w:t>
      </w:r>
      <w:proofErr w:type="spellEnd"/>
      <w:r w:rsidRPr="00C23BAC">
        <w:rPr>
          <w:szCs w:val="22"/>
        </w:rPr>
        <w:t xml:space="preserve"> </w:t>
      </w:r>
      <w:proofErr w:type="spellStart"/>
      <w:r w:rsidRPr="00C23BAC">
        <w:rPr>
          <w:szCs w:val="22"/>
        </w:rPr>
        <w:t>саобраћајницама</w:t>
      </w:r>
      <w:proofErr w:type="spellEnd"/>
      <w:r w:rsidRPr="00C23BAC">
        <w:rPr>
          <w:szCs w:val="22"/>
        </w:rPr>
        <w:t xml:space="preserve"> </w:t>
      </w:r>
      <w:proofErr w:type="spellStart"/>
      <w:r w:rsidRPr="00C23BAC">
        <w:rPr>
          <w:szCs w:val="22"/>
        </w:rPr>
        <w:t>извести</w:t>
      </w:r>
      <w:proofErr w:type="spellEnd"/>
      <w:r w:rsidRPr="00C23BAC">
        <w:rPr>
          <w:szCs w:val="22"/>
        </w:rPr>
        <w:t xml:space="preserve"> </w:t>
      </w:r>
      <w:proofErr w:type="spellStart"/>
      <w:r w:rsidRPr="00C23BAC">
        <w:rPr>
          <w:szCs w:val="22"/>
        </w:rPr>
        <w:t>инсталације</w:t>
      </w:r>
      <w:proofErr w:type="spellEnd"/>
      <w:r w:rsidRPr="00C23BAC">
        <w:rPr>
          <w:szCs w:val="22"/>
        </w:rPr>
        <w:t xml:space="preserve"> </w:t>
      </w:r>
      <w:proofErr w:type="spellStart"/>
      <w:r w:rsidRPr="00C23BAC">
        <w:rPr>
          <w:szCs w:val="22"/>
        </w:rPr>
        <w:t>јавног</w:t>
      </w:r>
      <w:proofErr w:type="spellEnd"/>
      <w:r w:rsidRPr="00C23BAC">
        <w:rPr>
          <w:szCs w:val="22"/>
        </w:rPr>
        <w:t xml:space="preserve"> </w:t>
      </w:r>
      <w:proofErr w:type="spellStart"/>
      <w:r w:rsidRPr="00C23BAC">
        <w:rPr>
          <w:szCs w:val="22"/>
        </w:rPr>
        <w:t>осветљења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светлотехничким</w:t>
      </w:r>
      <w:proofErr w:type="spellEnd"/>
      <w:r w:rsidRPr="00C23BAC">
        <w:rPr>
          <w:szCs w:val="22"/>
        </w:rPr>
        <w:t xml:space="preserve"> </w:t>
      </w:r>
      <w:proofErr w:type="spellStart"/>
      <w:r w:rsidRPr="00C23BAC">
        <w:rPr>
          <w:szCs w:val="22"/>
        </w:rPr>
        <w:t>карактеристикама</w:t>
      </w:r>
      <w:proofErr w:type="spellEnd"/>
      <w:r w:rsidRPr="00C23BAC">
        <w:rPr>
          <w:szCs w:val="22"/>
        </w:rPr>
        <w:t xml:space="preserve"> </w:t>
      </w:r>
      <w:proofErr w:type="spellStart"/>
      <w:r w:rsidRPr="00C23BAC">
        <w:rPr>
          <w:szCs w:val="22"/>
        </w:rPr>
        <w:t>зависно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ранга</w:t>
      </w:r>
      <w:proofErr w:type="spellEnd"/>
      <w:r w:rsidRPr="00C23BAC">
        <w:rPr>
          <w:szCs w:val="22"/>
        </w:rPr>
        <w:t xml:space="preserve"> </w:t>
      </w:r>
      <w:proofErr w:type="spellStart"/>
      <w:r w:rsidRPr="00C23BAC">
        <w:rPr>
          <w:szCs w:val="22"/>
        </w:rPr>
        <w:t>саобраћајнице</w:t>
      </w:r>
      <w:proofErr w:type="spellEnd"/>
      <w:r w:rsidRPr="00C23BAC">
        <w:rPr>
          <w:szCs w:val="22"/>
        </w:rPr>
        <w:t>.</w:t>
      </w:r>
    </w:p>
    <w:p w14:paraId="62F76C41" w14:textId="77777777" w:rsidR="00D930B3" w:rsidRPr="00C23BAC" w:rsidRDefault="00D930B3" w:rsidP="00D930B3">
      <w:pPr>
        <w:jc w:val="both"/>
        <w:rPr>
          <w:szCs w:val="22"/>
        </w:rPr>
      </w:pPr>
      <w:proofErr w:type="spellStart"/>
      <w:r w:rsidRPr="00C23BAC">
        <w:rPr>
          <w:szCs w:val="22"/>
        </w:rPr>
        <w:t>Мрежу</w:t>
      </w:r>
      <w:proofErr w:type="spellEnd"/>
      <w:r w:rsidRPr="00C23BAC">
        <w:rPr>
          <w:szCs w:val="22"/>
        </w:rPr>
        <w:t xml:space="preserve"> 0,4kV </w:t>
      </w:r>
      <w:proofErr w:type="spellStart"/>
      <w:r w:rsidRPr="00C23BAC">
        <w:rPr>
          <w:szCs w:val="22"/>
        </w:rPr>
        <w:t>на</w:t>
      </w:r>
      <w:proofErr w:type="spellEnd"/>
      <w:r w:rsidRPr="00C23BAC">
        <w:rPr>
          <w:szCs w:val="22"/>
        </w:rPr>
        <w:t xml:space="preserve"> </w:t>
      </w:r>
      <w:proofErr w:type="spellStart"/>
      <w:r w:rsidRPr="00C23BAC">
        <w:rPr>
          <w:szCs w:val="22"/>
        </w:rPr>
        <w:t>просторима</w:t>
      </w:r>
      <w:proofErr w:type="spellEnd"/>
      <w:r w:rsidRPr="00C23BAC">
        <w:rPr>
          <w:szCs w:val="22"/>
        </w:rPr>
        <w:t xml:space="preserve"> </w:t>
      </w:r>
      <w:proofErr w:type="spellStart"/>
      <w:r w:rsidRPr="00C23BAC">
        <w:rPr>
          <w:szCs w:val="22"/>
        </w:rPr>
        <w:t>вишепородичног</w:t>
      </w:r>
      <w:proofErr w:type="spellEnd"/>
      <w:r w:rsidRPr="00C23BAC">
        <w:rPr>
          <w:szCs w:val="22"/>
        </w:rPr>
        <w:t xml:space="preserve"> </w:t>
      </w:r>
      <w:proofErr w:type="spellStart"/>
      <w:r w:rsidRPr="00C23BAC">
        <w:rPr>
          <w:szCs w:val="22"/>
        </w:rPr>
        <w:t>становања</w:t>
      </w:r>
      <w:proofErr w:type="spellEnd"/>
      <w:r w:rsidRPr="00C23BAC">
        <w:rPr>
          <w:szCs w:val="22"/>
        </w:rPr>
        <w:t xml:space="preserve"> </w:t>
      </w:r>
      <w:proofErr w:type="spellStart"/>
      <w:r w:rsidRPr="00C23BAC">
        <w:rPr>
          <w:szCs w:val="22"/>
        </w:rPr>
        <w:t>радити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кабловску</w:t>
      </w:r>
      <w:proofErr w:type="spellEnd"/>
      <w:r w:rsidRPr="00C23BAC">
        <w:rPr>
          <w:szCs w:val="22"/>
        </w:rPr>
        <w:t xml:space="preserve">, а у </w:t>
      </w:r>
      <w:proofErr w:type="spellStart"/>
      <w:r w:rsidRPr="00C23BAC">
        <w:rPr>
          <w:szCs w:val="22"/>
        </w:rPr>
        <w:t>просторима</w:t>
      </w:r>
      <w:proofErr w:type="spellEnd"/>
      <w:r w:rsidRPr="00C23BAC">
        <w:rPr>
          <w:szCs w:val="22"/>
        </w:rPr>
        <w:t xml:space="preserve"> </w:t>
      </w:r>
      <w:proofErr w:type="spellStart"/>
      <w:r w:rsidRPr="00C23BAC">
        <w:rPr>
          <w:szCs w:val="22"/>
        </w:rPr>
        <w:t>породичног</w:t>
      </w:r>
      <w:proofErr w:type="spellEnd"/>
      <w:r w:rsidRPr="00C23BAC">
        <w:rPr>
          <w:szCs w:val="22"/>
        </w:rPr>
        <w:t xml:space="preserve"> и </w:t>
      </w:r>
      <w:proofErr w:type="spellStart"/>
      <w:r w:rsidRPr="00C23BAC">
        <w:rPr>
          <w:szCs w:val="22"/>
        </w:rPr>
        <w:t>вишепородичног</w:t>
      </w:r>
      <w:proofErr w:type="spellEnd"/>
      <w:r w:rsidRPr="00C23BAC">
        <w:rPr>
          <w:szCs w:val="22"/>
        </w:rPr>
        <w:t xml:space="preserve"> </w:t>
      </w:r>
      <w:proofErr w:type="spellStart"/>
      <w:r w:rsidRPr="00C23BAC">
        <w:rPr>
          <w:szCs w:val="22"/>
        </w:rPr>
        <w:t>становања</w:t>
      </w:r>
      <w:proofErr w:type="spellEnd"/>
      <w:r w:rsidRPr="00C23BAC">
        <w:rPr>
          <w:szCs w:val="22"/>
        </w:rPr>
        <w:t xml:space="preserve"> </w:t>
      </w:r>
      <w:proofErr w:type="spellStart"/>
      <w:r w:rsidRPr="00C23BAC">
        <w:rPr>
          <w:szCs w:val="22"/>
        </w:rPr>
        <w:t>средње</w:t>
      </w:r>
      <w:proofErr w:type="spellEnd"/>
      <w:r w:rsidRPr="00C23BAC">
        <w:rPr>
          <w:szCs w:val="22"/>
        </w:rPr>
        <w:t xml:space="preserve"> </w:t>
      </w:r>
      <w:proofErr w:type="spellStart"/>
      <w:r w:rsidRPr="00C23BAC">
        <w:rPr>
          <w:szCs w:val="22"/>
        </w:rPr>
        <w:t>густине</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надземна</w:t>
      </w:r>
      <w:proofErr w:type="spellEnd"/>
      <w:r w:rsidRPr="00C23BAC">
        <w:rPr>
          <w:szCs w:val="22"/>
        </w:rPr>
        <w:t xml:space="preserve"> и </w:t>
      </w:r>
      <w:proofErr w:type="spellStart"/>
      <w:r w:rsidRPr="00C23BAC">
        <w:rPr>
          <w:szCs w:val="22"/>
        </w:rPr>
        <w:t>кабловска</w:t>
      </w:r>
      <w:proofErr w:type="spellEnd"/>
      <w:r w:rsidRPr="00C23BAC">
        <w:rPr>
          <w:szCs w:val="22"/>
        </w:rPr>
        <w:t xml:space="preserve">. </w:t>
      </w:r>
      <w:proofErr w:type="spellStart"/>
      <w:r w:rsidRPr="00C23BAC">
        <w:rPr>
          <w:szCs w:val="22"/>
        </w:rPr>
        <w:t>Прикључење</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вршити</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техничким</w:t>
      </w:r>
      <w:proofErr w:type="spellEnd"/>
      <w:r w:rsidRPr="00C23BAC">
        <w:rPr>
          <w:szCs w:val="22"/>
        </w:rPr>
        <w:t xml:space="preserve"> </w:t>
      </w:r>
      <w:proofErr w:type="spellStart"/>
      <w:r w:rsidRPr="00C23BAC">
        <w:rPr>
          <w:szCs w:val="22"/>
        </w:rPr>
        <w:t>препорукама</w:t>
      </w:r>
      <w:proofErr w:type="spellEnd"/>
      <w:r w:rsidRPr="00C23BAC">
        <w:rPr>
          <w:szCs w:val="22"/>
        </w:rPr>
        <w:t xml:space="preserve"> ТП 13 и ТП 13а, ЕД </w:t>
      </w:r>
      <w:proofErr w:type="spellStart"/>
      <w:r w:rsidRPr="00C23BAC">
        <w:rPr>
          <w:szCs w:val="22"/>
        </w:rPr>
        <w:t>Србије</w:t>
      </w:r>
      <w:proofErr w:type="spellEnd"/>
      <w:r w:rsidRPr="00C23BAC">
        <w:rPr>
          <w:szCs w:val="22"/>
        </w:rPr>
        <w:t>.</w:t>
      </w:r>
    </w:p>
    <w:p w14:paraId="4900DF97" w14:textId="77777777" w:rsidR="00D930B3" w:rsidRPr="00C23BAC" w:rsidRDefault="00D930B3" w:rsidP="00D930B3">
      <w:pPr>
        <w:jc w:val="both"/>
        <w:rPr>
          <w:szCs w:val="22"/>
        </w:rPr>
      </w:pPr>
      <w:proofErr w:type="spellStart"/>
      <w:r w:rsidRPr="00C23BAC">
        <w:rPr>
          <w:szCs w:val="22"/>
        </w:rPr>
        <w:t>Како</w:t>
      </w:r>
      <w:proofErr w:type="spellEnd"/>
      <w:r w:rsidRPr="00C23BAC">
        <w:rPr>
          <w:szCs w:val="22"/>
        </w:rPr>
        <w:t xml:space="preserve"> </w:t>
      </w:r>
      <w:proofErr w:type="spellStart"/>
      <w:r w:rsidRPr="00C23BAC">
        <w:rPr>
          <w:szCs w:val="22"/>
        </w:rPr>
        <w:t>објекти</w:t>
      </w:r>
      <w:proofErr w:type="spellEnd"/>
      <w:r w:rsidRPr="00C23BAC">
        <w:rPr>
          <w:szCs w:val="22"/>
        </w:rPr>
        <w:t xml:space="preserve"> </w:t>
      </w:r>
      <w:proofErr w:type="spellStart"/>
      <w:r w:rsidRPr="00C23BAC">
        <w:rPr>
          <w:szCs w:val="22"/>
        </w:rPr>
        <w:t>трафостаница</w:t>
      </w:r>
      <w:proofErr w:type="spellEnd"/>
      <w:r w:rsidRPr="00C23BAC">
        <w:rPr>
          <w:szCs w:val="22"/>
        </w:rPr>
        <w:t xml:space="preserve"> 10/0,4kV и </w:t>
      </w:r>
      <w:proofErr w:type="spellStart"/>
      <w:r w:rsidRPr="00C23BAC">
        <w:rPr>
          <w:szCs w:val="22"/>
        </w:rPr>
        <w:t>водови</w:t>
      </w:r>
      <w:proofErr w:type="spellEnd"/>
      <w:r w:rsidRPr="00C23BAC">
        <w:rPr>
          <w:szCs w:val="22"/>
        </w:rPr>
        <w:t xml:space="preserve"> </w:t>
      </w:r>
      <w:proofErr w:type="spellStart"/>
      <w:r w:rsidRPr="00C23BAC">
        <w:rPr>
          <w:szCs w:val="22"/>
        </w:rPr>
        <w:t>напонског</w:t>
      </w:r>
      <w:proofErr w:type="spellEnd"/>
      <w:r w:rsidRPr="00C23BAC">
        <w:rPr>
          <w:szCs w:val="22"/>
        </w:rPr>
        <w:t xml:space="preserve"> </w:t>
      </w:r>
      <w:proofErr w:type="spellStart"/>
      <w:r w:rsidRPr="00C23BAC">
        <w:rPr>
          <w:szCs w:val="22"/>
        </w:rPr>
        <w:t>нивоа</w:t>
      </w:r>
      <w:proofErr w:type="spellEnd"/>
      <w:r w:rsidRPr="00C23BAC">
        <w:rPr>
          <w:szCs w:val="22"/>
        </w:rPr>
        <w:t xml:space="preserve"> 10(20)kV </w:t>
      </w:r>
      <w:proofErr w:type="spellStart"/>
      <w:r w:rsidRPr="00C23BAC">
        <w:rPr>
          <w:szCs w:val="22"/>
        </w:rPr>
        <w:t>спадају</w:t>
      </w:r>
      <w:proofErr w:type="spellEnd"/>
      <w:r w:rsidRPr="00C23BAC">
        <w:rPr>
          <w:szCs w:val="22"/>
        </w:rPr>
        <w:t xml:space="preserve"> у </w:t>
      </w:r>
      <w:proofErr w:type="spellStart"/>
      <w:r w:rsidRPr="00C23BAC">
        <w:rPr>
          <w:szCs w:val="22"/>
        </w:rPr>
        <w:t>објекте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које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издаје</w:t>
      </w:r>
      <w:proofErr w:type="spellEnd"/>
      <w:r w:rsidRPr="00C23BAC">
        <w:rPr>
          <w:szCs w:val="22"/>
        </w:rPr>
        <w:t xml:space="preserve"> </w:t>
      </w:r>
      <w:proofErr w:type="spellStart"/>
      <w:r w:rsidRPr="00C23BAC">
        <w:rPr>
          <w:szCs w:val="22"/>
        </w:rPr>
        <w:t>грађевинска</w:t>
      </w:r>
      <w:proofErr w:type="spellEnd"/>
      <w:r w:rsidRPr="00C23BAC">
        <w:rPr>
          <w:szCs w:val="22"/>
        </w:rPr>
        <w:t xml:space="preserve"> </w:t>
      </w:r>
      <w:proofErr w:type="spellStart"/>
      <w:r w:rsidRPr="00C23BAC">
        <w:rPr>
          <w:szCs w:val="22"/>
        </w:rPr>
        <w:t>дозвола</w:t>
      </w:r>
      <w:proofErr w:type="spellEnd"/>
      <w:r w:rsidRPr="00C23BAC">
        <w:rPr>
          <w:szCs w:val="22"/>
        </w:rPr>
        <w:t xml:space="preserve"> (</w:t>
      </w:r>
      <w:proofErr w:type="spellStart"/>
      <w:r w:rsidRPr="00C23BAC">
        <w:rPr>
          <w:szCs w:val="22"/>
        </w:rPr>
        <w:t>члан</w:t>
      </w:r>
      <w:proofErr w:type="spellEnd"/>
      <w:r w:rsidRPr="00C23BAC">
        <w:rPr>
          <w:szCs w:val="22"/>
        </w:rPr>
        <w:t xml:space="preserve">. 145. </w:t>
      </w:r>
      <w:proofErr w:type="spellStart"/>
      <w:r w:rsidRPr="00C23BAC">
        <w:rPr>
          <w:szCs w:val="22"/>
        </w:rPr>
        <w:t>Закона</w:t>
      </w:r>
      <w:proofErr w:type="spellEnd"/>
      <w:r w:rsidRPr="00C23BAC">
        <w:rPr>
          <w:szCs w:val="22"/>
        </w:rPr>
        <w:t xml:space="preserve">), </w:t>
      </w:r>
      <w:proofErr w:type="spellStart"/>
      <w:r w:rsidRPr="00C23BAC">
        <w:rPr>
          <w:szCs w:val="22"/>
        </w:rPr>
        <w:t>већ</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радови</w:t>
      </w:r>
      <w:proofErr w:type="spellEnd"/>
      <w:r w:rsidRPr="00C23BAC">
        <w:rPr>
          <w:szCs w:val="22"/>
        </w:rPr>
        <w:t xml:space="preserve"> </w:t>
      </w:r>
      <w:proofErr w:type="spellStart"/>
      <w:r w:rsidRPr="00C23BAC">
        <w:rPr>
          <w:szCs w:val="22"/>
        </w:rPr>
        <w:t>врше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основу</w:t>
      </w:r>
      <w:proofErr w:type="spellEnd"/>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којим</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одобрава</w:t>
      </w:r>
      <w:proofErr w:type="spellEnd"/>
      <w:r w:rsidRPr="00C23BAC">
        <w:rPr>
          <w:szCs w:val="22"/>
        </w:rPr>
        <w:t xml:space="preserve"> </w:t>
      </w:r>
      <w:proofErr w:type="spellStart"/>
      <w:r w:rsidRPr="00C23BAC">
        <w:rPr>
          <w:szCs w:val="22"/>
        </w:rPr>
        <w:t>извођење</w:t>
      </w:r>
      <w:proofErr w:type="spellEnd"/>
      <w:r w:rsidRPr="00C23BAC">
        <w:rPr>
          <w:szCs w:val="22"/>
        </w:rPr>
        <w:t xml:space="preserve"> </w:t>
      </w:r>
      <w:proofErr w:type="spellStart"/>
      <w:r w:rsidRPr="00C23BAC">
        <w:rPr>
          <w:szCs w:val="22"/>
        </w:rPr>
        <w:t>радова</w:t>
      </w:r>
      <w:proofErr w:type="spellEnd"/>
      <w:r w:rsidRPr="00C23BAC">
        <w:rPr>
          <w:szCs w:val="22"/>
        </w:rPr>
        <w:t xml:space="preserve">, </w:t>
      </w:r>
      <w:proofErr w:type="spellStart"/>
      <w:r w:rsidRPr="00C23BAC">
        <w:rPr>
          <w:szCs w:val="22"/>
        </w:rPr>
        <w:t>то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могуће</w:t>
      </w:r>
      <w:proofErr w:type="spellEnd"/>
      <w:r w:rsidRPr="00C23BAC">
        <w:rPr>
          <w:szCs w:val="22"/>
        </w:rPr>
        <w:t xml:space="preserve"> </w:t>
      </w:r>
      <w:proofErr w:type="spellStart"/>
      <w:r w:rsidRPr="00C23BAC">
        <w:rPr>
          <w:szCs w:val="22"/>
        </w:rPr>
        <w:t>издавање</w:t>
      </w:r>
      <w:proofErr w:type="spellEnd"/>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објекат</w:t>
      </w:r>
      <w:proofErr w:type="spellEnd"/>
      <w:r w:rsidRPr="00C23BAC">
        <w:rPr>
          <w:szCs w:val="22"/>
        </w:rPr>
        <w:t xml:space="preserve"> </w:t>
      </w:r>
      <w:proofErr w:type="spellStart"/>
      <w:r w:rsidRPr="00C23BAC">
        <w:rPr>
          <w:szCs w:val="22"/>
        </w:rPr>
        <w:t>трафостанице</w:t>
      </w:r>
      <w:proofErr w:type="spellEnd"/>
      <w:r w:rsidRPr="00C23BAC">
        <w:rPr>
          <w:szCs w:val="22"/>
        </w:rPr>
        <w:t xml:space="preserve"> и </w:t>
      </w:r>
      <w:proofErr w:type="spellStart"/>
      <w:r w:rsidRPr="00C23BAC">
        <w:rPr>
          <w:szCs w:val="22"/>
        </w:rPr>
        <w:t>за</w:t>
      </w:r>
      <w:proofErr w:type="spellEnd"/>
      <w:r w:rsidRPr="00C23BAC">
        <w:rPr>
          <w:szCs w:val="22"/>
        </w:rPr>
        <w:t xml:space="preserve"> </w:t>
      </w:r>
      <w:proofErr w:type="spellStart"/>
      <w:r w:rsidRPr="00C23BAC">
        <w:rPr>
          <w:szCs w:val="22"/>
        </w:rPr>
        <w:t>деонице</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нису</w:t>
      </w:r>
      <w:proofErr w:type="spellEnd"/>
      <w:r w:rsidRPr="00C23BAC">
        <w:rPr>
          <w:szCs w:val="22"/>
        </w:rPr>
        <w:t xml:space="preserve"> </w:t>
      </w:r>
      <w:proofErr w:type="spellStart"/>
      <w:r w:rsidRPr="00C23BAC">
        <w:rPr>
          <w:szCs w:val="22"/>
        </w:rPr>
        <w:t>дати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графичком</w:t>
      </w:r>
      <w:proofErr w:type="spellEnd"/>
      <w:r w:rsidRPr="00C23BAC">
        <w:rPr>
          <w:szCs w:val="22"/>
        </w:rPr>
        <w:t xml:space="preserve"> </w:t>
      </w:r>
      <w:proofErr w:type="spellStart"/>
      <w:r w:rsidRPr="00C23BAC">
        <w:rPr>
          <w:szCs w:val="22"/>
        </w:rPr>
        <w:t>прилогу</w:t>
      </w:r>
      <w:proofErr w:type="spellEnd"/>
      <w:r w:rsidRPr="00C23BAC">
        <w:rPr>
          <w:szCs w:val="22"/>
        </w:rPr>
        <w:t xml:space="preserve"> </w:t>
      </w:r>
      <w:proofErr w:type="spellStart"/>
      <w:r w:rsidRPr="00C23BAC">
        <w:rPr>
          <w:szCs w:val="22"/>
        </w:rPr>
        <w:t>ако</w:t>
      </w:r>
      <w:proofErr w:type="spellEnd"/>
      <w:r w:rsidRPr="00C23BAC">
        <w:rPr>
          <w:szCs w:val="22"/>
        </w:rPr>
        <w:t xml:space="preserve"> </w:t>
      </w:r>
      <w:proofErr w:type="spellStart"/>
      <w:r w:rsidRPr="00C23BAC">
        <w:rPr>
          <w:szCs w:val="22"/>
        </w:rPr>
        <w:t>инвеститор</w:t>
      </w:r>
      <w:proofErr w:type="spellEnd"/>
      <w:r w:rsidRPr="00C23BAC">
        <w:rPr>
          <w:szCs w:val="22"/>
        </w:rPr>
        <w:t xml:space="preserve"> </w:t>
      </w:r>
      <w:proofErr w:type="spellStart"/>
      <w:r w:rsidRPr="00C23BAC">
        <w:rPr>
          <w:szCs w:val="22"/>
        </w:rPr>
        <w:t>обезбеди</w:t>
      </w:r>
      <w:proofErr w:type="spellEnd"/>
      <w:r w:rsidRPr="00C23BAC">
        <w:rPr>
          <w:szCs w:val="22"/>
        </w:rPr>
        <w:t xml:space="preserve"> </w:t>
      </w:r>
      <w:proofErr w:type="spellStart"/>
      <w:r w:rsidRPr="00C23BAC">
        <w:rPr>
          <w:szCs w:val="22"/>
        </w:rPr>
        <w:t>документацију</w:t>
      </w:r>
      <w:proofErr w:type="spellEnd"/>
      <w:r w:rsidRPr="00C23BAC">
        <w:rPr>
          <w:szCs w:val="22"/>
        </w:rPr>
        <w:t xml:space="preserve"> </w:t>
      </w:r>
      <w:proofErr w:type="spellStart"/>
      <w:r w:rsidRPr="00C23BAC">
        <w:rPr>
          <w:szCs w:val="22"/>
        </w:rPr>
        <w:t>предвиђену</w:t>
      </w:r>
      <w:proofErr w:type="spellEnd"/>
      <w:r w:rsidRPr="00C23BAC">
        <w:rPr>
          <w:szCs w:val="22"/>
        </w:rPr>
        <w:t xml:space="preserve"> </w:t>
      </w:r>
      <w:proofErr w:type="spellStart"/>
      <w:r w:rsidRPr="00C23BAC">
        <w:rPr>
          <w:szCs w:val="22"/>
        </w:rPr>
        <w:t>чланом</w:t>
      </w:r>
      <w:proofErr w:type="spellEnd"/>
      <w:r w:rsidRPr="00C23BAC">
        <w:rPr>
          <w:szCs w:val="22"/>
        </w:rPr>
        <w:t xml:space="preserve"> 145. </w:t>
      </w:r>
      <w:proofErr w:type="spellStart"/>
      <w:r w:rsidRPr="00C23BAC">
        <w:rPr>
          <w:szCs w:val="22"/>
        </w:rPr>
        <w:t>Закона</w:t>
      </w:r>
      <w:proofErr w:type="spellEnd"/>
      <w:r w:rsidRPr="00C23BAC">
        <w:rPr>
          <w:szCs w:val="22"/>
        </w:rPr>
        <w:t>.</w:t>
      </w:r>
    </w:p>
    <w:p w14:paraId="418E85DD" w14:textId="77777777" w:rsidR="00D930B3" w:rsidRPr="00C23BAC" w:rsidRDefault="00D930B3" w:rsidP="00D930B3">
      <w:pPr>
        <w:jc w:val="both"/>
        <w:rPr>
          <w:szCs w:val="22"/>
        </w:rPr>
      </w:pPr>
      <w:proofErr w:type="spellStart"/>
      <w:r w:rsidRPr="00C23BAC">
        <w:rPr>
          <w:szCs w:val="22"/>
        </w:rPr>
        <w:t>Концепција</w:t>
      </w:r>
      <w:proofErr w:type="spellEnd"/>
      <w:r w:rsidRPr="00C23BAC">
        <w:rPr>
          <w:szCs w:val="22"/>
        </w:rPr>
        <w:t xml:space="preserve"> </w:t>
      </w:r>
      <w:proofErr w:type="spellStart"/>
      <w:r w:rsidRPr="00C23BAC">
        <w:rPr>
          <w:szCs w:val="22"/>
        </w:rPr>
        <w:t>развоја</w:t>
      </w:r>
      <w:proofErr w:type="spellEnd"/>
      <w:r w:rsidRPr="00C23BAC">
        <w:rPr>
          <w:szCs w:val="22"/>
        </w:rPr>
        <w:t xml:space="preserve"> </w:t>
      </w:r>
      <w:proofErr w:type="spellStart"/>
      <w:r w:rsidRPr="00C23BAC">
        <w:rPr>
          <w:szCs w:val="22"/>
        </w:rPr>
        <w:t>енергетске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континуирано</w:t>
      </w:r>
      <w:proofErr w:type="spellEnd"/>
      <w:r w:rsidRPr="00C23BAC">
        <w:rPr>
          <w:szCs w:val="22"/>
        </w:rPr>
        <w:t xml:space="preserve">, </w:t>
      </w:r>
      <w:proofErr w:type="spellStart"/>
      <w:r w:rsidRPr="00C23BAC">
        <w:rPr>
          <w:szCs w:val="22"/>
        </w:rPr>
        <w:t>поуздано</w:t>
      </w:r>
      <w:proofErr w:type="spellEnd"/>
      <w:r w:rsidRPr="00C23BAC">
        <w:rPr>
          <w:szCs w:val="22"/>
        </w:rPr>
        <w:t xml:space="preserve"> и </w:t>
      </w:r>
      <w:proofErr w:type="spellStart"/>
      <w:r w:rsidRPr="00C23BAC">
        <w:rPr>
          <w:szCs w:val="22"/>
        </w:rPr>
        <w:t>рационално</w:t>
      </w:r>
      <w:proofErr w:type="spellEnd"/>
      <w:r w:rsidRPr="00C23BAC">
        <w:rPr>
          <w:szCs w:val="22"/>
        </w:rPr>
        <w:t xml:space="preserve"> </w:t>
      </w:r>
      <w:proofErr w:type="spellStart"/>
      <w:r w:rsidRPr="00C23BAC">
        <w:rPr>
          <w:szCs w:val="22"/>
        </w:rPr>
        <w:t>напајање</w:t>
      </w:r>
      <w:proofErr w:type="spellEnd"/>
      <w:r w:rsidRPr="00C23BAC">
        <w:rPr>
          <w:szCs w:val="22"/>
        </w:rPr>
        <w:t xml:space="preserve"> </w:t>
      </w:r>
      <w:proofErr w:type="spellStart"/>
      <w:r w:rsidRPr="00C23BAC">
        <w:rPr>
          <w:szCs w:val="22"/>
        </w:rPr>
        <w:t>електричном</w:t>
      </w:r>
      <w:proofErr w:type="spellEnd"/>
      <w:r w:rsidRPr="00C23BAC">
        <w:rPr>
          <w:szCs w:val="22"/>
        </w:rPr>
        <w:t xml:space="preserve"> </w:t>
      </w:r>
      <w:proofErr w:type="spellStart"/>
      <w:r w:rsidRPr="00C23BAC">
        <w:rPr>
          <w:szCs w:val="22"/>
        </w:rPr>
        <w:t>енергијом</w:t>
      </w:r>
      <w:proofErr w:type="spellEnd"/>
      <w:r w:rsidRPr="00C23BAC">
        <w:rPr>
          <w:szCs w:val="22"/>
        </w:rPr>
        <w:t xml:space="preserve"> </w:t>
      </w:r>
      <w:proofErr w:type="spellStart"/>
      <w:r w:rsidRPr="00C23BAC">
        <w:rPr>
          <w:szCs w:val="22"/>
        </w:rPr>
        <w:t>уз</w:t>
      </w:r>
      <w:proofErr w:type="spellEnd"/>
      <w:r w:rsidRPr="00C23BAC">
        <w:rPr>
          <w:szCs w:val="22"/>
        </w:rPr>
        <w:t xml:space="preserve"> </w:t>
      </w:r>
      <w:proofErr w:type="spellStart"/>
      <w:r w:rsidRPr="00C23BAC">
        <w:rPr>
          <w:szCs w:val="22"/>
        </w:rPr>
        <w:t>примену</w:t>
      </w:r>
      <w:proofErr w:type="spellEnd"/>
      <w:r w:rsidRPr="00C23BAC">
        <w:rPr>
          <w:szCs w:val="22"/>
        </w:rPr>
        <w:t xml:space="preserve"> </w:t>
      </w:r>
      <w:proofErr w:type="spellStart"/>
      <w:r w:rsidRPr="00C23BAC">
        <w:rPr>
          <w:szCs w:val="22"/>
        </w:rPr>
        <w:t>савремених</w:t>
      </w:r>
      <w:proofErr w:type="spellEnd"/>
      <w:r w:rsidRPr="00C23BAC">
        <w:rPr>
          <w:szCs w:val="22"/>
        </w:rPr>
        <w:t xml:space="preserve"> </w:t>
      </w:r>
      <w:proofErr w:type="spellStart"/>
      <w:r w:rsidRPr="00C23BAC">
        <w:rPr>
          <w:szCs w:val="22"/>
        </w:rPr>
        <w:t>решења</w:t>
      </w:r>
      <w:proofErr w:type="spellEnd"/>
      <w:r w:rsidRPr="00C23BAC">
        <w:rPr>
          <w:szCs w:val="22"/>
        </w:rPr>
        <w:t xml:space="preserve"> и </w:t>
      </w:r>
      <w:proofErr w:type="spellStart"/>
      <w:r w:rsidRPr="00C23BAC">
        <w:rPr>
          <w:szCs w:val="22"/>
        </w:rPr>
        <w:t>модернизацију</w:t>
      </w:r>
      <w:proofErr w:type="spellEnd"/>
      <w:r w:rsidRPr="00C23BAC">
        <w:rPr>
          <w:szCs w:val="22"/>
        </w:rPr>
        <w:t xml:space="preserve"> </w:t>
      </w:r>
      <w:proofErr w:type="spellStart"/>
      <w:r w:rsidRPr="00C23BAC">
        <w:rPr>
          <w:szCs w:val="22"/>
        </w:rPr>
        <w:t>постојећег</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преноса</w:t>
      </w:r>
      <w:proofErr w:type="spellEnd"/>
      <w:r w:rsidRPr="00C23BAC">
        <w:rPr>
          <w:szCs w:val="22"/>
        </w:rPr>
        <w:t xml:space="preserve"> и </w:t>
      </w:r>
      <w:proofErr w:type="spellStart"/>
      <w:r w:rsidRPr="00C23BAC">
        <w:rPr>
          <w:szCs w:val="22"/>
        </w:rPr>
        <w:t>дистрибуције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и </w:t>
      </w:r>
      <w:proofErr w:type="spellStart"/>
      <w:r w:rsidRPr="00C23BAC">
        <w:rPr>
          <w:szCs w:val="22"/>
        </w:rPr>
        <w:t>интензивнијем</w:t>
      </w:r>
      <w:proofErr w:type="spellEnd"/>
      <w:r w:rsidRPr="00C23BAC">
        <w:rPr>
          <w:szCs w:val="22"/>
        </w:rPr>
        <w:t xml:space="preserve"> </w:t>
      </w:r>
      <w:proofErr w:type="spellStart"/>
      <w:r w:rsidRPr="00C23BAC">
        <w:rPr>
          <w:szCs w:val="22"/>
        </w:rPr>
        <w:t>коришћењу</w:t>
      </w:r>
      <w:proofErr w:type="spellEnd"/>
      <w:r w:rsidRPr="00C23BAC">
        <w:rPr>
          <w:szCs w:val="22"/>
        </w:rPr>
        <w:t xml:space="preserve"> </w:t>
      </w:r>
      <w:proofErr w:type="spellStart"/>
      <w:r w:rsidRPr="00C23BAC">
        <w:rPr>
          <w:szCs w:val="22"/>
        </w:rPr>
        <w:t>обновљивих</w:t>
      </w:r>
      <w:proofErr w:type="spellEnd"/>
      <w:r w:rsidRPr="00C23BAC">
        <w:rPr>
          <w:szCs w:val="22"/>
        </w:rPr>
        <w:t xml:space="preserve"> </w:t>
      </w:r>
      <w:proofErr w:type="spellStart"/>
      <w:r w:rsidRPr="00C23BAC">
        <w:rPr>
          <w:szCs w:val="22"/>
        </w:rPr>
        <w:t>извора</w:t>
      </w:r>
      <w:proofErr w:type="spellEnd"/>
      <w:r w:rsidRPr="00C23BAC">
        <w:rPr>
          <w:szCs w:val="22"/>
        </w:rPr>
        <w:t xml:space="preserve"> </w:t>
      </w:r>
      <w:proofErr w:type="spellStart"/>
      <w:r w:rsidRPr="00C23BAC">
        <w:rPr>
          <w:szCs w:val="22"/>
        </w:rPr>
        <w:t>енергије</w:t>
      </w:r>
      <w:proofErr w:type="spellEnd"/>
      <w:r w:rsidRPr="00C23BAC">
        <w:rPr>
          <w:szCs w:val="22"/>
        </w:rPr>
        <w:t>.</w:t>
      </w:r>
    </w:p>
    <w:p w14:paraId="13B2393E" w14:textId="77777777" w:rsidR="00D930B3" w:rsidRPr="00C23BAC" w:rsidRDefault="00D930B3" w:rsidP="00D930B3">
      <w:pPr>
        <w:spacing w:before="120"/>
        <w:jc w:val="both"/>
        <w:rPr>
          <w:b/>
          <w:i/>
          <w:szCs w:val="22"/>
        </w:rPr>
      </w:pPr>
      <w:proofErr w:type="spellStart"/>
      <w:r w:rsidRPr="00C23BAC">
        <w:rPr>
          <w:b/>
          <w:i/>
          <w:szCs w:val="22"/>
        </w:rPr>
        <w:t>Oбновљиви</w:t>
      </w:r>
      <w:proofErr w:type="spellEnd"/>
      <w:r w:rsidRPr="00C23BAC">
        <w:rPr>
          <w:b/>
          <w:i/>
          <w:szCs w:val="22"/>
        </w:rPr>
        <w:t xml:space="preserve"> </w:t>
      </w:r>
      <w:proofErr w:type="spellStart"/>
      <w:r w:rsidRPr="00C23BAC">
        <w:rPr>
          <w:b/>
          <w:i/>
          <w:szCs w:val="22"/>
        </w:rPr>
        <w:t>извори</w:t>
      </w:r>
      <w:proofErr w:type="spellEnd"/>
      <w:r w:rsidRPr="00C23BAC">
        <w:rPr>
          <w:b/>
          <w:i/>
          <w:szCs w:val="22"/>
        </w:rPr>
        <w:t xml:space="preserve"> </w:t>
      </w:r>
      <w:proofErr w:type="spellStart"/>
      <w:r w:rsidRPr="00C23BAC">
        <w:rPr>
          <w:b/>
          <w:i/>
          <w:szCs w:val="22"/>
        </w:rPr>
        <w:t>енергије</w:t>
      </w:r>
      <w:proofErr w:type="spellEnd"/>
    </w:p>
    <w:p w14:paraId="374ABDB7" w14:textId="77777777" w:rsidR="00D930B3" w:rsidRPr="00C23BAC" w:rsidRDefault="00D930B3" w:rsidP="00D930B3">
      <w:pPr>
        <w:jc w:val="both"/>
        <w:rPr>
          <w:szCs w:val="22"/>
        </w:rPr>
      </w:pPr>
      <w:proofErr w:type="spellStart"/>
      <w:r w:rsidRPr="00C23BAC">
        <w:rPr>
          <w:szCs w:val="22"/>
        </w:rPr>
        <w:lastRenderedPageBreak/>
        <w:t>Коришћење</w:t>
      </w:r>
      <w:proofErr w:type="spellEnd"/>
      <w:r w:rsidRPr="00C23BAC">
        <w:rPr>
          <w:szCs w:val="22"/>
        </w:rPr>
        <w:t xml:space="preserve"> </w:t>
      </w:r>
      <w:proofErr w:type="spellStart"/>
      <w:r w:rsidRPr="00C23BAC">
        <w:rPr>
          <w:szCs w:val="22"/>
        </w:rPr>
        <w:t>обновљивих</w:t>
      </w:r>
      <w:proofErr w:type="spellEnd"/>
      <w:r w:rsidRPr="00C23BAC">
        <w:rPr>
          <w:szCs w:val="22"/>
        </w:rPr>
        <w:t xml:space="preserve"> </w:t>
      </w:r>
      <w:proofErr w:type="spellStart"/>
      <w:r w:rsidRPr="00C23BAC">
        <w:rPr>
          <w:szCs w:val="22"/>
        </w:rPr>
        <w:t>извора</w:t>
      </w:r>
      <w:proofErr w:type="spellEnd"/>
      <w:r w:rsidRPr="00C23BAC">
        <w:rPr>
          <w:szCs w:val="22"/>
        </w:rPr>
        <w:t xml:space="preserve"> </w:t>
      </w:r>
      <w:proofErr w:type="spellStart"/>
      <w:r w:rsidRPr="00C23BAC">
        <w:rPr>
          <w:szCs w:val="22"/>
        </w:rPr>
        <w:t>електричне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w:t>
      </w:r>
      <w:proofErr w:type="spellStart"/>
      <w:r w:rsidRPr="00C23BAC">
        <w:rPr>
          <w:szCs w:val="22"/>
        </w:rPr>
        <w:t>условљено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пре</w:t>
      </w:r>
      <w:proofErr w:type="spellEnd"/>
      <w:r w:rsidRPr="00C23BAC">
        <w:rPr>
          <w:szCs w:val="22"/>
        </w:rPr>
        <w:t xml:space="preserve"> </w:t>
      </w:r>
      <w:proofErr w:type="spellStart"/>
      <w:r w:rsidRPr="00C23BAC">
        <w:rPr>
          <w:szCs w:val="22"/>
        </w:rPr>
        <w:t>свега</w:t>
      </w:r>
      <w:proofErr w:type="spellEnd"/>
      <w:r w:rsidRPr="00C23BAC">
        <w:rPr>
          <w:szCs w:val="22"/>
        </w:rPr>
        <w:t xml:space="preserve"> </w:t>
      </w:r>
      <w:proofErr w:type="spellStart"/>
      <w:r w:rsidRPr="00C23BAC">
        <w:rPr>
          <w:szCs w:val="22"/>
        </w:rPr>
        <w:t>локацијом</w:t>
      </w:r>
      <w:proofErr w:type="spellEnd"/>
      <w:r w:rsidRPr="00C23BAC">
        <w:rPr>
          <w:szCs w:val="22"/>
        </w:rPr>
        <w:t xml:space="preserve"> и </w:t>
      </w:r>
      <w:proofErr w:type="spellStart"/>
      <w:r w:rsidRPr="00C23BAC">
        <w:rPr>
          <w:szCs w:val="22"/>
        </w:rPr>
        <w:t>економском</w:t>
      </w:r>
      <w:proofErr w:type="spellEnd"/>
      <w:r w:rsidRPr="00C23BAC">
        <w:rPr>
          <w:szCs w:val="22"/>
        </w:rPr>
        <w:t xml:space="preserve"> </w:t>
      </w:r>
      <w:proofErr w:type="spellStart"/>
      <w:r w:rsidRPr="00C23BAC">
        <w:rPr>
          <w:szCs w:val="22"/>
        </w:rPr>
        <w:t>исплативошћу</w:t>
      </w:r>
      <w:proofErr w:type="spellEnd"/>
      <w:r w:rsidRPr="00C23BAC">
        <w:rPr>
          <w:szCs w:val="22"/>
        </w:rPr>
        <w:t xml:space="preserve"> </w:t>
      </w:r>
      <w:proofErr w:type="spellStart"/>
      <w:r w:rsidRPr="00C23BAC">
        <w:rPr>
          <w:szCs w:val="22"/>
        </w:rPr>
        <w:t>транспорта</w:t>
      </w:r>
      <w:proofErr w:type="spellEnd"/>
      <w:r w:rsidRPr="00C23BAC">
        <w:rPr>
          <w:szCs w:val="22"/>
        </w:rPr>
        <w:t xml:space="preserve"> </w:t>
      </w:r>
      <w:proofErr w:type="spellStart"/>
      <w:r w:rsidRPr="00C23BAC">
        <w:rPr>
          <w:szCs w:val="22"/>
        </w:rPr>
        <w:t>те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потрошача</w:t>
      </w:r>
      <w:proofErr w:type="spellEnd"/>
      <w:r w:rsidRPr="00C23BAC">
        <w:rPr>
          <w:szCs w:val="22"/>
        </w:rPr>
        <w:t xml:space="preserve">. </w:t>
      </w:r>
      <w:proofErr w:type="spellStart"/>
      <w:r w:rsidRPr="00C23BAC">
        <w:rPr>
          <w:szCs w:val="22"/>
        </w:rPr>
        <w:t>Подручје</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спада</w:t>
      </w:r>
      <w:proofErr w:type="spellEnd"/>
      <w:r w:rsidRPr="00C23BAC">
        <w:rPr>
          <w:szCs w:val="22"/>
        </w:rPr>
        <w:t xml:space="preserve"> у </w:t>
      </w:r>
      <w:proofErr w:type="spellStart"/>
      <w:r w:rsidRPr="00C23BAC">
        <w:rPr>
          <w:szCs w:val="22"/>
        </w:rPr>
        <w:t>подручја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великим</w:t>
      </w:r>
      <w:proofErr w:type="spellEnd"/>
      <w:r w:rsidRPr="00C23BAC">
        <w:rPr>
          <w:szCs w:val="22"/>
        </w:rPr>
        <w:t xml:space="preserve"> </w:t>
      </w:r>
      <w:proofErr w:type="spellStart"/>
      <w:r w:rsidRPr="00C23BAC">
        <w:rPr>
          <w:szCs w:val="22"/>
        </w:rPr>
        <w:t>бројем</w:t>
      </w:r>
      <w:proofErr w:type="spellEnd"/>
      <w:r w:rsidRPr="00C23BAC">
        <w:rPr>
          <w:szCs w:val="22"/>
        </w:rPr>
        <w:t xml:space="preserve"> </w:t>
      </w:r>
      <w:proofErr w:type="spellStart"/>
      <w:r w:rsidRPr="00C23BAC">
        <w:rPr>
          <w:szCs w:val="22"/>
        </w:rPr>
        <w:t>сунчаних</w:t>
      </w:r>
      <w:proofErr w:type="spellEnd"/>
      <w:r w:rsidRPr="00C23BAC">
        <w:rPr>
          <w:szCs w:val="22"/>
        </w:rPr>
        <w:t xml:space="preserve"> </w:t>
      </w:r>
      <w:proofErr w:type="spellStart"/>
      <w:r w:rsidRPr="00C23BAC">
        <w:rPr>
          <w:szCs w:val="22"/>
        </w:rPr>
        <w:t>дана</w:t>
      </w:r>
      <w:proofErr w:type="spellEnd"/>
      <w:r w:rsidRPr="00C23BAC">
        <w:rPr>
          <w:szCs w:val="22"/>
        </w:rPr>
        <w:t xml:space="preserve"> у </w:t>
      </w:r>
      <w:proofErr w:type="spellStart"/>
      <w:r w:rsidRPr="00C23BAC">
        <w:rPr>
          <w:szCs w:val="22"/>
        </w:rPr>
        <w:t>току</w:t>
      </w:r>
      <w:proofErr w:type="spellEnd"/>
      <w:r w:rsidRPr="00C23BAC">
        <w:rPr>
          <w:szCs w:val="22"/>
        </w:rPr>
        <w:t xml:space="preserve"> </w:t>
      </w:r>
      <w:proofErr w:type="spellStart"/>
      <w:r w:rsidRPr="00C23BAC">
        <w:rPr>
          <w:szCs w:val="22"/>
        </w:rPr>
        <w:t>године</w:t>
      </w:r>
      <w:proofErr w:type="spellEnd"/>
      <w:r w:rsidRPr="00C23BAC">
        <w:rPr>
          <w:szCs w:val="22"/>
        </w:rPr>
        <w:t xml:space="preserve"> и </w:t>
      </w:r>
      <w:proofErr w:type="spellStart"/>
      <w:r w:rsidRPr="00C23BAC">
        <w:rPr>
          <w:szCs w:val="22"/>
        </w:rPr>
        <w:t>великом</w:t>
      </w:r>
      <w:proofErr w:type="spellEnd"/>
      <w:r w:rsidRPr="00C23BAC">
        <w:rPr>
          <w:szCs w:val="22"/>
        </w:rPr>
        <w:t xml:space="preserve"> </w:t>
      </w:r>
      <w:proofErr w:type="spellStart"/>
      <w:r w:rsidRPr="00C23BAC">
        <w:rPr>
          <w:szCs w:val="22"/>
        </w:rPr>
        <w:t>просечном</w:t>
      </w:r>
      <w:proofErr w:type="spellEnd"/>
      <w:r w:rsidRPr="00C23BAC">
        <w:rPr>
          <w:szCs w:val="22"/>
        </w:rPr>
        <w:t xml:space="preserve"> </w:t>
      </w:r>
      <w:proofErr w:type="spellStart"/>
      <w:r w:rsidRPr="00C23BAC">
        <w:rPr>
          <w:szCs w:val="22"/>
        </w:rPr>
        <w:t>дневном</w:t>
      </w:r>
      <w:proofErr w:type="spellEnd"/>
      <w:r w:rsidRPr="00C23BAC">
        <w:rPr>
          <w:szCs w:val="22"/>
        </w:rPr>
        <w:t xml:space="preserve"> </w:t>
      </w:r>
      <w:proofErr w:type="spellStart"/>
      <w:r w:rsidRPr="00C23BAC">
        <w:rPr>
          <w:szCs w:val="22"/>
        </w:rPr>
        <w:t>енергијом</w:t>
      </w:r>
      <w:proofErr w:type="spellEnd"/>
      <w:r w:rsidRPr="00C23BAC">
        <w:rPr>
          <w:szCs w:val="22"/>
        </w:rPr>
        <w:t xml:space="preserve"> </w:t>
      </w:r>
      <w:proofErr w:type="spellStart"/>
      <w:r w:rsidRPr="00C23BAC">
        <w:rPr>
          <w:szCs w:val="22"/>
        </w:rPr>
        <w:t>глобалног</w:t>
      </w:r>
      <w:proofErr w:type="spellEnd"/>
      <w:r w:rsidRPr="00C23BAC">
        <w:rPr>
          <w:szCs w:val="22"/>
        </w:rPr>
        <w:t xml:space="preserve"> </w:t>
      </w:r>
      <w:proofErr w:type="spellStart"/>
      <w:r w:rsidRPr="00C23BAC">
        <w:rPr>
          <w:szCs w:val="22"/>
        </w:rPr>
        <w:t>сунчевог</w:t>
      </w:r>
      <w:proofErr w:type="spellEnd"/>
      <w:r w:rsidRPr="00C23BAC">
        <w:rPr>
          <w:szCs w:val="22"/>
        </w:rPr>
        <w:t xml:space="preserve"> </w:t>
      </w:r>
      <w:proofErr w:type="spellStart"/>
      <w:r w:rsidRPr="00C23BAC">
        <w:rPr>
          <w:szCs w:val="22"/>
        </w:rPr>
        <w:t>зрачења</w:t>
      </w:r>
      <w:proofErr w:type="spellEnd"/>
      <w:r w:rsidRPr="00C23BAC">
        <w:rPr>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представља</w:t>
      </w:r>
      <w:proofErr w:type="spellEnd"/>
      <w:r w:rsidRPr="00C23BAC">
        <w:rPr>
          <w:szCs w:val="22"/>
        </w:rPr>
        <w:t xml:space="preserve"> </w:t>
      </w:r>
      <w:proofErr w:type="spellStart"/>
      <w:r w:rsidRPr="00C23BAC">
        <w:rPr>
          <w:szCs w:val="22"/>
        </w:rPr>
        <w:t>велики</w:t>
      </w:r>
      <w:proofErr w:type="spellEnd"/>
      <w:r w:rsidRPr="00C23BAC">
        <w:rPr>
          <w:szCs w:val="22"/>
        </w:rPr>
        <w:t xml:space="preserve"> </w:t>
      </w:r>
      <w:proofErr w:type="spellStart"/>
      <w:r w:rsidRPr="00C23BAC">
        <w:rPr>
          <w:szCs w:val="22"/>
        </w:rPr>
        <w:t>потенцијал</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експлоатацију</w:t>
      </w:r>
      <w:proofErr w:type="spellEnd"/>
      <w:r w:rsidRPr="00C23BAC">
        <w:rPr>
          <w:szCs w:val="22"/>
        </w:rPr>
        <w:t xml:space="preserve"> </w:t>
      </w:r>
      <w:proofErr w:type="spellStart"/>
      <w:r w:rsidRPr="00C23BAC">
        <w:rPr>
          <w:szCs w:val="22"/>
        </w:rPr>
        <w:t>сунчеве</w:t>
      </w:r>
      <w:proofErr w:type="spellEnd"/>
      <w:r w:rsidRPr="00C23BAC">
        <w:rPr>
          <w:szCs w:val="22"/>
        </w:rPr>
        <w:t xml:space="preserve"> </w:t>
      </w:r>
      <w:proofErr w:type="spellStart"/>
      <w:r w:rsidRPr="00C23BAC">
        <w:rPr>
          <w:szCs w:val="22"/>
        </w:rPr>
        <w:t>енергије</w:t>
      </w:r>
      <w:proofErr w:type="spellEnd"/>
      <w:r w:rsidRPr="00C23BAC">
        <w:rPr>
          <w:szCs w:val="22"/>
        </w:rPr>
        <w:t>.</w:t>
      </w:r>
    </w:p>
    <w:p w14:paraId="495CE62E" w14:textId="77777777" w:rsidR="00D930B3" w:rsidRPr="00C23BAC" w:rsidRDefault="00D930B3" w:rsidP="00D930B3">
      <w:pPr>
        <w:jc w:val="both"/>
        <w:rPr>
          <w:szCs w:val="22"/>
        </w:rPr>
      </w:pPr>
      <w:proofErr w:type="spellStart"/>
      <w:r w:rsidRPr="00C23BAC">
        <w:rPr>
          <w:szCs w:val="22"/>
        </w:rPr>
        <w:t>Просечна</w:t>
      </w:r>
      <w:proofErr w:type="spellEnd"/>
      <w:r w:rsidRPr="00C23BAC">
        <w:rPr>
          <w:szCs w:val="22"/>
        </w:rPr>
        <w:t xml:space="preserve"> </w:t>
      </w:r>
      <w:proofErr w:type="spellStart"/>
      <w:r w:rsidRPr="00C23BAC">
        <w:rPr>
          <w:szCs w:val="22"/>
        </w:rPr>
        <w:t>годишња</w:t>
      </w:r>
      <w:proofErr w:type="spellEnd"/>
      <w:r w:rsidRPr="00C23BAC">
        <w:rPr>
          <w:szCs w:val="22"/>
        </w:rPr>
        <w:t xml:space="preserve"> </w:t>
      </w:r>
      <w:proofErr w:type="spellStart"/>
      <w:r w:rsidRPr="00C23BAC">
        <w:rPr>
          <w:szCs w:val="22"/>
        </w:rPr>
        <w:t>вредност</w:t>
      </w:r>
      <w:proofErr w:type="spellEnd"/>
      <w:r w:rsidRPr="00C23BAC">
        <w:rPr>
          <w:szCs w:val="22"/>
        </w:rPr>
        <w:t xml:space="preserve"> </w:t>
      </w:r>
      <w:proofErr w:type="spellStart"/>
      <w:r w:rsidRPr="00C23BAC">
        <w:rPr>
          <w:szCs w:val="22"/>
        </w:rPr>
        <w:t>дневне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w:t>
      </w:r>
      <w:proofErr w:type="spellStart"/>
      <w:r w:rsidRPr="00C23BAC">
        <w:rPr>
          <w:szCs w:val="22"/>
        </w:rPr>
        <w:t>сунчевог</w:t>
      </w:r>
      <w:proofErr w:type="spellEnd"/>
      <w:r w:rsidRPr="00C23BAC">
        <w:rPr>
          <w:szCs w:val="22"/>
        </w:rPr>
        <w:t xml:space="preserve"> </w:t>
      </w:r>
      <w:proofErr w:type="spellStart"/>
      <w:r w:rsidRPr="00C23BAC">
        <w:rPr>
          <w:szCs w:val="22"/>
        </w:rPr>
        <w:t>зрачења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територију</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налази</w:t>
      </w:r>
      <w:proofErr w:type="spellEnd"/>
      <w:r w:rsidRPr="00C23BAC">
        <w:rPr>
          <w:szCs w:val="22"/>
        </w:rPr>
        <w:t xml:space="preserve"> у </w:t>
      </w:r>
      <w:r w:rsidRPr="00C23BAC">
        <w:rPr>
          <w:szCs w:val="22"/>
          <w:lang w:val="sr-Cyrl-RS"/>
        </w:rPr>
        <w:t>обу</w:t>
      </w:r>
      <w:proofErr w:type="spellStart"/>
      <w:r w:rsidRPr="00C23BAC">
        <w:rPr>
          <w:szCs w:val="22"/>
        </w:rPr>
        <w:t>хвату</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износи</w:t>
      </w:r>
      <w:proofErr w:type="spellEnd"/>
      <w:r w:rsidRPr="00C23BAC">
        <w:rPr>
          <w:szCs w:val="22"/>
        </w:rPr>
        <w:t xml:space="preserve"> </w:t>
      </w:r>
      <w:proofErr w:type="spellStart"/>
      <w:r w:rsidRPr="00C23BAC">
        <w:rPr>
          <w:szCs w:val="22"/>
        </w:rPr>
        <w:t>од</w:t>
      </w:r>
      <w:proofErr w:type="spellEnd"/>
      <w:r w:rsidRPr="00C23BAC">
        <w:rPr>
          <w:szCs w:val="22"/>
        </w:rPr>
        <w:t xml:space="preserve"> 4 </w:t>
      </w:r>
      <w:proofErr w:type="spellStart"/>
      <w:r w:rsidRPr="00C23BAC">
        <w:rPr>
          <w:szCs w:val="22"/>
        </w:rPr>
        <w:t>до</w:t>
      </w:r>
      <w:proofErr w:type="spellEnd"/>
      <w:r w:rsidRPr="00C23BAC">
        <w:rPr>
          <w:szCs w:val="22"/>
        </w:rPr>
        <w:t xml:space="preserve"> 4.2 kWh/m² (</w:t>
      </w:r>
      <w:proofErr w:type="spellStart"/>
      <w:r w:rsidRPr="00C23BAC">
        <w:rPr>
          <w:szCs w:val="22"/>
        </w:rPr>
        <w:t>хоризонтална</w:t>
      </w:r>
      <w:proofErr w:type="spellEnd"/>
      <w:r w:rsidRPr="00C23BAC">
        <w:rPr>
          <w:szCs w:val="22"/>
        </w:rPr>
        <w:t xml:space="preserve"> </w:t>
      </w:r>
      <w:proofErr w:type="spellStart"/>
      <w:r w:rsidRPr="00C23BAC">
        <w:rPr>
          <w:szCs w:val="22"/>
        </w:rPr>
        <w:t>мерна</w:t>
      </w:r>
      <w:proofErr w:type="spellEnd"/>
      <w:r w:rsidRPr="00C23BAC">
        <w:rPr>
          <w:szCs w:val="22"/>
        </w:rPr>
        <w:t xml:space="preserve"> </w:t>
      </w:r>
      <w:proofErr w:type="spellStart"/>
      <w:r w:rsidRPr="00C23BAC">
        <w:rPr>
          <w:szCs w:val="22"/>
        </w:rPr>
        <w:t>површина</w:t>
      </w:r>
      <w:proofErr w:type="spellEnd"/>
      <w:r w:rsidRPr="00C23BAC">
        <w:rPr>
          <w:szCs w:val="22"/>
        </w:rPr>
        <w:t xml:space="preserve">), а </w:t>
      </w:r>
      <w:proofErr w:type="spellStart"/>
      <w:r w:rsidRPr="00C23BAC">
        <w:rPr>
          <w:szCs w:val="22"/>
        </w:rPr>
        <w:t>вредности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крећу</w:t>
      </w:r>
      <w:proofErr w:type="spellEnd"/>
      <w:r w:rsidRPr="00C23BAC">
        <w:rPr>
          <w:szCs w:val="22"/>
        </w:rPr>
        <w:t xml:space="preserve"> </w:t>
      </w:r>
      <w:proofErr w:type="spellStart"/>
      <w:r w:rsidRPr="00C23BAC">
        <w:rPr>
          <w:szCs w:val="22"/>
        </w:rPr>
        <w:t>од</w:t>
      </w:r>
      <w:proofErr w:type="spellEnd"/>
      <w:r w:rsidRPr="00C23BAC">
        <w:rPr>
          <w:szCs w:val="22"/>
        </w:rPr>
        <w:t xml:space="preserve"> 4</w:t>
      </w:r>
      <w:r w:rsidRPr="00C23BAC">
        <w:rPr>
          <w:szCs w:val="22"/>
          <w:lang w:val="sr-Cyrl-RS"/>
        </w:rPr>
        <w:t>,</w:t>
      </w:r>
      <w:r w:rsidRPr="00C23BAC">
        <w:rPr>
          <w:szCs w:val="22"/>
        </w:rPr>
        <w:t xml:space="preserve">6 </w:t>
      </w:r>
      <w:proofErr w:type="spellStart"/>
      <w:r w:rsidRPr="00C23BAC">
        <w:rPr>
          <w:szCs w:val="22"/>
        </w:rPr>
        <w:t>до</w:t>
      </w:r>
      <w:proofErr w:type="spellEnd"/>
      <w:r w:rsidRPr="00C23BAC">
        <w:rPr>
          <w:szCs w:val="22"/>
        </w:rPr>
        <w:t xml:space="preserve"> 4</w:t>
      </w:r>
      <w:r w:rsidRPr="00C23BAC">
        <w:rPr>
          <w:szCs w:val="22"/>
          <w:lang w:val="sr-Cyrl-RS"/>
        </w:rPr>
        <w:t>,</w:t>
      </w:r>
      <w:r w:rsidRPr="00C23BAC">
        <w:rPr>
          <w:szCs w:val="22"/>
        </w:rPr>
        <w:t>8 kWh/m² (</w:t>
      </w:r>
      <w:proofErr w:type="spellStart"/>
      <w:r w:rsidRPr="00C23BAC">
        <w:rPr>
          <w:szCs w:val="22"/>
        </w:rPr>
        <w:t>мерна</w:t>
      </w:r>
      <w:proofErr w:type="spellEnd"/>
      <w:r w:rsidRPr="00C23BAC">
        <w:rPr>
          <w:szCs w:val="22"/>
        </w:rPr>
        <w:t xml:space="preserve"> </w:t>
      </w:r>
      <w:proofErr w:type="spellStart"/>
      <w:r w:rsidRPr="00C23BAC">
        <w:rPr>
          <w:szCs w:val="22"/>
        </w:rPr>
        <w:t>површина</w:t>
      </w:r>
      <w:proofErr w:type="spellEnd"/>
      <w:r w:rsidRPr="00C23BAC">
        <w:rPr>
          <w:szCs w:val="22"/>
        </w:rPr>
        <w:t xml:space="preserve"> </w:t>
      </w:r>
      <w:proofErr w:type="spellStart"/>
      <w:r w:rsidRPr="00C23BAC">
        <w:rPr>
          <w:szCs w:val="22"/>
        </w:rPr>
        <w:t>под</w:t>
      </w:r>
      <w:proofErr w:type="spellEnd"/>
      <w:r w:rsidRPr="00C23BAC">
        <w:rPr>
          <w:szCs w:val="22"/>
        </w:rPr>
        <w:t xml:space="preserve"> </w:t>
      </w:r>
      <w:proofErr w:type="spellStart"/>
      <w:r w:rsidRPr="00C23BAC">
        <w:rPr>
          <w:szCs w:val="22"/>
        </w:rPr>
        <w:t>углом</w:t>
      </w:r>
      <w:proofErr w:type="spellEnd"/>
      <w:r w:rsidRPr="00C23BAC">
        <w:rPr>
          <w:szCs w:val="22"/>
        </w:rPr>
        <w:t xml:space="preserve"> 30° </w:t>
      </w:r>
      <w:proofErr w:type="spellStart"/>
      <w:r w:rsidRPr="00C23BAC">
        <w:rPr>
          <w:szCs w:val="22"/>
        </w:rPr>
        <w:t>према</w:t>
      </w:r>
      <w:proofErr w:type="spellEnd"/>
      <w:r w:rsidRPr="00C23BAC">
        <w:rPr>
          <w:szCs w:val="22"/>
        </w:rPr>
        <w:t xml:space="preserve"> </w:t>
      </w:r>
      <w:proofErr w:type="spellStart"/>
      <w:r w:rsidRPr="00C23BAC">
        <w:rPr>
          <w:szCs w:val="22"/>
        </w:rPr>
        <w:t>југу</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подручје</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спада</w:t>
      </w:r>
      <w:proofErr w:type="spellEnd"/>
      <w:r w:rsidRPr="00C23BAC">
        <w:rPr>
          <w:szCs w:val="22"/>
        </w:rPr>
        <w:t xml:space="preserve"> у </w:t>
      </w:r>
      <w:proofErr w:type="spellStart"/>
      <w:r w:rsidRPr="00C23BAC">
        <w:rPr>
          <w:szCs w:val="22"/>
        </w:rPr>
        <w:t>подручја</w:t>
      </w:r>
      <w:proofErr w:type="spellEnd"/>
      <w:r w:rsidRPr="00C23BAC">
        <w:rPr>
          <w:szCs w:val="22"/>
        </w:rPr>
        <w:t xml:space="preserve"> </w:t>
      </w:r>
      <w:proofErr w:type="spellStart"/>
      <w:r w:rsidRPr="00C23BAC">
        <w:rPr>
          <w:szCs w:val="22"/>
        </w:rPr>
        <w:t>повољна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експлоатацију</w:t>
      </w:r>
      <w:proofErr w:type="spellEnd"/>
      <w:r w:rsidRPr="00C23BAC">
        <w:rPr>
          <w:szCs w:val="22"/>
        </w:rPr>
        <w:t xml:space="preserve"> </w:t>
      </w:r>
      <w:proofErr w:type="spellStart"/>
      <w:r w:rsidRPr="00C23BAC">
        <w:rPr>
          <w:szCs w:val="22"/>
        </w:rPr>
        <w:t>енергије</w:t>
      </w:r>
      <w:proofErr w:type="spellEnd"/>
      <w:r w:rsidRPr="00C23BAC">
        <w:rPr>
          <w:szCs w:val="22"/>
        </w:rPr>
        <w:t xml:space="preserve"> </w:t>
      </w:r>
      <w:proofErr w:type="spellStart"/>
      <w:r w:rsidRPr="00C23BAC">
        <w:rPr>
          <w:szCs w:val="22"/>
        </w:rPr>
        <w:t>сунца</w:t>
      </w:r>
      <w:proofErr w:type="spellEnd"/>
      <w:r w:rsidRPr="00C23BAC">
        <w:rPr>
          <w:szCs w:val="22"/>
        </w:rPr>
        <w:t>.</w:t>
      </w:r>
    </w:p>
    <w:p w14:paraId="0BF73E3E" w14:textId="77777777" w:rsidR="00D930B3" w:rsidRPr="00C23BAC" w:rsidRDefault="00D930B3" w:rsidP="00D930B3">
      <w:pPr>
        <w:jc w:val="both"/>
        <w:rPr>
          <w:szCs w:val="22"/>
        </w:rPr>
      </w:pPr>
      <w:proofErr w:type="spellStart"/>
      <w:r w:rsidRPr="00C23BAC">
        <w:rPr>
          <w:szCs w:val="22"/>
        </w:rPr>
        <w:t>Коришћење</w:t>
      </w:r>
      <w:proofErr w:type="spellEnd"/>
      <w:r w:rsidRPr="00C23BAC">
        <w:rPr>
          <w:szCs w:val="22"/>
        </w:rPr>
        <w:t xml:space="preserve"> </w:t>
      </w:r>
      <w:proofErr w:type="spellStart"/>
      <w:r w:rsidRPr="00C23BAC">
        <w:rPr>
          <w:szCs w:val="22"/>
        </w:rPr>
        <w:t>фотонапонских</w:t>
      </w:r>
      <w:proofErr w:type="spellEnd"/>
      <w:r w:rsidRPr="00C23BAC">
        <w:rPr>
          <w:szCs w:val="22"/>
        </w:rPr>
        <w:t xml:space="preserve"> </w:t>
      </w:r>
      <w:proofErr w:type="spellStart"/>
      <w:r w:rsidRPr="00C23BAC">
        <w:rPr>
          <w:szCs w:val="22"/>
        </w:rPr>
        <w:t>соларних</w:t>
      </w:r>
      <w:proofErr w:type="spellEnd"/>
      <w:r w:rsidRPr="00C23BAC">
        <w:rPr>
          <w:szCs w:val="22"/>
        </w:rPr>
        <w:t xml:space="preserve"> </w:t>
      </w:r>
      <w:proofErr w:type="spellStart"/>
      <w:r w:rsidRPr="00C23BAC">
        <w:rPr>
          <w:szCs w:val="22"/>
        </w:rPr>
        <w:t>колектора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добијање</w:t>
      </w:r>
      <w:proofErr w:type="spellEnd"/>
      <w:r w:rsidRPr="00C23BAC">
        <w:rPr>
          <w:szCs w:val="22"/>
        </w:rPr>
        <w:t xml:space="preserve"> </w:t>
      </w:r>
      <w:proofErr w:type="spellStart"/>
      <w:r w:rsidRPr="00C23BAC">
        <w:rPr>
          <w:szCs w:val="22"/>
        </w:rPr>
        <w:t>електричне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у </w:t>
      </w:r>
      <w:proofErr w:type="spellStart"/>
      <w:r w:rsidRPr="00C23BAC">
        <w:rPr>
          <w:szCs w:val="22"/>
        </w:rPr>
        <w:t>домаћинствима</w:t>
      </w:r>
      <w:proofErr w:type="spellEnd"/>
      <w:r w:rsidRPr="00C23BAC">
        <w:rPr>
          <w:szCs w:val="22"/>
        </w:rPr>
        <w:t xml:space="preserve">, </w:t>
      </w:r>
      <w:proofErr w:type="spellStart"/>
      <w:r w:rsidRPr="00C23BAC">
        <w:rPr>
          <w:szCs w:val="22"/>
        </w:rPr>
        <w:t>пословним</w:t>
      </w:r>
      <w:proofErr w:type="spellEnd"/>
      <w:r w:rsidRPr="00C23BAC">
        <w:rPr>
          <w:szCs w:val="22"/>
        </w:rPr>
        <w:t xml:space="preserve"> и </w:t>
      </w:r>
      <w:proofErr w:type="spellStart"/>
      <w:r w:rsidRPr="00C23BAC">
        <w:rPr>
          <w:szCs w:val="22"/>
        </w:rPr>
        <w:t>индустријским</w:t>
      </w:r>
      <w:proofErr w:type="spellEnd"/>
      <w:r w:rsidRPr="00C23BAC">
        <w:rPr>
          <w:szCs w:val="22"/>
        </w:rPr>
        <w:t xml:space="preserve"> </w:t>
      </w:r>
      <w:proofErr w:type="spellStart"/>
      <w:r w:rsidRPr="00C23BAC">
        <w:rPr>
          <w:szCs w:val="22"/>
        </w:rPr>
        <w:t>објектима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један</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начина</w:t>
      </w:r>
      <w:proofErr w:type="spellEnd"/>
      <w:r w:rsidRPr="00C23BAC">
        <w:rPr>
          <w:szCs w:val="22"/>
        </w:rPr>
        <w:t xml:space="preserve"> </w:t>
      </w:r>
      <w:proofErr w:type="spellStart"/>
      <w:r w:rsidRPr="00C23BAC">
        <w:rPr>
          <w:szCs w:val="22"/>
        </w:rPr>
        <w:t>једноставног</w:t>
      </w:r>
      <w:proofErr w:type="spellEnd"/>
      <w:r w:rsidRPr="00C23BAC">
        <w:rPr>
          <w:szCs w:val="22"/>
        </w:rPr>
        <w:t xml:space="preserve"> и </w:t>
      </w:r>
      <w:proofErr w:type="spellStart"/>
      <w:r w:rsidRPr="00C23BAC">
        <w:rPr>
          <w:szCs w:val="22"/>
        </w:rPr>
        <w:t>ефикасног</w:t>
      </w:r>
      <w:proofErr w:type="spellEnd"/>
      <w:r w:rsidRPr="00C23BAC">
        <w:rPr>
          <w:szCs w:val="22"/>
        </w:rPr>
        <w:t xml:space="preserve"> </w:t>
      </w:r>
      <w:proofErr w:type="spellStart"/>
      <w:r w:rsidRPr="00C23BAC">
        <w:rPr>
          <w:szCs w:val="22"/>
        </w:rPr>
        <w:t>коришћења</w:t>
      </w:r>
      <w:proofErr w:type="spellEnd"/>
      <w:r w:rsidRPr="00C23BAC">
        <w:rPr>
          <w:szCs w:val="22"/>
        </w:rPr>
        <w:t xml:space="preserve"> </w:t>
      </w:r>
      <w:proofErr w:type="spellStart"/>
      <w:r w:rsidRPr="00C23BAC">
        <w:rPr>
          <w:szCs w:val="22"/>
        </w:rPr>
        <w:t>сунчеве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У </w:t>
      </w:r>
      <w:proofErr w:type="spellStart"/>
      <w:r w:rsidRPr="00C23BAC">
        <w:rPr>
          <w:szCs w:val="22"/>
        </w:rPr>
        <w:t>домену</w:t>
      </w:r>
      <w:proofErr w:type="spellEnd"/>
      <w:r w:rsidRPr="00C23BAC">
        <w:rPr>
          <w:szCs w:val="22"/>
        </w:rPr>
        <w:t xml:space="preserve"> </w:t>
      </w:r>
      <w:proofErr w:type="spellStart"/>
      <w:r w:rsidRPr="00C23BAC">
        <w:rPr>
          <w:szCs w:val="22"/>
        </w:rPr>
        <w:t>пољопривредне</w:t>
      </w:r>
      <w:proofErr w:type="spellEnd"/>
      <w:r w:rsidRPr="00C23BAC">
        <w:rPr>
          <w:szCs w:val="22"/>
        </w:rPr>
        <w:t xml:space="preserve"> </w:t>
      </w:r>
      <w:proofErr w:type="spellStart"/>
      <w:r w:rsidRPr="00C23BAC">
        <w:rPr>
          <w:szCs w:val="22"/>
        </w:rPr>
        <w:t>производње</w:t>
      </w:r>
      <w:proofErr w:type="spellEnd"/>
      <w:r w:rsidRPr="00C23BAC">
        <w:rPr>
          <w:szCs w:val="22"/>
        </w:rPr>
        <w:t xml:space="preserve"> </w:t>
      </w:r>
      <w:proofErr w:type="spellStart"/>
      <w:r w:rsidRPr="00C23BAC">
        <w:rPr>
          <w:szCs w:val="22"/>
        </w:rPr>
        <w:t>енергија</w:t>
      </w:r>
      <w:proofErr w:type="spellEnd"/>
      <w:r w:rsidRPr="00C23BAC">
        <w:rPr>
          <w:szCs w:val="22"/>
        </w:rPr>
        <w:t xml:space="preserve"> </w:t>
      </w:r>
      <w:proofErr w:type="spellStart"/>
      <w:r w:rsidRPr="00C23BAC">
        <w:rPr>
          <w:szCs w:val="22"/>
        </w:rPr>
        <w:t>сунца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користити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грејање</w:t>
      </w:r>
      <w:proofErr w:type="spellEnd"/>
      <w:r w:rsidRPr="00C23BAC">
        <w:rPr>
          <w:szCs w:val="22"/>
        </w:rPr>
        <w:t xml:space="preserve"> </w:t>
      </w:r>
      <w:proofErr w:type="spellStart"/>
      <w:r w:rsidRPr="00C23BAC">
        <w:rPr>
          <w:szCs w:val="22"/>
        </w:rPr>
        <w:t>пластеника</w:t>
      </w:r>
      <w:proofErr w:type="spellEnd"/>
      <w:r w:rsidRPr="00C23BAC">
        <w:rPr>
          <w:szCs w:val="22"/>
        </w:rPr>
        <w:t xml:space="preserve"> и </w:t>
      </w:r>
      <w:proofErr w:type="spellStart"/>
      <w:r w:rsidRPr="00C23BAC">
        <w:rPr>
          <w:szCs w:val="22"/>
        </w:rPr>
        <w:t>стакленика</w:t>
      </w:r>
      <w:proofErr w:type="spellEnd"/>
      <w:r w:rsidRPr="00C23BAC">
        <w:rPr>
          <w:szCs w:val="22"/>
        </w:rPr>
        <w:t xml:space="preserve"> </w:t>
      </w:r>
      <w:proofErr w:type="spellStart"/>
      <w:r w:rsidRPr="00C23BAC">
        <w:rPr>
          <w:szCs w:val="22"/>
        </w:rPr>
        <w:t>употребом</w:t>
      </w:r>
      <w:proofErr w:type="spellEnd"/>
      <w:r w:rsidRPr="00C23BAC">
        <w:rPr>
          <w:szCs w:val="22"/>
        </w:rPr>
        <w:t xml:space="preserve"> </w:t>
      </w:r>
      <w:proofErr w:type="spellStart"/>
      <w:r w:rsidRPr="00C23BAC">
        <w:rPr>
          <w:szCs w:val="22"/>
        </w:rPr>
        <w:t>соларних</w:t>
      </w:r>
      <w:proofErr w:type="spellEnd"/>
      <w:r w:rsidRPr="00C23BAC">
        <w:rPr>
          <w:szCs w:val="22"/>
        </w:rPr>
        <w:t xml:space="preserve"> </w:t>
      </w:r>
      <w:proofErr w:type="spellStart"/>
      <w:r w:rsidRPr="00C23BAC">
        <w:rPr>
          <w:szCs w:val="22"/>
        </w:rPr>
        <w:t>колектора</w:t>
      </w:r>
      <w:proofErr w:type="spellEnd"/>
      <w:r w:rsidRPr="00C23BAC">
        <w:rPr>
          <w:szCs w:val="22"/>
        </w:rPr>
        <w:t>.</w:t>
      </w:r>
    </w:p>
    <w:p w14:paraId="271B8799" w14:textId="77777777" w:rsidR="00D930B3" w:rsidRPr="00C23BAC" w:rsidRDefault="00D930B3" w:rsidP="00D930B3">
      <w:pPr>
        <w:jc w:val="both"/>
        <w:rPr>
          <w:szCs w:val="22"/>
          <w:lang w:val="sr-Cyrl-RS"/>
        </w:rPr>
      </w:pPr>
      <w:proofErr w:type="spellStart"/>
      <w:r w:rsidRPr="00C23BAC">
        <w:rPr>
          <w:szCs w:val="22"/>
        </w:rPr>
        <w:t>Биомаса</w:t>
      </w:r>
      <w:proofErr w:type="spellEnd"/>
      <w:r w:rsidRPr="00C23BAC">
        <w:rPr>
          <w:szCs w:val="22"/>
        </w:rPr>
        <w:t xml:space="preserve"> </w:t>
      </w:r>
      <w:proofErr w:type="spellStart"/>
      <w:r w:rsidRPr="00C23BAC">
        <w:rPr>
          <w:szCs w:val="22"/>
        </w:rPr>
        <w:t>представља</w:t>
      </w:r>
      <w:proofErr w:type="spellEnd"/>
      <w:r w:rsidRPr="00C23BAC">
        <w:rPr>
          <w:szCs w:val="22"/>
        </w:rPr>
        <w:t xml:space="preserve"> </w:t>
      </w:r>
      <w:proofErr w:type="spellStart"/>
      <w:r w:rsidRPr="00C23BAC">
        <w:rPr>
          <w:szCs w:val="22"/>
        </w:rPr>
        <w:t>биоразградив</w:t>
      </w:r>
      <w:proofErr w:type="spellEnd"/>
      <w:r w:rsidRPr="00C23BAC">
        <w:rPr>
          <w:szCs w:val="22"/>
        </w:rPr>
        <w:t xml:space="preserve"> </w:t>
      </w:r>
      <w:proofErr w:type="spellStart"/>
      <w:r w:rsidRPr="00C23BAC">
        <w:rPr>
          <w:szCs w:val="22"/>
        </w:rPr>
        <w:t>део</w:t>
      </w:r>
      <w:proofErr w:type="spellEnd"/>
      <w:r w:rsidRPr="00C23BAC">
        <w:rPr>
          <w:szCs w:val="22"/>
        </w:rPr>
        <w:t xml:space="preserve"> </w:t>
      </w:r>
      <w:proofErr w:type="spellStart"/>
      <w:r w:rsidRPr="00C23BAC">
        <w:rPr>
          <w:szCs w:val="22"/>
        </w:rPr>
        <w:t>производа</w:t>
      </w:r>
      <w:proofErr w:type="spellEnd"/>
      <w:r w:rsidRPr="00C23BAC">
        <w:rPr>
          <w:szCs w:val="22"/>
        </w:rPr>
        <w:t xml:space="preserve"> и </w:t>
      </w:r>
      <w:proofErr w:type="spellStart"/>
      <w:r w:rsidRPr="00C23BAC">
        <w:rPr>
          <w:szCs w:val="22"/>
        </w:rPr>
        <w:t>остатака</w:t>
      </w:r>
      <w:proofErr w:type="spellEnd"/>
      <w:r w:rsidRPr="00C23BAC">
        <w:rPr>
          <w:szCs w:val="22"/>
        </w:rPr>
        <w:t xml:space="preserve"> у </w:t>
      </w:r>
      <w:proofErr w:type="spellStart"/>
      <w:r w:rsidRPr="00C23BAC">
        <w:rPr>
          <w:szCs w:val="22"/>
        </w:rPr>
        <w:t>пољопривреди</w:t>
      </w:r>
      <w:proofErr w:type="spellEnd"/>
      <w:r w:rsidRPr="00C23BAC">
        <w:rPr>
          <w:szCs w:val="22"/>
        </w:rPr>
        <w:t xml:space="preserve"> (</w:t>
      </w:r>
      <w:proofErr w:type="spellStart"/>
      <w:r w:rsidRPr="00C23BAC">
        <w:rPr>
          <w:szCs w:val="22"/>
        </w:rPr>
        <w:t>биљне</w:t>
      </w:r>
      <w:proofErr w:type="spellEnd"/>
      <w:r w:rsidRPr="00C23BAC">
        <w:rPr>
          <w:szCs w:val="22"/>
        </w:rPr>
        <w:t xml:space="preserve"> и </w:t>
      </w:r>
      <w:proofErr w:type="spellStart"/>
      <w:r w:rsidRPr="00C23BAC">
        <w:rPr>
          <w:szCs w:val="22"/>
        </w:rPr>
        <w:t>животињске</w:t>
      </w:r>
      <w:proofErr w:type="spellEnd"/>
      <w:r w:rsidRPr="00C23BAC">
        <w:rPr>
          <w:szCs w:val="22"/>
        </w:rPr>
        <w:t xml:space="preserve"> </w:t>
      </w:r>
      <w:proofErr w:type="spellStart"/>
      <w:r w:rsidRPr="00C23BAC">
        <w:rPr>
          <w:szCs w:val="22"/>
        </w:rPr>
        <w:t>супстанце</w:t>
      </w:r>
      <w:proofErr w:type="spellEnd"/>
      <w:r w:rsidRPr="00C23BAC">
        <w:rPr>
          <w:szCs w:val="22"/>
        </w:rPr>
        <w:t xml:space="preserve">), </w:t>
      </w:r>
      <w:proofErr w:type="spellStart"/>
      <w:r w:rsidRPr="00C23BAC">
        <w:rPr>
          <w:szCs w:val="22"/>
        </w:rPr>
        <w:t>отпада</w:t>
      </w:r>
      <w:proofErr w:type="spellEnd"/>
      <w:r w:rsidRPr="00C23BAC">
        <w:rPr>
          <w:szCs w:val="22"/>
        </w:rPr>
        <w:t xml:space="preserve"> и </w:t>
      </w:r>
      <w:proofErr w:type="spellStart"/>
      <w:r w:rsidRPr="00C23BAC">
        <w:rPr>
          <w:szCs w:val="22"/>
        </w:rPr>
        <w:t>остатака</w:t>
      </w:r>
      <w:proofErr w:type="spellEnd"/>
      <w:r w:rsidRPr="00C23BAC">
        <w:rPr>
          <w:szCs w:val="22"/>
        </w:rPr>
        <w:t xml:space="preserve"> у </w:t>
      </w:r>
      <w:proofErr w:type="spellStart"/>
      <w:r w:rsidRPr="00C23BAC">
        <w:rPr>
          <w:szCs w:val="22"/>
        </w:rPr>
        <w:t>шумарству</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биоразградиви</w:t>
      </w:r>
      <w:proofErr w:type="spellEnd"/>
      <w:r w:rsidRPr="00C23BAC">
        <w:rPr>
          <w:szCs w:val="22"/>
        </w:rPr>
        <w:t xml:space="preserve"> </w:t>
      </w:r>
      <w:proofErr w:type="spellStart"/>
      <w:r w:rsidRPr="00C23BAC">
        <w:rPr>
          <w:szCs w:val="22"/>
        </w:rPr>
        <w:t>део</w:t>
      </w:r>
      <w:proofErr w:type="spellEnd"/>
      <w:r w:rsidRPr="00C23BAC">
        <w:rPr>
          <w:szCs w:val="22"/>
        </w:rPr>
        <w:t xml:space="preserve"> </w:t>
      </w:r>
      <w:proofErr w:type="spellStart"/>
      <w:r w:rsidRPr="00C23BAC">
        <w:rPr>
          <w:szCs w:val="22"/>
        </w:rPr>
        <w:t>градског</w:t>
      </w:r>
      <w:proofErr w:type="spellEnd"/>
      <w:r w:rsidRPr="00C23BAC">
        <w:rPr>
          <w:szCs w:val="22"/>
        </w:rPr>
        <w:t xml:space="preserve"> и </w:t>
      </w:r>
      <w:proofErr w:type="spellStart"/>
      <w:r w:rsidRPr="00C23BAC">
        <w:rPr>
          <w:szCs w:val="22"/>
        </w:rPr>
        <w:t>индустријског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Подразумева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ови</w:t>
      </w:r>
      <w:proofErr w:type="spellEnd"/>
      <w:r w:rsidRPr="00C23BAC">
        <w:rPr>
          <w:szCs w:val="22"/>
        </w:rPr>
        <w:t xml:space="preserve"> </w:t>
      </w:r>
      <w:proofErr w:type="spellStart"/>
      <w:r w:rsidRPr="00C23BAC">
        <w:rPr>
          <w:szCs w:val="22"/>
        </w:rPr>
        <w:t>отпаци</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садрже</w:t>
      </w:r>
      <w:proofErr w:type="spellEnd"/>
      <w:r w:rsidRPr="00C23BAC">
        <w:rPr>
          <w:szCs w:val="22"/>
        </w:rPr>
        <w:t xml:space="preserve"> </w:t>
      </w:r>
      <w:proofErr w:type="spellStart"/>
      <w:r w:rsidRPr="00C23BAC">
        <w:rPr>
          <w:szCs w:val="22"/>
        </w:rPr>
        <w:t>штетне</w:t>
      </w:r>
      <w:proofErr w:type="spellEnd"/>
      <w:r w:rsidRPr="00C23BAC">
        <w:rPr>
          <w:szCs w:val="22"/>
        </w:rPr>
        <w:t xml:space="preserve"> и </w:t>
      </w:r>
      <w:proofErr w:type="spellStart"/>
      <w:r w:rsidRPr="00C23BAC">
        <w:rPr>
          <w:szCs w:val="22"/>
        </w:rPr>
        <w:t>опасне</w:t>
      </w:r>
      <w:proofErr w:type="spellEnd"/>
      <w:r w:rsidRPr="00C23BAC">
        <w:rPr>
          <w:szCs w:val="22"/>
        </w:rPr>
        <w:t xml:space="preserve"> </w:t>
      </w:r>
      <w:proofErr w:type="spellStart"/>
      <w:r w:rsidRPr="00C23BAC">
        <w:rPr>
          <w:szCs w:val="22"/>
        </w:rPr>
        <w:t>материје</w:t>
      </w:r>
      <w:proofErr w:type="spellEnd"/>
      <w:r w:rsidRPr="00C23BAC">
        <w:rPr>
          <w:szCs w:val="22"/>
        </w:rPr>
        <w:t xml:space="preserve"> у </w:t>
      </w:r>
      <w:proofErr w:type="spellStart"/>
      <w:r w:rsidRPr="00C23BAC">
        <w:rPr>
          <w:szCs w:val="22"/>
        </w:rPr>
        <w:t>себи</w:t>
      </w:r>
      <w:proofErr w:type="spellEnd"/>
      <w:r w:rsidRPr="00C23BAC">
        <w:rPr>
          <w:szCs w:val="22"/>
        </w:rPr>
        <w:t xml:space="preserve">. </w:t>
      </w:r>
      <w:proofErr w:type="spellStart"/>
      <w:r w:rsidRPr="00C23BAC">
        <w:rPr>
          <w:szCs w:val="22"/>
        </w:rPr>
        <w:t>Због</w:t>
      </w:r>
      <w:proofErr w:type="spellEnd"/>
      <w:r w:rsidRPr="00C23BAC">
        <w:rPr>
          <w:szCs w:val="22"/>
        </w:rPr>
        <w:t xml:space="preserve"> </w:t>
      </w:r>
      <w:proofErr w:type="spellStart"/>
      <w:r w:rsidRPr="00C23BAC">
        <w:rPr>
          <w:szCs w:val="22"/>
        </w:rPr>
        <w:t>трошкова</w:t>
      </w:r>
      <w:proofErr w:type="spellEnd"/>
      <w:r w:rsidRPr="00C23BAC">
        <w:rPr>
          <w:szCs w:val="22"/>
        </w:rPr>
        <w:t xml:space="preserve"> </w:t>
      </w:r>
      <w:proofErr w:type="spellStart"/>
      <w:r w:rsidRPr="00C23BAC">
        <w:rPr>
          <w:szCs w:val="22"/>
        </w:rPr>
        <w:t>транспорта</w:t>
      </w:r>
      <w:proofErr w:type="spellEnd"/>
      <w:r w:rsidRPr="00C23BAC">
        <w:rPr>
          <w:szCs w:val="22"/>
        </w:rPr>
        <w:t xml:space="preserve"> </w:t>
      </w:r>
      <w:proofErr w:type="spellStart"/>
      <w:r w:rsidRPr="00C23BAC">
        <w:rPr>
          <w:szCs w:val="22"/>
        </w:rPr>
        <w:t>биомасу</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овом</w:t>
      </w:r>
      <w:proofErr w:type="spellEnd"/>
      <w:r w:rsidRPr="00C23BAC">
        <w:rPr>
          <w:szCs w:val="22"/>
        </w:rPr>
        <w:t xml:space="preserve"> </w:t>
      </w:r>
      <w:proofErr w:type="spellStart"/>
      <w:r w:rsidRPr="00C23BAC">
        <w:rPr>
          <w:szCs w:val="22"/>
        </w:rPr>
        <w:t>простору</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користити</w:t>
      </w:r>
      <w:proofErr w:type="spellEnd"/>
      <w:r w:rsidRPr="00C23BAC">
        <w:rPr>
          <w:szCs w:val="22"/>
        </w:rPr>
        <w:t xml:space="preserve"> </w:t>
      </w:r>
      <w:proofErr w:type="spellStart"/>
      <w:r w:rsidRPr="00C23BAC">
        <w:rPr>
          <w:szCs w:val="22"/>
        </w:rPr>
        <w:t>углавном</w:t>
      </w:r>
      <w:proofErr w:type="spellEnd"/>
      <w:r w:rsidRPr="00C23BAC">
        <w:rPr>
          <w:szCs w:val="22"/>
        </w:rPr>
        <w:t xml:space="preserve"> у </w:t>
      </w:r>
      <w:proofErr w:type="spellStart"/>
      <w:r w:rsidRPr="00C23BAC">
        <w:rPr>
          <w:szCs w:val="22"/>
        </w:rPr>
        <w:t>непосредној</w:t>
      </w:r>
      <w:proofErr w:type="spellEnd"/>
      <w:r w:rsidRPr="00C23BAC">
        <w:rPr>
          <w:szCs w:val="22"/>
        </w:rPr>
        <w:t xml:space="preserve"> </w:t>
      </w:r>
      <w:proofErr w:type="spellStart"/>
      <w:r w:rsidRPr="00C23BAC">
        <w:rPr>
          <w:szCs w:val="22"/>
        </w:rPr>
        <w:t>близини</w:t>
      </w:r>
      <w:proofErr w:type="spellEnd"/>
      <w:r w:rsidRPr="00C23BAC">
        <w:rPr>
          <w:szCs w:val="22"/>
        </w:rPr>
        <w:t xml:space="preserve"> </w:t>
      </w:r>
      <w:proofErr w:type="spellStart"/>
      <w:r w:rsidRPr="00C23BAC">
        <w:rPr>
          <w:szCs w:val="22"/>
        </w:rPr>
        <w:t>настанка</w:t>
      </w:r>
      <w:proofErr w:type="spellEnd"/>
      <w:r w:rsidRPr="00C23BAC">
        <w:rPr>
          <w:szCs w:val="22"/>
        </w:rPr>
        <w:t xml:space="preserve"> </w:t>
      </w:r>
      <w:proofErr w:type="spellStart"/>
      <w:r w:rsidRPr="00C23BAC">
        <w:rPr>
          <w:szCs w:val="22"/>
        </w:rPr>
        <w:t>ових</w:t>
      </w:r>
      <w:proofErr w:type="spellEnd"/>
      <w:r w:rsidRPr="00C23BAC">
        <w:rPr>
          <w:szCs w:val="22"/>
        </w:rPr>
        <w:t xml:space="preserve"> </w:t>
      </w:r>
      <w:proofErr w:type="spellStart"/>
      <w:r w:rsidRPr="00C23BAC">
        <w:rPr>
          <w:szCs w:val="22"/>
        </w:rPr>
        <w:t>сировина</w:t>
      </w:r>
      <w:proofErr w:type="spellEnd"/>
      <w:r w:rsidRPr="00C23BAC">
        <w:rPr>
          <w:szCs w:val="22"/>
        </w:rPr>
        <w:t xml:space="preserve"> </w:t>
      </w:r>
      <w:proofErr w:type="spellStart"/>
      <w:r w:rsidRPr="00C23BAC">
        <w:rPr>
          <w:szCs w:val="22"/>
        </w:rPr>
        <w:t>ради</w:t>
      </w:r>
      <w:proofErr w:type="spellEnd"/>
      <w:r w:rsidRPr="00C23BAC">
        <w:rPr>
          <w:szCs w:val="22"/>
        </w:rPr>
        <w:t xml:space="preserve"> </w:t>
      </w:r>
      <w:proofErr w:type="spellStart"/>
      <w:r w:rsidRPr="00C23BAC">
        <w:rPr>
          <w:szCs w:val="22"/>
        </w:rPr>
        <w:t>задовољавања</w:t>
      </w:r>
      <w:proofErr w:type="spellEnd"/>
      <w:r w:rsidRPr="00C23BAC">
        <w:rPr>
          <w:szCs w:val="22"/>
        </w:rPr>
        <w:t xml:space="preserve"> </w:t>
      </w:r>
      <w:proofErr w:type="spellStart"/>
      <w:r w:rsidRPr="00C23BAC">
        <w:rPr>
          <w:szCs w:val="22"/>
        </w:rPr>
        <w:t>енергетских</w:t>
      </w:r>
      <w:proofErr w:type="spellEnd"/>
      <w:r w:rsidRPr="00C23BAC">
        <w:rPr>
          <w:szCs w:val="22"/>
        </w:rPr>
        <w:t xml:space="preserve"> </w:t>
      </w:r>
      <w:proofErr w:type="spellStart"/>
      <w:r w:rsidRPr="00C23BAC">
        <w:rPr>
          <w:szCs w:val="22"/>
        </w:rPr>
        <w:t>потреба</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пољопривредне</w:t>
      </w:r>
      <w:proofErr w:type="spellEnd"/>
      <w:r w:rsidRPr="00C23BAC">
        <w:rPr>
          <w:szCs w:val="22"/>
        </w:rPr>
        <w:t xml:space="preserve"> </w:t>
      </w:r>
      <w:proofErr w:type="spellStart"/>
      <w:r w:rsidRPr="00C23BAC">
        <w:rPr>
          <w:szCs w:val="22"/>
        </w:rPr>
        <w:t>производње</w:t>
      </w:r>
      <w:proofErr w:type="spellEnd"/>
      <w:r w:rsidRPr="00C23BAC">
        <w:rPr>
          <w:szCs w:val="22"/>
        </w:rPr>
        <w:t xml:space="preserve">. </w:t>
      </w:r>
      <w:proofErr w:type="spellStart"/>
      <w:r w:rsidRPr="00C23BAC">
        <w:rPr>
          <w:szCs w:val="22"/>
        </w:rPr>
        <w:t>Поред</w:t>
      </w:r>
      <w:proofErr w:type="spellEnd"/>
      <w:r w:rsidRPr="00C23BAC">
        <w:rPr>
          <w:szCs w:val="22"/>
        </w:rPr>
        <w:t xml:space="preserve"> </w:t>
      </w:r>
      <w:proofErr w:type="spellStart"/>
      <w:r w:rsidRPr="00C23BAC">
        <w:rPr>
          <w:szCs w:val="22"/>
        </w:rPr>
        <w:t>овога</w:t>
      </w:r>
      <w:proofErr w:type="spellEnd"/>
      <w:r w:rsidRPr="00C23BAC">
        <w:rPr>
          <w:szCs w:val="22"/>
        </w:rPr>
        <w:t xml:space="preserve">, </w:t>
      </w:r>
      <w:proofErr w:type="spellStart"/>
      <w:r w:rsidRPr="00C23BAC">
        <w:rPr>
          <w:szCs w:val="22"/>
        </w:rPr>
        <w:t>прерађена</w:t>
      </w:r>
      <w:proofErr w:type="spellEnd"/>
      <w:r w:rsidRPr="00C23BAC">
        <w:rPr>
          <w:szCs w:val="22"/>
        </w:rPr>
        <w:t xml:space="preserve"> </w:t>
      </w:r>
      <w:proofErr w:type="spellStart"/>
      <w:r w:rsidRPr="00C23BAC">
        <w:rPr>
          <w:szCs w:val="22"/>
        </w:rPr>
        <w:t>биомаса</w:t>
      </w:r>
      <w:proofErr w:type="spellEnd"/>
      <w:r w:rsidRPr="00C23BAC">
        <w:rPr>
          <w:szCs w:val="22"/>
        </w:rPr>
        <w:t xml:space="preserve"> у </w:t>
      </w:r>
      <w:proofErr w:type="spellStart"/>
      <w:r w:rsidRPr="00C23BAC">
        <w:rPr>
          <w:szCs w:val="22"/>
        </w:rPr>
        <w:t>виду</w:t>
      </w:r>
      <w:proofErr w:type="spellEnd"/>
      <w:r w:rsidRPr="00C23BAC">
        <w:rPr>
          <w:szCs w:val="22"/>
        </w:rPr>
        <w:t xml:space="preserve"> </w:t>
      </w:r>
      <w:proofErr w:type="spellStart"/>
      <w:r w:rsidRPr="00C23BAC">
        <w:rPr>
          <w:szCs w:val="22"/>
        </w:rPr>
        <w:t>брикета</w:t>
      </w:r>
      <w:proofErr w:type="spellEnd"/>
      <w:r w:rsidRPr="00C23BAC">
        <w:rPr>
          <w:szCs w:val="22"/>
        </w:rPr>
        <w:t xml:space="preserve"> и </w:t>
      </w:r>
      <w:proofErr w:type="spellStart"/>
      <w:r w:rsidRPr="00C23BAC">
        <w:rPr>
          <w:szCs w:val="22"/>
        </w:rPr>
        <w:t>пелета</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ефикасно</w:t>
      </w:r>
      <w:proofErr w:type="spellEnd"/>
      <w:r w:rsidRPr="00C23BAC">
        <w:rPr>
          <w:szCs w:val="22"/>
        </w:rPr>
        <w:t xml:space="preserve"> </w:t>
      </w:r>
      <w:proofErr w:type="spellStart"/>
      <w:r w:rsidRPr="00C23BAC">
        <w:rPr>
          <w:szCs w:val="22"/>
        </w:rPr>
        <w:t>користити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замена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друге</w:t>
      </w:r>
      <w:proofErr w:type="spellEnd"/>
      <w:r w:rsidRPr="00C23BAC">
        <w:rPr>
          <w:szCs w:val="22"/>
        </w:rPr>
        <w:t xml:space="preserve"> </w:t>
      </w:r>
      <w:proofErr w:type="spellStart"/>
      <w:r w:rsidRPr="00C23BAC">
        <w:rPr>
          <w:szCs w:val="22"/>
        </w:rPr>
        <w:t>врсте</w:t>
      </w:r>
      <w:proofErr w:type="spellEnd"/>
      <w:r w:rsidRPr="00C23BAC">
        <w:rPr>
          <w:szCs w:val="22"/>
        </w:rPr>
        <w:t xml:space="preserve"> </w:t>
      </w:r>
      <w:proofErr w:type="spellStart"/>
      <w:r w:rsidRPr="00C23BAC">
        <w:rPr>
          <w:szCs w:val="22"/>
        </w:rPr>
        <w:t>енергената</w:t>
      </w:r>
      <w:proofErr w:type="spellEnd"/>
      <w:r w:rsidRPr="00C23BAC">
        <w:rPr>
          <w:szCs w:val="22"/>
        </w:rPr>
        <w:t>.</w:t>
      </w:r>
      <w:r w:rsidRPr="00C23BAC">
        <w:rPr>
          <w:szCs w:val="22"/>
          <w:lang w:val="sr-Cyrl-RS"/>
        </w:rPr>
        <w:t>“</w:t>
      </w:r>
    </w:p>
    <w:p w14:paraId="662DBF76" w14:textId="77777777" w:rsidR="00D930B3" w:rsidRDefault="00D930B3" w:rsidP="00D930B3">
      <w:pPr>
        <w:rPr>
          <w:szCs w:val="22"/>
          <w:lang w:val="ru-RU"/>
        </w:rPr>
      </w:pPr>
    </w:p>
    <w:p w14:paraId="04170BA1" w14:textId="77777777" w:rsidR="00D930B3" w:rsidRDefault="00D930B3" w:rsidP="00D930B3">
      <w:pPr>
        <w:rPr>
          <w:szCs w:val="22"/>
          <w:lang w:val="ru-RU"/>
        </w:rPr>
      </w:pPr>
    </w:p>
    <w:p w14:paraId="0325D956" w14:textId="77777777" w:rsidR="00D930B3" w:rsidRPr="00C23BAC" w:rsidRDefault="00D930B3" w:rsidP="00D930B3">
      <w:pPr>
        <w:rPr>
          <w:szCs w:val="22"/>
          <w:lang w:val="ru-RU"/>
        </w:rPr>
      </w:pPr>
    </w:p>
    <w:p w14:paraId="5E0F7468" w14:textId="77777777" w:rsidR="00D930B3" w:rsidRPr="00C23BAC" w:rsidRDefault="00D930B3" w:rsidP="00D930B3">
      <w:pPr>
        <w:jc w:val="center"/>
        <w:rPr>
          <w:b/>
          <w:szCs w:val="22"/>
          <w:lang w:val="ru-RU"/>
        </w:rPr>
      </w:pPr>
      <w:r w:rsidRPr="00C23BAC">
        <w:rPr>
          <w:b/>
          <w:szCs w:val="22"/>
          <w:lang w:val="ru-RU"/>
        </w:rPr>
        <w:t>***</w:t>
      </w:r>
    </w:p>
    <w:p w14:paraId="11F1B485" w14:textId="77777777" w:rsidR="00D930B3" w:rsidRPr="00C23BAC" w:rsidRDefault="00D930B3" w:rsidP="00D930B3">
      <w:pPr>
        <w:ind w:firstLine="720"/>
        <w:jc w:val="both"/>
        <w:rPr>
          <w:szCs w:val="22"/>
          <w:lang w:val="ru-RU"/>
        </w:rPr>
      </w:pPr>
      <w:r w:rsidRPr="00C23BAC">
        <w:rPr>
          <w:b/>
          <w:szCs w:val="22"/>
          <w:lang w:val="ru-RU"/>
        </w:rPr>
        <w:t xml:space="preserve">- мења се </w:t>
      </w:r>
      <w:r w:rsidRPr="00C23BAC">
        <w:rPr>
          <w:szCs w:val="22"/>
          <w:lang w:val="ru-RU"/>
        </w:rPr>
        <w:t>назив поглавља из 1.4.2.4. Телефонска мрежа у 1.4.2.4. Електронска комуникациона мрежа и додаје се ув</w:t>
      </w:r>
      <w:r w:rsidRPr="00C23BAC">
        <w:rPr>
          <w:szCs w:val="22"/>
        </w:rPr>
        <w:t>o</w:t>
      </w:r>
      <w:r w:rsidRPr="00C23BAC">
        <w:rPr>
          <w:szCs w:val="22"/>
          <w:lang w:val="ru-RU"/>
        </w:rPr>
        <w:t>дно поглавље које гласи:</w:t>
      </w:r>
    </w:p>
    <w:p w14:paraId="00A70AAB" w14:textId="77777777" w:rsidR="00D930B3" w:rsidRPr="00C23BAC" w:rsidRDefault="00D930B3" w:rsidP="00D930B3">
      <w:pPr>
        <w:jc w:val="both"/>
        <w:rPr>
          <w:b/>
          <w:szCs w:val="22"/>
        </w:rPr>
      </w:pPr>
      <w:r w:rsidRPr="00C23BAC">
        <w:rPr>
          <w:szCs w:val="22"/>
        </w:rPr>
        <w:t>„</w:t>
      </w:r>
      <w:r w:rsidRPr="00C23BAC">
        <w:rPr>
          <w:b/>
          <w:szCs w:val="22"/>
          <w:lang w:val="ru-RU"/>
        </w:rPr>
        <w:t>1.4.2.4. Електронска комуникациона мрежа</w:t>
      </w:r>
    </w:p>
    <w:p w14:paraId="2350E604" w14:textId="77777777" w:rsidR="00D930B3" w:rsidRPr="00C23BAC" w:rsidRDefault="00D930B3" w:rsidP="00D930B3">
      <w:pPr>
        <w:pStyle w:val="NormalWeb"/>
        <w:spacing w:before="0" w:beforeAutospacing="0" w:after="0" w:afterAutospacing="0"/>
        <w:jc w:val="both"/>
        <w:rPr>
          <w:sz w:val="22"/>
          <w:szCs w:val="22"/>
        </w:rPr>
      </w:pPr>
      <w:proofErr w:type="spellStart"/>
      <w:r w:rsidRPr="00C23BAC">
        <w:rPr>
          <w:sz w:val="22"/>
          <w:szCs w:val="22"/>
        </w:rPr>
        <w:t>Развој</w:t>
      </w:r>
      <w:proofErr w:type="spellEnd"/>
      <w:r w:rsidRPr="00C23BAC">
        <w:rPr>
          <w:sz w:val="22"/>
          <w:szCs w:val="22"/>
        </w:rPr>
        <w:t xml:space="preserve"> </w:t>
      </w:r>
      <w:proofErr w:type="spellStart"/>
      <w:r w:rsidRPr="00C23BAC">
        <w:rPr>
          <w:sz w:val="22"/>
          <w:szCs w:val="22"/>
        </w:rPr>
        <w:t>телекомуникационе</w:t>
      </w:r>
      <w:proofErr w:type="spellEnd"/>
      <w:r w:rsidRPr="00C23BAC">
        <w:rPr>
          <w:sz w:val="22"/>
          <w:szCs w:val="22"/>
        </w:rPr>
        <w:t xml:space="preserve"> </w:t>
      </w:r>
      <w:proofErr w:type="spellStart"/>
      <w:r w:rsidRPr="00C23BAC">
        <w:rPr>
          <w:sz w:val="22"/>
          <w:szCs w:val="22"/>
        </w:rPr>
        <w:t>инфраструктуре</w:t>
      </w:r>
      <w:proofErr w:type="spellEnd"/>
      <w:r w:rsidRPr="00C23BAC">
        <w:rPr>
          <w:sz w:val="22"/>
          <w:szCs w:val="22"/>
        </w:rPr>
        <w:t xml:space="preserve"> </w:t>
      </w:r>
      <w:proofErr w:type="spellStart"/>
      <w:r w:rsidRPr="00C23BAC">
        <w:rPr>
          <w:sz w:val="22"/>
          <w:szCs w:val="22"/>
        </w:rPr>
        <w:t>последњи</w:t>
      </w:r>
      <w:proofErr w:type="spellEnd"/>
      <w:r w:rsidRPr="00C23BAC">
        <w:rPr>
          <w:sz w:val="22"/>
          <w:szCs w:val="22"/>
          <w:lang w:val="sr-Cyrl-RS"/>
        </w:rPr>
        <w:t>х</w:t>
      </w:r>
      <w:r w:rsidRPr="00C23BAC">
        <w:rPr>
          <w:sz w:val="22"/>
          <w:szCs w:val="22"/>
        </w:rPr>
        <w:t xml:space="preserve"> </w:t>
      </w:r>
      <w:proofErr w:type="spellStart"/>
      <w:r w:rsidRPr="00C23BAC">
        <w:rPr>
          <w:sz w:val="22"/>
          <w:szCs w:val="22"/>
        </w:rPr>
        <w:t>деценија</w:t>
      </w:r>
      <w:proofErr w:type="spellEnd"/>
      <w:r w:rsidRPr="00C23BAC">
        <w:rPr>
          <w:sz w:val="22"/>
          <w:szCs w:val="22"/>
        </w:rPr>
        <w:t xml:space="preserve"> </w:t>
      </w:r>
      <w:proofErr w:type="spellStart"/>
      <w:r w:rsidRPr="00C23BAC">
        <w:rPr>
          <w:sz w:val="22"/>
          <w:szCs w:val="22"/>
        </w:rPr>
        <w:t>карактерише</w:t>
      </w:r>
      <w:proofErr w:type="spellEnd"/>
      <w:r w:rsidRPr="00C23BAC">
        <w:rPr>
          <w:sz w:val="22"/>
          <w:szCs w:val="22"/>
        </w:rPr>
        <w:t xml:space="preserve"> </w:t>
      </w:r>
      <w:proofErr w:type="spellStart"/>
      <w:r w:rsidRPr="00C23BAC">
        <w:rPr>
          <w:sz w:val="22"/>
          <w:szCs w:val="22"/>
        </w:rPr>
        <w:t>интензиван</w:t>
      </w:r>
      <w:proofErr w:type="spellEnd"/>
      <w:r w:rsidRPr="00C23BAC">
        <w:rPr>
          <w:sz w:val="22"/>
          <w:szCs w:val="22"/>
        </w:rPr>
        <w:t xml:space="preserve"> </w:t>
      </w:r>
      <w:proofErr w:type="spellStart"/>
      <w:r w:rsidRPr="00C23BAC">
        <w:rPr>
          <w:sz w:val="22"/>
          <w:szCs w:val="22"/>
        </w:rPr>
        <w:t>прелаз</w:t>
      </w:r>
      <w:proofErr w:type="spellEnd"/>
      <w:r w:rsidRPr="00C23BAC">
        <w:rPr>
          <w:sz w:val="22"/>
          <w:szCs w:val="22"/>
        </w:rPr>
        <w:t xml:space="preserve"> </w:t>
      </w:r>
      <w:proofErr w:type="spellStart"/>
      <w:r w:rsidRPr="00C23BAC">
        <w:rPr>
          <w:sz w:val="22"/>
          <w:szCs w:val="22"/>
        </w:rPr>
        <w:t>са</w:t>
      </w:r>
      <w:proofErr w:type="spellEnd"/>
      <w:r w:rsidRPr="00C23BAC">
        <w:rPr>
          <w:sz w:val="22"/>
          <w:szCs w:val="22"/>
        </w:rPr>
        <w:t xml:space="preserve"> </w:t>
      </w:r>
      <w:proofErr w:type="spellStart"/>
      <w:r w:rsidRPr="00C23BAC">
        <w:rPr>
          <w:sz w:val="22"/>
          <w:szCs w:val="22"/>
        </w:rPr>
        <w:t>традиционалних</w:t>
      </w:r>
      <w:proofErr w:type="spellEnd"/>
      <w:r w:rsidRPr="00C23BAC">
        <w:rPr>
          <w:sz w:val="22"/>
          <w:szCs w:val="22"/>
        </w:rPr>
        <w:t xml:space="preserve">, </w:t>
      </w:r>
      <w:proofErr w:type="spellStart"/>
      <w:r w:rsidRPr="00C23BAC">
        <w:rPr>
          <w:sz w:val="22"/>
          <w:szCs w:val="22"/>
        </w:rPr>
        <w:t>аналогних</w:t>
      </w:r>
      <w:proofErr w:type="spellEnd"/>
      <w:r w:rsidRPr="00C23BAC">
        <w:rPr>
          <w:sz w:val="22"/>
          <w:szCs w:val="22"/>
        </w:rPr>
        <w:t xml:space="preserve"> </w:t>
      </w:r>
      <w:proofErr w:type="spellStart"/>
      <w:r w:rsidRPr="00C23BAC">
        <w:rPr>
          <w:sz w:val="22"/>
          <w:szCs w:val="22"/>
        </w:rPr>
        <w:t>телефонских</w:t>
      </w:r>
      <w:proofErr w:type="spellEnd"/>
      <w:r w:rsidRPr="00C23BAC">
        <w:rPr>
          <w:sz w:val="22"/>
          <w:szCs w:val="22"/>
        </w:rPr>
        <w:t xml:space="preserve"> </w:t>
      </w:r>
      <w:proofErr w:type="spellStart"/>
      <w:r w:rsidRPr="00C23BAC">
        <w:rPr>
          <w:sz w:val="22"/>
          <w:szCs w:val="22"/>
        </w:rPr>
        <w:t>система</w:t>
      </w:r>
      <w:proofErr w:type="spellEnd"/>
      <w:r w:rsidRPr="00C23BAC">
        <w:rPr>
          <w:sz w:val="22"/>
          <w:szCs w:val="22"/>
        </w:rPr>
        <w:t xml:space="preserve"> </w:t>
      </w:r>
      <w:proofErr w:type="spellStart"/>
      <w:r w:rsidRPr="00C23BAC">
        <w:rPr>
          <w:sz w:val="22"/>
          <w:szCs w:val="22"/>
        </w:rPr>
        <w:t>ка</w:t>
      </w:r>
      <w:proofErr w:type="spellEnd"/>
      <w:r w:rsidRPr="00C23BAC">
        <w:rPr>
          <w:sz w:val="22"/>
          <w:szCs w:val="22"/>
        </w:rPr>
        <w:t xml:space="preserve"> </w:t>
      </w:r>
      <w:proofErr w:type="spellStart"/>
      <w:r w:rsidRPr="00C23BAC">
        <w:rPr>
          <w:sz w:val="22"/>
          <w:szCs w:val="22"/>
        </w:rPr>
        <w:t>савременим</w:t>
      </w:r>
      <w:proofErr w:type="spellEnd"/>
      <w:r w:rsidRPr="00C23BAC">
        <w:rPr>
          <w:sz w:val="22"/>
          <w:szCs w:val="22"/>
        </w:rPr>
        <w:t xml:space="preserve"> </w:t>
      </w:r>
      <w:proofErr w:type="spellStart"/>
      <w:r w:rsidRPr="00C23BAC">
        <w:rPr>
          <w:sz w:val="22"/>
          <w:szCs w:val="22"/>
        </w:rPr>
        <w:t>електронским</w:t>
      </w:r>
      <w:proofErr w:type="spellEnd"/>
      <w:r w:rsidRPr="00C23BAC">
        <w:rPr>
          <w:sz w:val="22"/>
          <w:szCs w:val="22"/>
        </w:rPr>
        <w:t xml:space="preserve"> </w:t>
      </w:r>
      <w:proofErr w:type="spellStart"/>
      <w:r w:rsidRPr="00C23BAC">
        <w:rPr>
          <w:sz w:val="22"/>
          <w:szCs w:val="22"/>
        </w:rPr>
        <w:t>комуникационим</w:t>
      </w:r>
      <w:proofErr w:type="spellEnd"/>
      <w:r w:rsidRPr="00C23BAC">
        <w:rPr>
          <w:sz w:val="22"/>
          <w:szCs w:val="22"/>
        </w:rPr>
        <w:t xml:space="preserve"> </w:t>
      </w:r>
      <w:proofErr w:type="spellStart"/>
      <w:r w:rsidRPr="00C23BAC">
        <w:rPr>
          <w:sz w:val="22"/>
          <w:szCs w:val="22"/>
        </w:rPr>
        <w:t>мрежама</w:t>
      </w:r>
      <w:proofErr w:type="spellEnd"/>
      <w:r w:rsidRPr="00C23BAC">
        <w:rPr>
          <w:sz w:val="22"/>
          <w:szCs w:val="22"/>
        </w:rPr>
        <w:t xml:space="preserve"> </w:t>
      </w:r>
      <w:proofErr w:type="spellStart"/>
      <w:r w:rsidRPr="00C23BAC">
        <w:rPr>
          <w:sz w:val="22"/>
          <w:szCs w:val="22"/>
        </w:rPr>
        <w:t>заснованим</w:t>
      </w:r>
      <w:proofErr w:type="spellEnd"/>
      <w:r w:rsidRPr="00C23BAC">
        <w:rPr>
          <w:sz w:val="22"/>
          <w:szCs w:val="22"/>
        </w:rPr>
        <w:t xml:space="preserve"> </w:t>
      </w:r>
      <w:proofErr w:type="spellStart"/>
      <w:r w:rsidRPr="00C23BAC">
        <w:rPr>
          <w:sz w:val="22"/>
          <w:szCs w:val="22"/>
        </w:rPr>
        <w:t>на</w:t>
      </w:r>
      <w:proofErr w:type="spellEnd"/>
      <w:r w:rsidRPr="00C23BAC">
        <w:rPr>
          <w:sz w:val="22"/>
          <w:szCs w:val="22"/>
        </w:rPr>
        <w:t xml:space="preserve"> </w:t>
      </w:r>
      <w:proofErr w:type="spellStart"/>
      <w:r w:rsidRPr="00C23BAC">
        <w:rPr>
          <w:sz w:val="22"/>
          <w:szCs w:val="22"/>
        </w:rPr>
        <w:t>дигиталним</w:t>
      </w:r>
      <w:proofErr w:type="spellEnd"/>
      <w:r w:rsidRPr="00C23BAC">
        <w:rPr>
          <w:sz w:val="22"/>
          <w:szCs w:val="22"/>
        </w:rPr>
        <w:t xml:space="preserve"> </w:t>
      </w:r>
      <w:proofErr w:type="spellStart"/>
      <w:r w:rsidRPr="00C23BAC">
        <w:rPr>
          <w:sz w:val="22"/>
          <w:szCs w:val="22"/>
        </w:rPr>
        <w:t>технологијама</w:t>
      </w:r>
      <w:proofErr w:type="spellEnd"/>
      <w:r w:rsidRPr="00C23BAC">
        <w:rPr>
          <w:sz w:val="22"/>
          <w:szCs w:val="22"/>
        </w:rPr>
        <w:t xml:space="preserve"> и </w:t>
      </w:r>
      <w:proofErr w:type="spellStart"/>
      <w:r w:rsidRPr="00C23BAC">
        <w:rPr>
          <w:sz w:val="22"/>
          <w:szCs w:val="22"/>
        </w:rPr>
        <w:t>широкопојасном</w:t>
      </w:r>
      <w:proofErr w:type="spellEnd"/>
      <w:r w:rsidRPr="00C23BAC">
        <w:rPr>
          <w:sz w:val="22"/>
          <w:szCs w:val="22"/>
        </w:rPr>
        <w:t xml:space="preserve"> </w:t>
      </w:r>
      <w:proofErr w:type="spellStart"/>
      <w:r w:rsidRPr="00C23BAC">
        <w:rPr>
          <w:sz w:val="22"/>
          <w:szCs w:val="22"/>
        </w:rPr>
        <w:t>преносу</w:t>
      </w:r>
      <w:proofErr w:type="spellEnd"/>
      <w:r w:rsidRPr="00C23BAC">
        <w:rPr>
          <w:sz w:val="22"/>
          <w:szCs w:val="22"/>
        </w:rPr>
        <w:t xml:space="preserve"> </w:t>
      </w:r>
      <w:proofErr w:type="spellStart"/>
      <w:r w:rsidRPr="00C23BAC">
        <w:rPr>
          <w:sz w:val="22"/>
          <w:szCs w:val="22"/>
        </w:rPr>
        <w:t>података</w:t>
      </w:r>
      <w:proofErr w:type="spellEnd"/>
      <w:r w:rsidRPr="00C23BAC">
        <w:rPr>
          <w:sz w:val="22"/>
          <w:szCs w:val="22"/>
        </w:rPr>
        <w:t xml:space="preserve">. </w:t>
      </w:r>
      <w:proofErr w:type="spellStart"/>
      <w:r w:rsidRPr="00C23BAC">
        <w:rPr>
          <w:sz w:val="22"/>
          <w:szCs w:val="22"/>
        </w:rPr>
        <w:t>Класичне</w:t>
      </w:r>
      <w:proofErr w:type="spellEnd"/>
      <w:r w:rsidRPr="00C23BAC">
        <w:rPr>
          <w:sz w:val="22"/>
          <w:szCs w:val="22"/>
        </w:rPr>
        <w:t xml:space="preserve"> </w:t>
      </w:r>
      <w:proofErr w:type="spellStart"/>
      <w:r w:rsidRPr="00C23BAC">
        <w:rPr>
          <w:sz w:val="22"/>
          <w:szCs w:val="22"/>
        </w:rPr>
        <w:t>фиксне</w:t>
      </w:r>
      <w:proofErr w:type="spellEnd"/>
      <w:r w:rsidRPr="00C23BAC">
        <w:rPr>
          <w:sz w:val="22"/>
          <w:szCs w:val="22"/>
        </w:rPr>
        <w:t xml:space="preserve"> </w:t>
      </w:r>
      <w:proofErr w:type="spellStart"/>
      <w:r w:rsidRPr="00C23BAC">
        <w:rPr>
          <w:sz w:val="22"/>
          <w:szCs w:val="22"/>
        </w:rPr>
        <w:t>телефонске</w:t>
      </w:r>
      <w:proofErr w:type="spellEnd"/>
      <w:r w:rsidRPr="00C23BAC">
        <w:rPr>
          <w:sz w:val="22"/>
          <w:szCs w:val="22"/>
        </w:rPr>
        <w:t xml:space="preserve"> </w:t>
      </w:r>
      <w:proofErr w:type="spellStart"/>
      <w:r w:rsidRPr="00C23BAC">
        <w:rPr>
          <w:sz w:val="22"/>
          <w:szCs w:val="22"/>
        </w:rPr>
        <w:t>мреже</w:t>
      </w:r>
      <w:proofErr w:type="spellEnd"/>
      <w:r w:rsidRPr="00C23BAC">
        <w:rPr>
          <w:sz w:val="22"/>
          <w:szCs w:val="22"/>
        </w:rPr>
        <w:t xml:space="preserve">, </w:t>
      </w:r>
      <w:proofErr w:type="spellStart"/>
      <w:r w:rsidRPr="00C23BAC">
        <w:rPr>
          <w:sz w:val="22"/>
          <w:szCs w:val="22"/>
        </w:rPr>
        <w:t>чија</w:t>
      </w:r>
      <w:proofErr w:type="spellEnd"/>
      <w:r w:rsidRPr="00C23BAC">
        <w:rPr>
          <w:sz w:val="22"/>
          <w:szCs w:val="22"/>
        </w:rPr>
        <w:t xml:space="preserve"> </w:t>
      </w:r>
      <w:proofErr w:type="spellStart"/>
      <w:r w:rsidRPr="00C23BAC">
        <w:rPr>
          <w:sz w:val="22"/>
          <w:szCs w:val="22"/>
        </w:rPr>
        <w:t>је</w:t>
      </w:r>
      <w:proofErr w:type="spellEnd"/>
      <w:r w:rsidRPr="00C23BAC">
        <w:rPr>
          <w:sz w:val="22"/>
          <w:szCs w:val="22"/>
        </w:rPr>
        <w:t xml:space="preserve"> </w:t>
      </w:r>
      <w:proofErr w:type="spellStart"/>
      <w:r w:rsidRPr="00C23BAC">
        <w:rPr>
          <w:sz w:val="22"/>
          <w:szCs w:val="22"/>
        </w:rPr>
        <w:t>примарна</w:t>
      </w:r>
      <w:proofErr w:type="spellEnd"/>
      <w:r w:rsidRPr="00C23BAC">
        <w:rPr>
          <w:sz w:val="22"/>
          <w:szCs w:val="22"/>
        </w:rPr>
        <w:t xml:space="preserve"> </w:t>
      </w:r>
      <w:proofErr w:type="spellStart"/>
      <w:r w:rsidRPr="00C23BAC">
        <w:rPr>
          <w:sz w:val="22"/>
          <w:szCs w:val="22"/>
        </w:rPr>
        <w:t>функција</w:t>
      </w:r>
      <w:proofErr w:type="spellEnd"/>
      <w:r w:rsidRPr="00C23BAC">
        <w:rPr>
          <w:sz w:val="22"/>
          <w:szCs w:val="22"/>
        </w:rPr>
        <w:t xml:space="preserve"> </w:t>
      </w:r>
      <w:proofErr w:type="spellStart"/>
      <w:r w:rsidRPr="00C23BAC">
        <w:rPr>
          <w:sz w:val="22"/>
          <w:szCs w:val="22"/>
        </w:rPr>
        <w:t>била</w:t>
      </w:r>
      <w:proofErr w:type="spellEnd"/>
      <w:r w:rsidRPr="00C23BAC">
        <w:rPr>
          <w:sz w:val="22"/>
          <w:szCs w:val="22"/>
        </w:rPr>
        <w:t xml:space="preserve"> </w:t>
      </w:r>
      <w:proofErr w:type="spellStart"/>
      <w:r w:rsidRPr="00C23BAC">
        <w:rPr>
          <w:sz w:val="22"/>
          <w:szCs w:val="22"/>
        </w:rPr>
        <w:t>пренос</w:t>
      </w:r>
      <w:proofErr w:type="spellEnd"/>
      <w:r w:rsidRPr="00C23BAC">
        <w:rPr>
          <w:sz w:val="22"/>
          <w:szCs w:val="22"/>
        </w:rPr>
        <w:t xml:space="preserve"> </w:t>
      </w:r>
      <w:proofErr w:type="spellStart"/>
      <w:r w:rsidRPr="00C23BAC">
        <w:rPr>
          <w:sz w:val="22"/>
          <w:szCs w:val="22"/>
        </w:rPr>
        <w:t>гласовних</w:t>
      </w:r>
      <w:proofErr w:type="spellEnd"/>
      <w:r w:rsidRPr="00C23BAC">
        <w:rPr>
          <w:sz w:val="22"/>
          <w:szCs w:val="22"/>
        </w:rPr>
        <w:t xml:space="preserve"> </w:t>
      </w:r>
      <w:proofErr w:type="spellStart"/>
      <w:r w:rsidRPr="00C23BAC">
        <w:rPr>
          <w:sz w:val="22"/>
          <w:szCs w:val="22"/>
        </w:rPr>
        <w:t>услуга</w:t>
      </w:r>
      <w:proofErr w:type="spellEnd"/>
      <w:r w:rsidRPr="00C23BAC">
        <w:rPr>
          <w:sz w:val="22"/>
          <w:szCs w:val="22"/>
        </w:rPr>
        <w:t xml:space="preserve">, </w:t>
      </w:r>
      <w:proofErr w:type="spellStart"/>
      <w:r w:rsidRPr="00C23BAC">
        <w:rPr>
          <w:sz w:val="22"/>
          <w:szCs w:val="22"/>
        </w:rPr>
        <w:t>постепено</w:t>
      </w:r>
      <w:proofErr w:type="spellEnd"/>
      <w:r w:rsidRPr="00C23BAC">
        <w:rPr>
          <w:sz w:val="22"/>
          <w:szCs w:val="22"/>
        </w:rPr>
        <w:t xml:space="preserve"> </w:t>
      </w:r>
      <w:proofErr w:type="spellStart"/>
      <w:r w:rsidRPr="00C23BAC">
        <w:rPr>
          <w:sz w:val="22"/>
          <w:szCs w:val="22"/>
        </w:rPr>
        <w:t>уступају</w:t>
      </w:r>
      <w:proofErr w:type="spellEnd"/>
      <w:r w:rsidRPr="00C23BAC">
        <w:rPr>
          <w:sz w:val="22"/>
          <w:szCs w:val="22"/>
        </w:rPr>
        <w:t xml:space="preserve"> </w:t>
      </w:r>
      <w:proofErr w:type="spellStart"/>
      <w:r w:rsidRPr="00C23BAC">
        <w:rPr>
          <w:sz w:val="22"/>
          <w:szCs w:val="22"/>
        </w:rPr>
        <w:t>место</w:t>
      </w:r>
      <w:proofErr w:type="spellEnd"/>
      <w:r w:rsidRPr="00C23BAC">
        <w:rPr>
          <w:sz w:val="22"/>
          <w:szCs w:val="22"/>
        </w:rPr>
        <w:t xml:space="preserve"> </w:t>
      </w:r>
      <w:proofErr w:type="spellStart"/>
      <w:r w:rsidRPr="00C23BAC">
        <w:rPr>
          <w:sz w:val="22"/>
          <w:szCs w:val="22"/>
        </w:rPr>
        <w:t>интегрисаним</w:t>
      </w:r>
      <w:proofErr w:type="spellEnd"/>
      <w:r w:rsidRPr="00C23BAC">
        <w:rPr>
          <w:sz w:val="22"/>
          <w:szCs w:val="22"/>
        </w:rPr>
        <w:t xml:space="preserve"> </w:t>
      </w:r>
      <w:proofErr w:type="spellStart"/>
      <w:r w:rsidRPr="00C23BAC">
        <w:rPr>
          <w:sz w:val="22"/>
          <w:szCs w:val="22"/>
        </w:rPr>
        <w:t>системима</w:t>
      </w:r>
      <w:proofErr w:type="spellEnd"/>
      <w:r w:rsidRPr="00C23BAC">
        <w:rPr>
          <w:sz w:val="22"/>
          <w:szCs w:val="22"/>
        </w:rPr>
        <w:t xml:space="preserve"> </w:t>
      </w:r>
      <w:proofErr w:type="spellStart"/>
      <w:r w:rsidRPr="00C23BAC">
        <w:rPr>
          <w:sz w:val="22"/>
          <w:szCs w:val="22"/>
        </w:rPr>
        <w:t>који</w:t>
      </w:r>
      <w:proofErr w:type="spellEnd"/>
      <w:r w:rsidRPr="00C23BAC">
        <w:rPr>
          <w:sz w:val="22"/>
          <w:szCs w:val="22"/>
        </w:rPr>
        <w:t xml:space="preserve"> </w:t>
      </w:r>
      <w:proofErr w:type="spellStart"/>
      <w:r w:rsidRPr="00C23BAC">
        <w:rPr>
          <w:sz w:val="22"/>
          <w:szCs w:val="22"/>
        </w:rPr>
        <w:t>омогућавају</w:t>
      </w:r>
      <w:proofErr w:type="spellEnd"/>
      <w:r w:rsidRPr="00C23BAC">
        <w:rPr>
          <w:sz w:val="22"/>
          <w:szCs w:val="22"/>
        </w:rPr>
        <w:t xml:space="preserve"> </w:t>
      </w:r>
      <w:proofErr w:type="spellStart"/>
      <w:r w:rsidRPr="00C23BAC">
        <w:rPr>
          <w:sz w:val="22"/>
          <w:szCs w:val="22"/>
        </w:rPr>
        <w:t>истовремени</w:t>
      </w:r>
      <w:proofErr w:type="spellEnd"/>
      <w:r w:rsidRPr="00C23BAC">
        <w:rPr>
          <w:sz w:val="22"/>
          <w:szCs w:val="22"/>
        </w:rPr>
        <w:t xml:space="preserve"> </w:t>
      </w:r>
      <w:proofErr w:type="spellStart"/>
      <w:r w:rsidRPr="00C23BAC">
        <w:rPr>
          <w:sz w:val="22"/>
          <w:szCs w:val="22"/>
        </w:rPr>
        <w:t>пренос</w:t>
      </w:r>
      <w:proofErr w:type="spellEnd"/>
      <w:r w:rsidRPr="00C23BAC">
        <w:rPr>
          <w:sz w:val="22"/>
          <w:szCs w:val="22"/>
        </w:rPr>
        <w:t xml:space="preserve"> </w:t>
      </w:r>
      <w:proofErr w:type="spellStart"/>
      <w:r w:rsidRPr="00C23BAC">
        <w:rPr>
          <w:sz w:val="22"/>
          <w:szCs w:val="22"/>
        </w:rPr>
        <w:t>гласа</w:t>
      </w:r>
      <w:proofErr w:type="spellEnd"/>
      <w:r w:rsidRPr="00C23BAC">
        <w:rPr>
          <w:sz w:val="22"/>
          <w:szCs w:val="22"/>
        </w:rPr>
        <w:t xml:space="preserve">, </w:t>
      </w:r>
      <w:proofErr w:type="spellStart"/>
      <w:r w:rsidRPr="00C23BAC">
        <w:rPr>
          <w:sz w:val="22"/>
          <w:szCs w:val="22"/>
        </w:rPr>
        <w:t>података</w:t>
      </w:r>
      <w:proofErr w:type="spellEnd"/>
      <w:r w:rsidRPr="00C23BAC">
        <w:rPr>
          <w:sz w:val="22"/>
          <w:szCs w:val="22"/>
        </w:rPr>
        <w:t xml:space="preserve"> и </w:t>
      </w:r>
      <w:proofErr w:type="spellStart"/>
      <w:r w:rsidRPr="00C23BAC">
        <w:rPr>
          <w:sz w:val="22"/>
          <w:szCs w:val="22"/>
        </w:rPr>
        <w:t>мултимедијалних</w:t>
      </w:r>
      <w:proofErr w:type="spellEnd"/>
      <w:r w:rsidRPr="00C23BAC">
        <w:rPr>
          <w:sz w:val="22"/>
          <w:szCs w:val="22"/>
        </w:rPr>
        <w:t xml:space="preserve"> </w:t>
      </w:r>
      <w:proofErr w:type="spellStart"/>
      <w:r w:rsidRPr="00C23BAC">
        <w:rPr>
          <w:sz w:val="22"/>
          <w:szCs w:val="22"/>
        </w:rPr>
        <w:t>садржаја</w:t>
      </w:r>
      <w:proofErr w:type="spellEnd"/>
      <w:r w:rsidRPr="00C23BAC">
        <w:rPr>
          <w:sz w:val="22"/>
          <w:szCs w:val="22"/>
        </w:rPr>
        <w:t xml:space="preserve">. </w:t>
      </w:r>
      <w:proofErr w:type="spellStart"/>
      <w:r w:rsidRPr="00C23BAC">
        <w:rPr>
          <w:sz w:val="22"/>
          <w:szCs w:val="22"/>
        </w:rPr>
        <w:t>Ова</w:t>
      </w:r>
      <w:proofErr w:type="spellEnd"/>
      <w:r w:rsidRPr="00C23BAC">
        <w:rPr>
          <w:sz w:val="22"/>
          <w:szCs w:val="22"/>
        </w:rPr>
        <w:t xml:space="preserve"> </w:t>
      </w:r>
      <w:proofErr w:type="spellStart"/>
      <w:r w:rsidRPr="00C23BAC">
        <w:rPr>
          <w:sz w:val="22"/>
          <w:szCs w:val="22"/>
        </w:rPr>
        <w:t>трансформација</w:t>
      </w:r>
      <w:proofErr w:type="spellEnd"/>
      <w:r w:rsidRPr="00C23BAC">
        <w:rPr>
          <w:sz w:val="22"/>
          <w:szCs w:val="22"/>
        </w:rPr>
        <w:t xml:space="preserve"> </w:t>
      </w:r>
      <w:proofErr w:type="spellStart"/>
      <w:r w:rsidRPr="00C23BAC">
        <w:rPr>
          <w:sz w:val="22"/>
          <w:szCs w:val="22"/>
        </w:rPr>
        <w:t>условљена</w:t>
      </w:r>
      <w:proofErr w:type="spellEnd"/>
      <w:r w:rsidRPr="00C23BAC">
        <w:rPr>
          <w:sz w:val="22"/>
          <w:szCs w:val="22"/>
        </w:rPr>
        <w:t xml:space="preserve"> </w:t>
      </w:r>
      <w:proofErr w:type="spellStart"/>
      <w:r w:rsidRPr="00C23BAC">
        <w:rPr>
          <w:sz w:val="22"/>
          <w:szCs w:val="22"/>
        </w:rPr>
        <w:t>је</w:t>
      </w:r>
      <w:proofErr w:type="spellEnd"/>
      <w:r w:rsidRPr="00C23BAC">
        <w:rPr>
          <w:sz w:val="22"/>
          <w:szCs w:val="22"/>
        </w:rPr>
        <w:t xml:space="preserve"> </w:t>
      </w:r>
      <w:proofErr w:type="spellStart"/>
      <w:r w:rsidRPr="00C23BAC">
        <w:rPr>
          <w:sz w:val="22"/>
          <w:szCs w:val="22"/>
        </w:rPr>
        <w:t>технолошким</w:t>
      </w:r>
      <w:proofErr w:type="spellEnd"/>
      <w:r w:rsidRPr="00C23BAC">
        <w:rPr>
          <w:sz w:val="22"/>
          <w:szCs w:val="22"/>
        </w:rPr>
        <w:t xml:space="preserve"> </w:t>
      </w:r>
      <w:proofErr w:type="spellStart"/>
      <w:r w:rsidRPr="00C23BAC">
        <w:rPr>
          <w:sz w:val="22"/>
          <w:szCs w:val="22"/>
        </w:rPr>
        <w:t>напретком</w:t>
      </w:r>
      <w:proofErr w:type="spellEnd"/>
      <w:r w:rsidRPr="00C23BAC">
        <w:rPr>
          <w:sz w:val="22"/>
          <w:szCs w:val="22"/>
        </w:rPr>
        <w:t xml:space="preserve">, </w:t>
      </w:r>
      <w:proofErr w:type="spellStart"/>
      <w:r w:rsidRPr="00C23BAC">
        <w:rPr>
          <w:sz w:val="22"/>
          <w:szCs w:val="22"/>
        </w:rPr>
        <w:t>растућим</w:t>
      </w:r>
      <w:proofErr w:type="spellEnd"/>
      <w:r w:rsidRPr="00C23BAC">
        <w:rPr>
          <w:sz w:val="22"/>
          <w:szCs w:val="22"/>
        </w:rPr>
        <w:t xml:space="preserve"> </w:t>
      </w:r>
      <w:proofErr w:type="spellStart"/>
      <w:r w:rsidRPr="00C23BAC">
        <w:rPr>
          <w:sz w:val="22"/>
          <w:szCs w:val="22"/>
        </w:rPr>
        <w:t>потребама</w:t>
      </w:r>
      <w:proofErr w:type="spellEnd"/>
      <w:r w:rsidRPr="00C23BAC">
        <w:rPr>
          <w:sz w:val="22"/>
          <w:szCs w:val="22"/>
        </w:rPr>
        <w:t xml:space="preserve"> </w:t>
      </w:r>
      <w:proofErr w:type="spellStart"/>
      <w:r w:rsidRPr="00C23BAC">
        <w:rPr>
          <w:sz w:val="22"/>
          <w:szCs w:val="22"/>
        </w:rPr>
        <w:t>корисника</w:t>
      </w:r>
      <w:proofErr w:type="spellEnd"/>
      <w:r w:rsidRPr="00C23BAC">
        <w:rPr>
          <w:sz w:val="22"/>
          <w:szCs w:val="22"/>
        </w:rPr>
        <w:t xml:space="preserve">, </w:t>
      </w:r>
      <w:proofErr w:type="spellStart"/>
      <w:r w:rsidRPr="00C23BAC">
        <w:rPr>
          <w:sz w:val="22"/>
          <w:szCs w:val="22"/>
        </w:rPr>
        <w:t>као</w:t>
      </w:r>
      <w:proofErr w:type="spellEnd"/>
      <w:r w:rsidRPr="00C23BAC">
        <w:rPr>
          <w:sz w:val="22"/>
          <w:szCs w:val="22"/>
        </w:rPr>
        <w:t xml:space="preserve"> и </w:t>
      </w:r>
      <w:proofErr w:type="spellStart"/>
      <w:r w:rsidRPr="00C23BAC">
        <w:rPr>
          <w:sz w:val="22"/>
          <w:szCs w:val="22"/>
        </w:rPr>
        <w:t>развојем</w:t>
      </w:r>
      <w:proofErr w:type="spellEnd"/>
      <w:r w:rsidRPr="00C23BAC">
        <w:rPr>
          <w:sz w:val="22"/>
          <w:szCs w:val="22"/>
        </w:rPr>
        <w:t xml:space="preserve"> </w:t>
      </w:r>
      <w:proofErr w:type="spellStart"/>
      <w:r w:rsidRPr="00C23BAC">
        <w:rPr>
          <w:sz w:val="22"/>
          <w:szCs w:val="22"/>
        </w:rPr>
        <w:t>информационог</w:t>
      </w:r>
      <w:proofErr w:type="spellEnd"/>
      <w:r w:rsidRPr="00C23BAC">
        <w:rPr>
          <w:sz w:val="22"/>
          <w:szCs w:val="22"/>
        </w:rPr>
        <w:t xml:space="preserve"> </w:t>
      </w:r>
      <w:proofErr w:type="spellStart"/>
      <w:r w:rsidRPr="00C23BAC">
        <w:rPr>
          <w:sz w:val="22"/>
          <w:szCs w:val="22"/>
        </w:rPr>
        <w:t>друштва</w:t>
      </w:r>
      <w:proofErr w:type="spellEnd"/>
      <w:r w:rsidRPr="00C23BAC">
        <w:rPr>
          <w:sz w:val="22"/>
          <w:szCs w:val="22"/>
        </w:rPr>
        <w:t>.</w:t>
      </w:r>
    </w:p>
    <w:p w14:paraId="7194DB27" w14:textId="77777777" w:rsidR="00D930B3" w:rsidRPr="00C23BAC" w:rsidRDefault="00D930B3" w:rsidP="00D930B3">
      <w:pPr>
        <w:pStyle w:val="NormalWeb"/>
        <w:spacing w:before="0" w:beforeAutospacing="0" w:after="0" w:afterAutospacing="0"/>
        <w:jc w:val="both"/>
        <w:rPr>
          <w:sz w:val="22"/>
          <w:szCs w:val="22"/>
        </w:rPr>
      </w:pPr>
      <w:proofErr w:type="spellStart"/>
      <w:r w:rsidRPr="00C23BAC">
        <w:rPr>
          <w:sz w:val="22"/>
          <w:szCs w:val="22"/>
        </w:rPr>
        <w:t>Савремене</w:t>
      </w:r>
      <w:proofErr w:type="spellEnd"/>
      <w:r w:rsidRPr="00C23BAC">
        <w:rPr>
          <w:sz w:val="22"/>
          <w:szCs w:val="22"/>
        </w:rPr>
        <w:t xml:space="preserve"> </w:t>
      </w:r>
      <w:proofErr w:type="spellStart"/>
      <w:r w:rsidRPr="00C23BAC">
        <w:rPr>
          <w:sz w:val="22"/>
          <w:szCs w:val="22"/>
        </w:rPr>
        <w:t>електронске</w:t>
      </w:r>
      <w:proofErr w:type="spellEnd"/>
      <w:r w:rsidRPr="00C23BAC">
        <w:rPr>
          <w:sz w:val="22"/>
          <w:szCs w:val="22"/>
        </w:rPr>
        <w:t xml:space="preserve"> </w:t>
      </w:r>
      <w:proofErr w:type="spellStart"/>
      <w:r w:rsidRPr="00C23BAC">
        <w:rPr>
          <w:sz w:val="22"/>
          <w:szCs w:val="22"/>
        </w:rPr>
        <w:t>комуникационе</w:t>
      </w:r>
      <w:proofErr w:type="spellEnd"/>
      <w:r w:rsidRPr="00C23BAC">
        <w:rPr>
          <w:sz w:val="22"/>
          <w:szCs w:val="22"/>
        </w:rPr>
        <w:t xml:space="preserve"> </w:t>
      </w:r>
      <w:proofErr w:type="spellStart"/>
      <w:r w:rsidRPr="00C23BAC">
        <w:rPr>
          <w:sz w:val="22"/>
          <w:szCs w:val="22"/>
        </w:rPr>
        <w:t>мреже</w:t>
      </w:r>
      <w:proofErr w:type="spellEnd"/>
      <w:r w:rsidRPr="00C23BAC">
        <w:rPr>
          <w:sz w:val="22"/>
          <w:szCs w:val="22"/>
        </w:rPr>
        <w:t xml:space="preserve">, </w:t>
      </w:r>
      <w:proofErr w:type="spellStart"/>
      <w:r w:rsidRPr="00C23BAC">
        <w:rPr>
          <w:sz w:val="22"/>
          <w:szCs w:val="22"/>
        </w:rPr>
        <w:t>засноване</w:t>
      </w:r>
      <w:proofErr w:type="spellEnd"/>
      <w:r w:rsidRPr="00C23BAC">
        <w:rPr>
          <w:sz w:val="22"/>
          <w:szCs w:val="22"/>
        </w:rPr>
        <w:t xml:space="preserve"> </w:t>
      </w:r>
      <w:proofErr w:type="spellStart"/>
      <w:r w:rsidRPr="00C23BAC">
        <w:rPr>
          <w:sz w:val="22"/>
          <w:szCs w:val="22"/>
        </w:rPr>
        <w:t>на</w:t>
      </w:r>
      <w:proofErr w:type="spellEnd"/>
      <w:r w:rsidRPr="00C23BAC">
        <w:rPr>
          <w:sz w:val="22"/>
          <w:szCs w:val="22"/>
        </w:rPr>
        <w:t xml:space="preserve"> </w:t>
      </w:r>
      <w:proofErr w:type="spellStart"/>
      <w:r w:rsidRPr="00C23BAC">
        <w:rPr>
          <w:sz w:val="22"/>
          <w:szCs w:val="22"/>
        </w:rPr>
        <w:t>оптичким</w:t>
      </w:r>
      <w:proofErr w:type="spellEnd"/>
      <w:r w:rsidRPr="00C23BAC">
        <w:rPr>
          <w:sz w:val="22"/>
          <w:szCs w:val="22"/>
        </w:rPr>
        <w:t xml:space="preserve"> </w:t>
      </w:r>
      <w:proofErr w:type="spellStart"/>
      <w:r w:rsidRPr="00C23BAC">
        <w:rPr>
          <w:sz w:val="22"/>
          <w:szCs w:val="22"/>
        </w:rPr>
        <w:t>кабловима</w:t>
      </w:r>
      <w:proofErr w:type="spellEnd"/>
      <w:r w:rsidRPr="00C23BAC">
        <w:rPr>
          <w:sz w:val="22"/>
          <w:szCs w:val="22"/>
        </w:rPr>
        <w:t xml:space="preserve">, </w:t>
      </w:r>
      <w:proofErr w:type="spellStart"/>
      <w:r w:rsidRPr="00C23BAC">
        <w:rPr>
          <w:sz w:val="22"/>
          <w:szCs w:val="22"/>
        </w:rPr>
        <w:t>мобилним</w:t>
      </w:r>
      <w:proofErr w:type="spellEnd"/>
      <w:r w:rsidRPr="00C23BAC">
        <w:rPr>
          <w:sz w:val="22"/>
          <w:szCs w:val="22"/>
        </w:rPr>
        <w:t xml:space="preserve"> </w:t>
      </w:r>
      <w:proofErr w:type="spellStart"/>
      <w:r w:rsidRPr="00C23BAC">
        <w:rPr>
          <w:sz w:val="22"/>
          <w:szCs w:val="22"/>
        </w:rPr>
        <w:t>широкопојасним</w:t>
      </w:r>
      <w:proofErr w:type="spellEnd"/>
      <w:r w:rsidRPr="00C23BAC">
        <w:rPr>
          <w:sz w:val="22"/>
          <w:szCs w:val="22"/>
        </w:rPr>
        <w:t xml:space="preserve"> </w:t>
      </w:r>
      <w:proofErr w:type="spellStart"/>
      <w:r w:rsidRPr="00C23BAC">
        <w:rPr>
          <w:sz w:val="22"/>
          <w:szCs w:val="22"/>
        </w:rPr>
        <w:t>технологијама</w:t>
      </w:r>
      <w:proofErr w:type="spellEnd"/>
      <w:r w:rsidRPr="00C23BAC">
        <w:rPr>
          <w:sz w:val="22"/>
          <w:szCs w:val="22"/>
        </w:rPr>
        <w:t xml:space="preserve"> и </w:t>
      </w:r>
      <w:proofErr w:type="spellStart"/>
      <w:r w:rsidRPr="00C23BAC">
        <w:rPr>
          <w:sz w:val="22"/>
          <w:szCs w:val="22"/>
        </w:rPr>
        <w:t>интернет</w:t>
      </w:r>
      <w:proofErr w:type="spellEnd"/>
      <w:r w:rsidRPr="00C23BAC">
        <w:rPr>
          <w:sz w:val="22"/>
          <w:szCs w:val="22"/>
        </w:rPr>
        <w:t xml:space="preserve"> </w:t>
      </w:r>
      <w:proofErr w:type="spellStart"/>
      <w:r w:rsidRPr="00C23BAC">
        <w:rPr>
          <w:sz w:val="22"/>
          <w:szCs w:val="22"/>
        </w:rPr>
        <w:t>протоколима</w:t>
      </w:r>
      <w:proofErr w:type="spellEnd"/>
      <w:r w:rsidRPr="00C23BAC">
        <w:rPr>
          <w:sz w:val="22"/>
          <w:szCs w:val="22"/>
        </w:rPr>
        <w:t xml:space="preserve">, </w:t>
      </w:r>
      <w:proofErr w:type="spellStart"/>
      <w:r w:rsidRPr="00C23BAC">
        <w:rPr>
          <w:sz w:val="22"/>
          <w:szCs w:val="22"/>
        </w:rPr>
        <w:t>омогућавају</w:t>
      </w:r>
      <w:proofErr w:type="spellEnd"/>
      <w:r w:rsidRPr="00C23BAC">
        <w:rPr>
          <w:sz w:val="22"/>
          <w:szCs w:val="22"/>
        </w:rPr>
        <w:t xml:space="preserve"> </w:t>
      </w:r>
      <w:proofErr w:type="spellStart"/>
      <w:r w:rsidRPr="00C23BAC">
        <w:rPr>
          <w:sz w:val="22"/>
          <w:szCs w:val="22"/>
        </w:rPr>
        <w:t>знатно</w:t>
      </w:r>
      <w:proofErr w:type="spellEnd"/>
      <w:r w:rsidRPr="00C23BAC">
        <w:rPr>
          <w:sz w:val="22"/>
          <w:szCs w:val="22"/>
        </w:rPr>
        <w:t xml:space="preserve"> </w:t>
      </w:r>
      <w:proofErr w:type="spellStart"/>
      <w:r w:rsidRPr="00C23BAC">
        <w:rPr>
          <w:sz w:val="22"/>
          <w:szCs w:val="22"/>
        </w:rPr>
        <w:t>веће</w:t>
      </w:r>
      <w:proofErr w:type="spellEnd"/>
      <w:r w:rsidRPr="00C23BAC">
        <w:rPr>
          <w:sz w:val="22"/>
          <w:szCs w:val="22"/>
        </w:rPr>
        <w:t xml:space="preserve"> </w:t>
      </w:r>
      <w:proofErr w:type="spellStart"/>
      <w:r w:rsidRPr="00C23BAC">
        <w:rPr>
          <w:sz w:val="22"/>
          <w:szCs w:val="22"/>
        </w:rPr>
        <w:t>брзине</w:t>
      </w:r>
      <w:proofErr w:type="spellEnd"/>
      <w:r w:rsidRPr="00C23BAC">
        <w:rPr>
          <w:sz w:val="22"/>
          <w:szCs w:val="22"/>
        </w:rPr>
        <w:t xml:space="preserve"> </w:t>
      </w:r>
      <w:proofErr w:type="spellStart"/>
      <w:r w:rsidRPr="00C23BAC">
        <w:rPr>
          <w:sz w:val="22"/>
          <w:szCs w:val="22"/>
        </w:rPr>
        <w:t>преноса</w:t>
      </w:r>
      <w:proofErr w:type="spellEnd"/>
      <w:r w:rsidRPr="00C23BAC">
        <w:rPr>
          <w:sz w:val="22"/>
          <w:szCs w:val="22"/>
        </w:rPr>
        <w:t xml:space="preserve">, </w:t>
      </w:r>
      <w:proofErr w:type="spellStart"/>
      <w:r w:rsidRPr="00C23BAC">
        <w:rPr>
          <w:sz w:val="22"/>
          <w:szCs w:val="22"/>
        </w:rPr>
        <w:t>поузданију</w:t>
      </w:r>
      <w:proofErr w:type="spellEnd"/>
      <w:r w:rsidRPr="00C23BAC">
        <w:rPr>
          <w:sz w:val="22"/>
          <w:szCs w:val="22"/>
        </w:rPr>
        <w:t xml:space="preserve"> и </w:t>
      </w:r>
      <w:proofErr w:type="spellStart"/>
      <w:r w:rsidRPr="00C23BAC">
        <w:rPr>
          <w:sz w:val="22"/>
          <w:szCs w:val="22"/>
        </w:rPr>
        <w:t>флексибилнију</w:t>
      </w:r>
      <w:proofErr w:type="spellEnd"/>
      <w:r w:rsidRPr="00C23BAC">
        <w:rPr>
          <w:sz w:val="22"/>
          <w:szCs w:val="22"/>
        </w:rPr>
        <w:t xml:space="preserve"> </w:t>
      </w:r>
      <w:proofErr w:type="spellStart"/>
      <w:r w:rsidRPr="00C23BAC">
        <w:rPr>
          <w:sz w:val="22"/>
          <w:szCs w:val="22"/>
        </w:rPr>
        <w:t>услугу</w:t>
      </w:r>
      <w:proofErr w:type="spellEnd"/>
      <w:r w:rsidRPr="00C23BAC">
        <w:rPr>
          <w:sz w:val="22"/>
          <w:szCs w:val="22"/>
        </w:rPr>
        <w:t xml:space="preserve">, </w:t>
      </w:r>
      <w:proofErr w:type="spellStart"/>
      <w:r w:rsidRPr="00C23BAC">
        <w:rPr>
          <w:sz w:val="22"/>
          <w:szCs w:val="22"/>
        </w:rPr>
        <w:t>као</w:t>
      </w:r>
      <w:proofErr w:type="spellEnd"/>
      <w:r w:rsidRPr="00C23BAC">
        <w:rPr>
          <w:sz w:val="22"/>
          <w:szCs w:val="22"/>
        </w:rPr>
        <w:t xml:space="preserve"> и </w:t>
      </w:r>
      <w:proofErr w:type="spellStart"/>
      <w:r w:rsidRPr="00C23BAC">
        <w:rPr>
          <w:sz w:val="22"/>
          <w:szCs w:val="22"/>
        </w:rPr>
        <w:t>увођење</w:t>
      </w:r>
      <w:proofErr w:type="spellEnd"/>
      <w:r w:rsidRPr="00C23BAC">
        <w:rPr>
          <w:sz w:val="22"/>
          <w:szCs w:val="22"/>
        </w:rPr>
        <w:t xml:space="preserve"> </w:t>
      </w:r>
      <w:proofErr w:type="spellStart"/>
      <w:r w:rsidRPr="00C23BAC">
        <w:rPr>
          <w:sz w:val="22"/>
          <w:szCs w:val="22"/>
        </w:rPr>
        <w:t>нових</w:t>
      </w:r>
      <w:proofErr w:type="spellEnd"/>
      <w:r w:rsidRPr="00C23BAC">
        <w:rPr>
          <w:sz w:val="22"/>
          <w:szCs w:val="22"/>
        </w:rPr>
        <w:t xml:space="preserve"> </w:t>
      </w:r>
      <w:proofErr w:type="spellStart"/>
      <w:r w:rsidRPr="00C23BAC">
        <w:rPr>
          <w:sz w:val="22"/>
          <w:szCs w:val="22"/>
        </w:rPr>
        <w:t>сервиса</w:t>
      </w:r>
      <w:proofErr w:type="spellEnd"/>
      <w:r w:rsidRPr="00C23BAC">
        <w:rPr>
          <w:sz w:val="22"/>
          <w:szCs w:val="22"/>
        </w:rPr>
        <w:t xml:space="preserve"> (</w:t>
      </w:r>
      <w:r w:rsidRPr="00C23BAC">
        <w:rPr>
          <w:sz w:val="22"/>
          <w:szCs w:val="22"/>
          <w:lang w:val="sr-Cyrl-RS"/>
        </w:rPr>
        <w:t xml:space="preserve">тзв. </w:t>
      </w:r>
      <w:proofErr w:type="spellStart"/>
      <w:r w:rsidRPr="00C23BAC">
        <w:rPr>
          <w:sz w:val="22"/>
          <w:szCs w:val="22"/>
        </w:rPr>
        <w:t>паметни</w:t>
      </w:r>
      <w:proofErr w:type="spellEnd"/>
      <w:r w:rsidRPr="00C23BAC">
        <w:rPr>
          <w:sz w:val="22"/>
          <w:szCs w:val="22"/>
        </w:rPr>
        <w:t xml:space="preserve"> </w:t>
      </w:r>
      <w:proofErr w:type="spellStart"/>
      <w:r w:rsidRPr="00C23BAC">
        <w:rPr>
          <w:sz w:val="22"/>
          <w:szCs w:val="22"/>
        </w:rPr>
        <w:t>градови</w:t>
      </w:r>
      <w:proofErr w:type="spellEnd"/>
      <w:r w:rsidRPr="00C23BAC">
        <w:rPr>
          <w:sz w:val="22"/>
          <w:szCs w:val="22"/>
        </w:rPr>
        <w:t>, е-</w:t>
      </w:r>
      <w:proofErr w:type="spellStart"/>
      <w:r w:rsidRPr="00C23BAC">
        <w:rPr>
          <w:sz w:val="22"/>
          <w:szCs w:val="22"/>
        </w:rPr>
        <w:t>управа</w:t>
      </w:r>
      <w:proofErr w:type="spellEnd"/>
      <w:r w:rsidRPr="00C23BAC">
        <w:rPr>
          <w:sz w:val="22"/>
          <w:szCs w:val="22"/>
        </w:rPr>
        <w:t xml:space="preserve">, </w:t>
      </w:r>
      <w:proofErr w:type="spellStart"/>
      <w:r w:rsidRPr="00C23BAC">
        <w:rPr>
          <w:sz w:val="22"/>
          <w:szCs w:val="22"/>
        </w:rPr>
        <w:t>дигиталне</w:t>
      </w:r>
      <w:proofErr w:type="spellEnd"/>
      <w:r w:rsidRPr="00C23BAC">
        <w:rPr>
          <w:sz w:val="22"/>
          <w:szCs w:val="22"/>
        </w:rPr>
        <w:t xml:space="preserve"> </w:t>
      </w:r>
      <w:proofErr w:type="spellStart"/>
      <w:r w:rsidRPr="00C23BAC">
        <w:rPr>
          <w:sz w:val="22"/>
          <w:szCs w:val="22"/>
        </w:rPr>
        <w:t>услуге</w:t>
      </w:r>
      <w:proofErr w:type="spellEnd"/>
      <w:r w:rsidRPr="00C23BAC">
        <w:rPr>
          <w:sz w:val="22"/>
          <w:szCs w:val="22"/>
        </w:rPr>
        <w:t xml:space="preserve">). </w:t>
      </w:r>
      <w:proofErr w:type="spellStart"/>
      <w:r w:rsidRPr="00C23BAC">
        <w:rPr>
          <w:sz w:val="22"/>
          <w:szCs w:val="22"/>
        </w:rPr>
        <w:t>Посебно</w:t>
      </w:r>
      <w:proofErr w:type="spellEnd"/>
      <w:r w:rsidRPr="00C23BAC">
        <w:rPr>
          <w:sz w:val="22"/>
          <w:szCs w:val="22"/>
        </w:rPr>
        <w:t xml:space="preserve"> </w:t>
      </w:r>
      <w:proofErr w:type="spellStart"/>
      <w:r w:rsidRPr="00C23BAC">
        <w:rPr>
          <w:sz w:val="22"/>
          <w:szCs w:val="22"/>
        </w:rPr>
        <w:t>динамичан</w:t>
      </w:r>
      <w:proofErr w:type="spellEnd"/>
      <w:r w:rsidRPr="00C23BAC">
        <w:rPr>
          <w:sz w:val="22"/>
          <w:szCs w:val="22"/>
        </w:rPr>
        <w:t xml:space="preserve"> </w:t>
      </w:r>
      <w:proofErr w:type="spellStart"/>
      <w:r w:rsidRPr="00C23BAC">
        <w:rPr>
          <w:sz w:val="22"/>
          <w:szCs w:val="22"/>
        </w:rPr>
        <w:t>развој</w:t>
      </w:r>
      <w:proofErr w:type="spellEnd"/>
      <w:r w:rsidRPr="00C23BAC">
        <w:rPr>
          <w:sz w:val="22"/>
          <w:szCs w:val="22"/>
        </w:rPr>
        <w:t xml:space="preserve"> </w:t>
      </w:r>
      <w:r w:rsidRPr="00C23BAC">
        <w:rPr>
          <w:sz w:val="22"/>
          <w:szCs w:val="22"/>
          <w:lang w:val="sr-Cyrl-RS"/>
        </w:rPr>
        <w:t>долази</w:t>
      </w:r>
      <w:r w:rsidRPr="00C23BAC">
        <w:rPr>
          <w:sz w:val="22"/>
          <w:szCs w:val="22"/>
        </w:rPr>
        <w:t xml:space="preserve"> </w:t>
      </w:r>
      <w:proofErr w:type="spellStart"/>
      <w:r w:rsidRPr="00C23BAC">
        <w:rPr>
          <w:sz w:val="22"/>
          <w:szCs w:val="22"/>
        </w:rPr>
        <w:t>са</w:t>
      </w:r>
      <w:proofErr w:type="spellEnd"/>
      <w:r w:rsidRPr="00C23BAC">
        <w:rPr>
          <w:sz w:val="22"/>
          <w:szCs w:val="22"/>
        </w:rPr>
        <w:t xml:space="preserve"> </w:t>
      </w:r>
      <w:proofErr w:type="spellStart"/>
      <w:r w:rsidRPr="00C23BAC">
        <w:rPr>
          <w:sz w:val="22"/>
          <w:szCs w:val="22"/>
        </w:rPr>
        <w:t>експанзијом</w:t>
      </w:r>
      <w:proofErr w:type="spellEnd"/>
      <w:r w:rsidRPr="00C23BAC">
        <w:rPr>
          <w:sz w:val="22"/>
          <w:szCs w:val="22"/>
        </w:rPr>
        <w:t xml:space="preserve"> </w:t>
      </w:r>
      <w:proofErr w:type="spellStart"/>
      <w:r w:rsidRPr="00C23BAC">
        <w:rPr>
          <w:sz w:val="22"/>
          <w:szCs w:val="22"/>
        </w:rPr>
        <w:t>мобилних</w:t>
      </w:r>
      <w:proofErr w:type="spellEnd"/>
      <w:r w:rsidRPr="00C23BAC">
        <w:rPr>
          <w:sz w:val="22"/>
          <w:szCs w:val="22"/>
        </w:rPr>
        <w:t xml:space="preserve"> </w:t>
      </w:r>
      <w:proofErr w:type="spellStart"/>
      <w:r w:rsidRPr="00C23BAC">
        <w:rPr>
          <w:sz w:val="22"/>
          <w:szCs w:val="22"/>
        </w:rPr>
        <w:t>мрежа</w:t>
      </w:r>
      <w:proofErr w:type="spellEnd"/>
      <w:r w:rsidRPr="00C23BAC">
        <w:rPr>
          <w:sz w:val="22"/>
          <w:szCs w:val="22"/>
        </w:rPr>
        <w:t xml:space="preserve"> </w:t>
      </w:r>
      <w:proofErr w:type="spellStart"/>
      <w:r w:rsidRPr="00C23BAC">
        <w:rPr>
          <w:sz w:val="22"/>
          <w:szCs w:val="22"/>
        </w:rPr>
        <w:t>нових</w:t>
      </w:r>
      <w:proofErr w:type="spellEnd"/>
      <w:r w:rsidRPr="00C23BAC">
        <w:rPr>
          <w:sz w:val="22"/>
          <w:szCs w:val="22"/>
        </w:rPr>
        <w:t xml:space="preserve"> </w:t>
      </w:r>
      <w:proofErr w:type="spellStart"/>
      <w:r w:rsidRPr="00C23BAC">
        <w:rPr>
          <w:sz w:val="22"/>
          <w:szCs w:val="22"/>
        </w:rPr>
        <w:t>генерација</w:t>
      </w:r>
      <w:proofErr w:type="spellEnd"/>
      <w:r w:rsidRPr="00C23BAC">
        <w:rPr>
          <w:sz w:val="22"/>
          <w:szCs w:val="22"/>
        </w:rPr>
        <w:t xml:space="preserve"> (3G, 4G, 5G), </w:t>
      </w:r>
      <w:proofErr w:type="spellStart"/>
      <w:r w:rsidRPr="00C23BAC">
        <w:rPr>
          <w:sz w:val="22"/>
          <w:szCs w:val="22"/>
        </w:rPr>
        <w:t>као</w:t>
      </w:r>
      <w:proofErr w:type="spellEnd"/>
      <w:r w:rsidRPr="00C23BAC">
        <w:rPr>
          <w:sz w:val="22"/>
          <w:szCs w:val="22"/>
        </w:rPr>
        <w:t xml:space="preserve"> и </w:t>
      </w:r>
      <w:proofErr w:type="spellStart"/>
      <w:r w:rsidRPr="00C23BAC">
        <w:rPr>
          <w:sz w:val="22"/>
          <w:szCs w:val="22"/>
        </w:rPr>
        <w:t>са</w:t>
      </w:r>
      <w:proofErr w:type="spellEnd"/>
      <w:r w:rsidRPr="00C23BAC">
        <w:rPr>
          <w:sz w:val="22"/>
          <w:szCs w:val="22"/>
        </w:rPr>
        <w:t xml:space="preserve"> </w:t>
      </w:r>
      <w:proofErr w:type="spellStart"/>
      <w:r w:rsidRPr="00C23BAC">
        <w:rPr>
          <w:sz w:val="22"/>
          <w:szCs w:val="22"/>
        </w:rPr>
        <w:t>ширењем</w:t>
      </w:r>
      <w:proofErr w:type="spellEnd"/>
      <w:r w:rsidRPr="00C23BAC">
        <w:rPr>
          <w:sz w:val="22"/>
          <w:szCs w:val="22"/>
        </w:rPr>
        <w:t xml:space="preserve"> </w:t>
      </w:r>
      <w:proofErr w:type="spellStart"/>
      <w:r w:rsidRPr="00C23BAC">
        <w:rPr>
          <w:sz w:val="22"/>
          <w:szCs w:val="22"/>
        </w:rPr>
        <w:t>широкопојасне</w:t>
      </w:r>
      <w:proofErr w:type="spellEnd"/>
      <w:r w:rsidRPr="00C23BAC">
        <w:rPr>
          <w:sz w:val="22"/>
          <w:szCs w:val="22"/>
        </w:rPr>
        <w:t xml:space="preserve"> </w:t>
      </w:r>
      <w:r w:rsidRPr="00C23BAC">
        <w:rPr>
          <w:sz w:val="22"/>
          <w:szCs w:val="22"/>
          <w:lang w:val="sr-Cyrl-RS"/>
        </w:rPr>
        <w:t xml:space="preserve">комуникационе </w:t>
      </w:r>
      <w:proofErr w:type="spellStart"/>
      <w:r w:rsidRPr="00C23BAC">
        <w:rPr>
          <w:sz w:val="22"/>
          <w:szCs w:val="22"/>
        </w:rPr>
        <w:t>инфраструктуре</w:t>
      </w:r>
      <w:proofErr w:type="spellEnd"/>
      <w:r w:rsidRPr="00C23BAC">
        <w:rPr>
          <w:sz w:val="22"/>
          <w:szCs w:val="22"/>
        </w:rPr>
        <w:t xml:space="preserve">, </w:t>
      </w:r>
      <w:proofErr w:type="spellStart"/>
      <w:r w:rsidRPr="00C23BAC">
        <w:rPr>
          <w:sz w:val="22"/>
          <w:szCs w:val="22"/>
        </w:rPr>
        <w:t>што</w:t>
      </w:r>
      <w:proofErr w:type="spellEnd"/>
      <w:r w:rsidRPr="00C23BAC">
        <w:rPr>
          <w:sz w:val="22"/>
          <w:szCs w:val="22"/>
        </w:rPr>
        <w:t xml:space="preserve"> </w:t>
      </w:r>
      <w:proofErr w:type="spellStart"/>
      <w:r w:rsidRPr="00C23BAC">
        <w:rPr>
          <w:sz w:val="22"/>
          <w:szCs w:val="22"/>
        </w:rPr>
        <w:t>је</w:t>
      </w:r>
      <w:proofErr w:type="spellEnd"/>
      <w:r w:rsidRPr="00C23BAC">
        <w:rPr>
          <w:sz w:val="22"/>
          <w:szCs w:val="22"/>
        </w:rPr>
        <w:t xml:space="preserve"> </w:t>
      </w:r>
      <w:proofErr w:type="spellStart"/>
      <w:r w:rsidRPr="00C23BAC">
        <w:rPr>
          <w:sz w:val="22"/>
          <w:szCs w:val="22"/>
        </w:rPr>
        <w:t>довело</w:t>
      </w:r>
      <w:proofErr w:type="spellEnd"/>
      <w:r w:rsidRPr="00C23BAC">
        <w:rPr>
          <w:sz w:val="22"/>
          <w:szCs w:val="22"/>
        </w:rPr>
        <w:t xml:space="preserve"> </w:t>
      </w:r>
      <w:proofErr w:type="spellStart"/>
      <w:r w:rsidRPr="00C23BAC">
        <w:rPr>
          <w:sz w:val="22"/>
          <w:szCs w:val="22"/>
        </w:rPr>
        <w:t>до</w:t>
      </w:r>
      <w:proofErr w:type="spellEnd"/>
      <w:r w:rsidRPr="00C23BAC">
        <w:rPr>
          <w:sz w:val="22"/>
          <w:szCs w:val="22"/>
        </w:rPr>
        <w:t xml:space="preserve"> </w:t>
      </w:r>
      <w:proofErr w:type="spellStart"/>
      <w:r w:rsidRPr="00C23BAC">
        <w:rPr>
          <w:sz w:val="22"/>
          <w:szCs w:val="22"/>
        </w:rPr>
        <w:t>значајног</w:t>
      </w:r>
      <w:proofErr w:type="spellEnd"/>
      <w:r w:rsidRPr="00C23BAC">
        <w:rPr>
          <w:sz w:val="22"/>
          <w:szCs w:val="22"/>
        </w:rPr>
        <w:t xml:space="preserve"> </w:t>
      </w:r>
      <w:proofErr w:type="spellStart"/>
      <w:r w:rsidRPr="00C23BAC">
        <w:rPr>
          <w:sz w:val="22"/>
          <w:szCs w:val="22"/>
        </w:rPr>
        <w:t>повећања</w:t>
      </w:r>
      <w:proofErr w:type="spellEnd"/>
      <w:r w:rsidRPr="00C23BAC">
        <w:rPr>
          <w:sz w:val="22"/>
          <w:szCs w:val="22"/>
        </w:rPr>
        <w:t xml:space="preserve"> </w:t>
      </w:r>
      <w:proofErr w:type="spellStart"/>
      <w:r w:rsidRPr="00C23BAC">
        <w:rPr>
          <w:sz w:val="22"/>
          <w:szCs w:val="22"/>
        </w:rPr>
        <w:t>доступности</w:t>
      </w:r>
      <w:proofErr w:type="spellEnd"/>
      <w:r w:rsidRPr="00C23BAC">
        <w:rPr>
          <w:sz w:val="22"/>
          <w:szCs w:val="22"/>
        </w:rPr>
        <w:t xml:space="preserve"> и </w:t>
      </w:r>
      <w:proofErr w:type="spellStart"/>
      <w:r w:rsidRPr="00C23BAC">
        <w:rPr>
          <w:sz w:val="22"/>
          <w:szCs w:val="22"/>
        </w:rPr>
        <w:t>квалитета</w:t>
      </w:r>
      <w:proofErr w:type="spellEnd"/>
      <w:r w:rsidRPr="00C23BAC">
        <w:rPr>
          <w:sz w:val="22"/>
          <w:szCs w:val="22"/>
        </w:rPr>
        <w:t xml:space="preserve"> </w:t>
      </w:r>
      <w:proofErr w:type="spellStart"/>
      <w:r w:rsidRPr="00C23BAC">
        <w:rPr>
          <w:sz w:val="22"/>
          <w:szCs w:val="22"/>
        </w:rPr>
        <w:t>комуникационих</w:t>
      </w:r>
      <w:proofErr w:type="spellEnd"/>
      <w:r w:rsidRPr="00C23BAC">
        <w:rPr>
          <w:sz w:val="22"/>
          <w:szCs w:val="22"/>
        </w:rPr>
        <w:t xml:space="preserve"> </w:t>
      </w:r>
      <w:proofErr w:type="spellStart"/>
      <w:r w:rsidRPr="00C23BAC">
        <w:rPr>
          <w:sz w:val="22"/>
          <w:szCs w:val="22"/>
        </w:rPr>
        <w:t>услуга</w:t>
      </w:r>
      <w:proofErr w:type="spellEnd"/>
      <w:r w:rsidRPr="00C23BAC">
        <w:rPr>
          <w:sz w:val="22"/>
          <w:szCs w:val="22"/>
        </w:rPr>
        <w:t xml:space="preserve"> у </w:t>
      </w:r>
      <w:proofErr w:type="spellStart"/>
      <w:r w:rsidRPr="00C23BAC">
        <w:rPr>
          <w:sz w:val="22"/>
          <w:szCs w:val="22"/>
        </w:rPr>
        <w:t>урбаним</w:t>
      </w:r>
      <w:proofErr w:type="spellEnd"/>
      <w:r w:rsidRPr="00C23BAC">
        <w:rPr>
          <w:sz w:val="22"/>
          <w:szCs w:val="22"/>
        </w:rPr>
        <w:t xml:space="preserve"> </w:t>
      </w:r>
      <w:r w:rsidRPr="00C23BAC">
        <w:rPr>
          <w:sz w:val="22"/>
          <w:szCs w:val="22"/>
          <w:lang w:val="sr-Cyrl-RS"/>
        </w:rPr>
        <w:t xml:space="preserve">и руралним </w:t>
      </w:r>
      <w:proofErr w:type="spellStart"/>
      <w:r w:rsidRPr="00C23BAC">
        <w:rPr>
          <w:sz w:val="22"/>
          <w:szCs w:val="22"/>
        </w:rPr>
        <w:t>срединама</w:t>
      </w:r>
      <w:proofErr w:type="spellEnd"/>
      <w:r w:rsidRPr="00C23BAC">
        <w:rPr>
          <w:sz w:val="22"/>
          <w:szCs w:val="22"/>
        </w:rPr>
        <w:t>.</w:t>
      </w:r>
    </w:p>
    <w:p w14:paraId="76A8593E" w14:textId="77777777" w:rsidR="00D930B3" w:rsidRPr="00C23BAC" w:rsidRDefault="00D930B3" w:rsidP="00D930B3">
      <w:pPr>
        <w:pStyle w:val="NormalWeb"/>
        <w:spacing w:before="0" w:beforeAutospacing="0" w:after="0" w:afterAutospacing="0"/>
        <w:jc w:val="both"/>
        <w:rPr>
          <w:sz w:val="22"/>
          <w:szCs w:val="22"/>
        </w:rPr>
      </w:pPr>
      <w:r w:rsidRPr="00C23BAC">
        <w:rPr>
          <w:sz w:val="22"/>
          <w:szCs w:val="22"/>
          <w:lang w:val="sr-Cyrl-RS"/>
        </w:rPr>
        <w:t>О</w:t>
      </w:r>
      <w:proofErr w:type="spellStart"/>
      <w:r w:rsidRPr="00C23BAC">
        <w:rPr>
          <w:sz w:val="22"/>
          <w:szCs w:val="22"/>
        </w:rPr>
        <w:t>вај</w:t>
      </w:r>
      <w:proofErr w:type="spellEnd"/>
      <w:r w:rsidRPr="00C23BAC">
        <w:rPr>
          <w:sz w:val="22"/>
          <w:szCs w:val="22"/>
        </w:rPr>
        <w:t xml:space="preserve"> </w:t>
      </w:r>
      <w:proofErr w:type="spellStart"/>
      <w:r w:rsidRPr="00C23BAC">
        <w:rPr>
          <w:sz w:val="22"/>
          <w:szCs w:val="22"/>
        </w:rPr>
        <w:t>технолошки</w:t>
      </w:r>
      <w:proofErr w:type="spellEnd"/>
      <w:r w:rsidRPr="00C23BAC">
        <w:rPr>
          <w:sz w:val="22"/>
          <w:szCs w:val="22"/>
        </w:rPr>
        <w:t xml:space="preserve"> </w:t>
      </w:r>
      <w:proofErr w:type="spellStart"/>
      <w:r w:rsidRPr="00C23BAC">
        <w:rPr>
          <w:sz w:val="22"/>
          <w:szCs w:val="22"/>
        </w:rPr>
        <w:t>прелаз</w:t>
      </w:r>
      <w:proofErr w:type="spellEnd"/>
      <w:r w:rsidRPr="00C23BAC">
        <w:rPr>
          <w:sz w:val="22"/>
          <w:szCs w:val="22"/>
        </w:rPr>
        <w:t xml:space="preserve"> </w:t>
      </w:r>
      <w:proofErr w:type="spellStart"/>
      <w:r w:rsidRPr="00C23BAC">
        <w:rPr>
          <w:sz w:val="22"/>
          <w:szCs w:val="22"/>
        </w:rPr>
        <w:t>намеће</w:t>
      </w:r>
      <w:proofErr w:type="spellEnd"/>
      <w:r w:rsidRPr="00C23BAC">
        <w:rPr>
          <w:sz w:val="22"/>
          <w:szCs w:val="22"/>
        </w:rPr>
        <w:t xml:space="preserve"> </w:t>
      </w:r>
      <w:proofErr w:type="spellStart"/>
      <w:r w:rsidRPr="00C23BAC">
        <w:rPr>
          <w:sz w:val="22"/>
          <w:szCs w:val="22"/>
        </w:rPr>
        <w:t>потребу</w:t>
      </w:r>
      <w:proofErr w:type="spellEnd"/>
      <w:r w:rsidRPr="00C23BAC">
        <w:rPr>
          <w:sz w:val="22"/>
          <w:szCs w:val="22"/>
        </w:rPr>
        <w:t xml:space="preserve"> </w:t>
      </w:r>
      <w:proofErr w:type="spellStart"/>
      <w:r w:rsidRPr="00C23BAC">
        <w:rPr>
          <w:sz w:val="22"/>
          <w:szCs w:val="22"/>
        </w:rPr>
        <w:t>за</w:t>
      </w:r>
      <w:proofErr w:type="spellEnd"/>
      <w:r w:rsidRPr="00C23BAC">
        <w:rPr>
          <w:sz w:val="22"/>
          <w:szCs w:val="22"/>
        </w:rPr>
        <w:t xml:space="preserve"> </w:t>
      </w:r>
      <w:proofErr w:type="spellStart"/>
      <w:r w:rsidRPr="00C23BAC">
        <w:rPr>
          <w:sz w:val="22"/>
          <w:szCs w:val="22"/>
        </w:rPr>
        <w:t>свеобухватним</w:t>
      </w:r>
      <w:proofErr w:type="spellEnd"/>
      <w:r w:rsidRPr="00C23BAC">
        <w:rPr>
          <w:sz w:val="22"/>
          <w:szCs w:val="22"/>
        </w:rPr>
        <w:t xml:space="preserve"> </w:t>
      </w:r>
      <w:proofErr w:type="spellStart"/>
      <w:r w:rsidRPr="00C23BAC">
        <w:rPr>
          <w:sz w:val="22"/>
          <w:szCs w:val="22"/>
        </w:rPr>
        <w:t>сагледавањем</w:t>
      </w:r>
      <w:proofErr w:type="spellEnd"/>
      <w:r w:rsidRPr="00C23BAC">
        <w:rPr>
          <w:sz w:val="22"/>
          <w:szCs w:val="22"/>
        </w:rPr>
        <w:t xml:space="preserve"> </w:t>
      </w:r>
      <w:proofErr w:type="spellStart"/>
      <w:r w:rsidRPr="00C23BAC">
        <w:rPr>
          <w:sz w:val="22"/>
          <w:szCs w:val="22"/>
        </w:rPr>
        <w:t>постојећег</w:t>
      </w:r>
      <w:proofErr w:type="spellEnd"/>
      <w:r w:rsidRPr="00C23BAC">
        <w:rPr>
          <w:sz w:val="22"/>
          <w:szCs w:val="22"/>
        </w:rPr>
        <w:t xml:space="preserve"> </w:t>
      </w:r>
      <w:proofErr w:type="spellStart"/>
      <w:r w:rsidRPr="00C23BAC">
        <w:rPr>
          <w:sz w:val="22"/>
          <w:szCs w:val="22"/>
        </w:rPr>
        <w:t>стања</w:t>
      </w:r>
      <w:proofErr w:type="spellEnd"/>
      <w:r w:rsidRPr="00C23BAC">
        <w:rPr>
          <w:sz w:val="22"/>
          <w:szCs w:val="22"/>
        </w:rPr>
        <w:t xml:space="preserve"> и </w:t>
      </w:r>
      <w:proofErr w:type="spellStart"/>
      <w:r w:rsidRPr="00C23BAC">
        <w:rPr>
          <w:sz w:val="22"/>
          <w:szCs w:val="22"/>
        </w:rPr>
        <w:t>планирањем</w:t>
      </w:r>
      <w:proofErr w:type="spellEnd"/>
      <w:r w:rsidRPr="00C23BAC">
        <w:rPr>
          <w:sz w:val="22"/>
          <w:szCs w:val="22"/>
        </w:rPr>
        <w:t xml:space="preserve"> </w:t>
      </w:r>
      <w:proofErr w:type="spellStart"/>
      <w:r w:rsidRPr="00C23BAC">
        <w:rPr>
          <w:sz w:val="22"/>
          <w:szCs w:val="22"/>
        </w:rPr>
        <w:t>даљег</w:t>
      </w:r>
      <w:proofErr w:type="spellEnd"/>
      <w:r w:rsidRPr="00C23BAC">
        <w:rPr>
          <w:sz w:val="22"/>
          <w:szCs w:val="22"/>
        </w:rPr>
        <w:t xml:space="preserve"> </w:t>
      </w:r>
      <w:proofErr w:type="spellStart"/>
      <w:r w:rsidRPr="00C23BAC">
        <w:rPr>
          <w:sz w:val="22"/>
          <w:szCs w:val="22"/>
        </w:rPr>
        <w:t>развоја</w:t>
      </w:r>
      <w:proofErr w:type="spellEnd"/>
      <w:r w:rsidRPr="00C23BAC">
        <w:rPr>
          <w:sz w:val="22"/>
          <w:szCs w:val="22"/>
        </w:rPr>
        <w:t xml:space="preserve"> </w:t>
      </w:r>
      <w:proofErr w:type="spellStart"/>
      <w:r w:rsidRPr="00C23BAC">
        <w:rPr>
          <w:sz w:val="22"/>
          <w:szCs w:val="22"/>
        </w:rPr>
        <w:t>електронских</w:t>
      </w:r>
      <w:proofErr w:type="spellEnd"/>
      <w:r w:rsidRPr="00C23BAC">
        <w:rPr>
          <w:sz w:val="22"/>
          <w:szCs w:val="22"/>
        </w:rPr>
        <w:t xml:space="preserve"> </w:t>
      </w:r>
      <w:proofErr w:type="spellStart"/>
      <w:r w:rsidRPr="00C23BAC">
        <w:rPr>
          <w:sz w:val="22"/>
          <w:szCs w:val="22"/>
        </w:rPr>
        <w:t>комуникационих</w:t>
      </w:r>
      <w:proofErr w:type="spellEnd"/>
      <w:r w:rsidRPr="00C23BAC">
        <w:rPr>
          <w:sz w:val="22"/>
          <w:szCs w:val="22"/>
        </w:rPr>
        <w:t xml:space="preserve"> </w:t>
      </w:r>
      <w:proofErr w:type="spellStart"/>
      <w:r w:rsidRPr="00C23BAC">
        <w:rPr>
          <w:sz w:val="22"/>
          <w:szCs w:val="22"/>
        </w:rPr>
        <w:t>мрежа</w:t>
      </w:r>
      <w:proofErr w:type="spellEnd"/>
      <w:r w:rsidRPr="00C23BAC">
        <w:rPr>
          <w:sz w:val="22"/>
          <w:szCs w:val="22"/>
        </w:rPr>
        <w:t xml:space="preserve"> </w:t>
      </w:r>
      <w:proofErr w:type="spellStart"/>
      <w:r w:rsidRPr="00C23BAC">
        <w:rPr>
          <w:sz w:val="22"/>
          <w:szCs w:val="22"/>
        </w:rPr>
        <w:t>као</w:t>
      </w:r>
      <w:proofErr w:type="spellEnd"/>
      <w:r w:rsidRPr="00C23BAC">
        <w:rPr>
          <w:sz w:val="22"/>
          <w:szCs w:val="22"/>
        </w:rPr>
        <w:t xml:space="preserve"> </w:t>
      </w:r>
      <w:proofErr w:type="spellStart"/>
      <w:r w:rsidRPr="00C23BAC">
        <w:rPr>
          <w:sz w:val="22"/>
          <w:szCs w:val="22"/>
        </w:rPr>
        <w:t>кључне</w:t>
      </w:r>
      <w:proofErr w:type="spellEnd"/>
      <w:r w:rsidRPr="00C23BAC">
        <w:rPr>
          <w:sz w:val="22"/>
          <w:szCs w:val="22"/>
        </w:rPr>
        <w:t xml:space="preserve"> </w:t>
      </w:r>
      <w:proofErr w:type="spellStart"/>
      <w:r w:rsidRPr="00C23BAC">
        <w:rPr>
          <w:sz w:val="22"/>
          <w:szCs w:val="22"/>
        </w:rPr>
        <w:t>инфраструктуре</w:t>
      </w:r>
      <w:proofErr w:type="spellEnd"/>
      <w:r w:rsidRPr="00C23BAC">
        <w:rPr>
          <w:sz w:val="22"/>
          <w:szCs w:val="22"/>
        </w:rPr>
        <w:t xml:space="preserve"> </w:t>
      </w:r>
      <w:proofErr w:type="spellStart"/>
      <w:r w:rsidRPr="00C23BAC">
        <w:rPr>
          <w:sz w:val="22"/>
          <w:szCs w:val="22"/>
        </w:rPr>
        <w:t>урбаног</w:t>
      </w:r>
      <w:proofErr w:type="spellEnd"/>
      <w:r w:rsidRPr="00C23BAC">
        <w:rPr>
          <w:sz w:val="22"/>
          <w:szCs w:val="22"/>
        </w:rPr>
        <w:t xml:space="preserve"> </w:t>
      </w:r>
      <w:proofErr w:type="spellStart"/>
      <w:r w:rsidRPr="00C23BAC">
        <w:rPr>
          <w:sz w:val="22"/>
          <w:szCs w:val="22"/>
        </w:rPr>
        <w:t>система</w:t>
      </w:r>
      <w:proofErr w:type="spellEnd"/>
      <w:r w:rsidRPr="00C23BAC">
        <w:rPr>
          <w:sz w:val="22"/>
          <w:szCs w:val="22"/>
        </w:rPr>
        <w:t xml:space="preserve">. </w:t>
      </w:r>
      <w:proofErr w:type="spellStart"/>
      <w:r w:rsidRPr="00C23BAC">
        <w:rPr>
          <w:sz w:val="22"/>
          <w:szCs w:val="22"/>
        </w:rPr>
        <w:t>Планирање</w:t>
      </w:r>
      <w:proofErr w:type="spellEnd"/>
      <w:r w:rsidRPr="00C23BAC">
        <w:rPr>
          <w:sz w:val="22"/>
          <w:szCs w:val="22"/>
        </w:rPr>
        <w:t xml:space="preserve"> </w:t>
      </w:r>
      <w:proofErr w:type="spellStart"/>
      <w:r w:rsidRPr="00C23BAC">
        <w:rPr>
          <w:sz w:val="22"/>
          <w:szCs w:val="22"/>
        </w:rPr>
        <w:t>подразумева</w:t>
      </w:r>
      <w:proofErr w:type="spellEnd"/>
      <w:r w:rsidRPr="00C23BAC">
        <w:rPr>
          <w:sz w:val="22"/>
          <w:szCs w:val="22"/>
        </w:rPr>
        <w:t xml:space="preserve"> </w:t>
      </w:r>
      <w:proofErr w:type="spellStart"/>
      <w:r w:rsidRPr="00C23BAC">
        <w:rPr>
          <w:sz w:val="22"/>
          <w:szCs w:val="22"/>
        </w:rPr>
        <w:t>обезбеђивање</w:t>
      </w:r>
      <w:proofErr w:type="spellEnd"/>
      <w:r w:rsidRPr="00C23BAC">
        <w:rPr>
          <w:sz w:val="22"/>
          <w:szCs w:val="22"/>
        </w:rPr>
        <w:t xml:space="preserve"> </w:t>
      </w:r>
      <w:proofErr w:type="spellStart"/>
      <w:r w:rsidRPr="00C23BAC">
        <w:rPr>
          <w:sz w:val="22"/>
          <w:szCs w:val="22"/>
        </w:rPr>
        <w:t>просторних</w:t>
      </w:r>
      <w:proofErr w:type="spellEnd"/>
      <w:r w:rsidRPr="00C23BAC">
        <w:rPr>
          <w:sz w:val="22"/>
          <w:szCs w:val="22"/>
        </w:rPr>
        <w:t xml:space="preserve"> и </w:t>
      </w:r>
      <w:proofErr w:type="spellStart"/>
      <w:r w:rsidRPr="00C23BAC">
        <w:rPr>
          <w:sz w:val="22"/>
          <w:szCs w:val="22"/>
        </w:rPr>
        <w:t>техничких</w:t>
      </w:r>
      <w:proofErr w:type="spellEnd"/>
      <w:r w:rsidRPr="00C23BAC">
        <w:rPr>
          <w:sz w:val="22"/>
          <w:szCs w:val="22"/>
        </w:rPr>
        <w:t xml:space="preserve"> </w:t>
      </w:r>
      <w:proofErr w:type="spellStart"/>
      <w:r w:rsidRPr="00C23BAC">
        <w:rPr>
          <w:sz w:val="22"/>
          <w:szCs w:val="22"/>
        </w:rPr>
        <w:t>услова</w:t>
      </w:r>
      <w:proofErr w:type="spellEnd"/>
      <w:r w:rsidRPr="00C23BAC">
        <w:rPr>
          <w:sz w:val="22"/>
          <w:szCs w:val="22"/>
        </w:rPr>
        <w:t xml:space="preserve"> </w:t>
      </w:r>
      <w:proofErr w:type="spellStart"/>
      <w:r w:rsidRPr="00C23BAC">
        <w:rPr>
          <w:sz w:val="22"/>
          <w:szCs w:val="22"/>
        </w:rPr>
        <w:t>за</w:t>
      </w:r>
      <w:proofErr w:type="spellEnd"/>
      <w:r w:rsidRPr="00C23BAC">
        <w:rPr>
          <w:sz w:val="22"/>
          <w:szCs w:val="22"/>
        </w:rPr>
        <w:t xml:space="preserve"> </w:t>
      </w:r>
      <w:proofErr w:type="spellStart"/>
      <w:r w:rsidRPr="00C23BAC">
        <w:rPr>
          <w:sz w:val="22"/>
          <w:szCs w:val="22"/>
        </w:rPr>
        <w:t>изградњу</w:t>
      </w:r>
      <w:proofErr w:type="spellEnd"/>
      <w:r w:rsidRPr="00C23BAC">
        <w:rPr>
          <w:sz w:val="22"/>
          <w:szCs w:val="22"/>
        </w:rPr>
        <w:t xml:space="preserve"> и </w:t>
      </w:r>
      <w:proofErr w:type="spellStart"/>
      <w:r w:rsidRPr="00C23BAC">
        <w:rPr>
          <w:sz w:val="22"/>
          <w:szCs w:val="22"/>
        </w:rPr>
        <w:t>модернизацију</w:t>
      </w:r>
      <w:proofErr w:type="spellEnd"/>
      <w:r w:rsidRPr="00C23BAC">
        <w:rPr>
          <w:sz w:val="22"/>
          <w:szCs w:val="22"/>
        </w:rPr>
        <w:t xml:space="preserve"> </w:t>
      </w:r>
      <w:proofErr w:type="spellStart"/>
      <w:r w:rsidRPr="00C23BAC">
        <w:rPr>
          <w:sz w:val="22"/>
          <w:szCs w:val="22"/>
        </w:rPr>
        <w:t>мрежа</w:t>
      </w:r>
      <w:proofErr w:type="spellEnd"/>
      <w:r w:rsidRPr="00C23BAC">
        <w:rPr>
          <w:sz w:val="22"/>
          <w:szCs w:val="22"/>
        </w:rPr>
        <w:t xml:space="preserve"> (</w:t>
      </w:r>
      <w:proofErr w:type="spellStart"/>
      <w:r w:rsidRPr="00C23BAC">
        <w:rPr>
          <w:sz w:val="22"/>
          <w:szCs w:val="22"/>
        </w:rPr>
        <w:t>кабловска</w:t>
      </w:r>
      <w:proofErr w:type="spellEnd"/>
      <w:r w:rsidRPr="00C23BAC">
        <w:rPr>
          <w:sz w:val="22"/>
          <w:szCs w:val="22"/>
        </w:rPr>
        <w:t xml:space="preserve"> </w:t>
      </w:r>
      <w:proofErr w:type="spellStart"/>
      <w:r w:rsidRPr="00C23BAC">
        <w:rPr>
          <w:sz w:val="22"/>
          <w:szCs w:val="22"/>
        </w:rPr>
        <w:t>канализација</w:t>
      </w:r>
      <w:proofErr w:type="spellEnd"/>
      <w:r w:rsidRPr="00C23BAC">
        <w:rPr>
          <w:sz w:val="22"/>
          <w:szCs w:val="22"/>
        </w:rPr>
        <w:t xml:space="preserve">, </w:t>
      </w:r>
      <w:proofErr w:type="spellStart"/>
      <w:r w:rsidRPr="00C23BAC">
        <w:rPr>
          <w:sz w:val="22"/>
          <w:szCs w:val="22"/>
        </w:rPr>
        <w:t>базне</w:t>
      </w:r>
      <w:proofErr w:type="spellEnd"/>
      <w:r w:rsidRPr="00C23BAC">
        <w:rPr>
          <w:sz w:val="22"/>
          <w:szCs w:val="22"/>
        </w:rPr>
        <w:t xml:space="preserve"> </w:t>
      </w:r>
      <w:proofErr w:type="spellStart"/>
      <w:r w:rsidRPr="00C23BAC">
        <w:rPr>
          <w:sz w:val="22"/>
          <w:szCs w:val="22"/>
        </w:rPr>
        <w:t>станице</w:t>
      </w:r>
      <w:proofErr w:type="spellEnd"/>
      <w:r w:rsidRPr="00C23BAC">
        <w:rPr>
          <w:sz w:val="22"/>
          <w:szCs w:val="22"/>
        </w:rPr>
        <w:t xml:space="preserve">, </w:t>
      </w:r>
      <w:proofErr w:type="spellStart"/>
      <w:r w:rsidRPr="00C23BAC">
        <w:rPr>
          <w:sz w:val="22"/>
          <w:szCs w:val="22"/>
        </w:rPr>
        <w:t>оптички</w:t>
      </w:r>
      <w:proofErr w:type="spellEnd"/>
      <w:r w:rsidRPr="00C23BAC">
        <w:rPr>
          <w:sz w:val="22"/>
          <w:szCs w:val="22"/>
        </w:rPr>
        <w:t xml:space="preserve"> </w:t>
      </w:r>
      <w:proofErr w:type="spellStart"/>
      <w:r w:rsidRPr="00C23BAC">
        <w:rPr>
          <w:sz w:val="22"/>
          <w:szCs w:val="22"/>
        </w:rPr>
        <w:t>приступни</w:t>
      </w:r>
      <w:proofErr w:type="spellEnd"/>
      <w:r w:rsidRPr="00C23BAC">
        <w:rPr>
          <w:sz w:val="22"/>
          <w:szCs w:val="22"/>
        </w:rPr>
        <w:t xml:space="preserve"> </w:t>
      </w:r>
      <w:proofErr w:type="spellStart"/>
      <w:r w:rsidRPr="00C23BAC">
        <w:rPr>
          <w:sz w:val="22"/>
          <w:szCs w:val="22"/>
        </w:rPr>
        <w:t>чворови</w:t>
      </w:r>
      <w:proofErr w:type="spellEnd"/>
      <w:r w:rsidRPr="00C23BAC">
        <w:rPr>
          <w:sz w:val="22"/>
          <w:szCs w:val="22"/>
        </w:rPr>
        <w:t xml:space="preserve">), </w:t>
      </w:r>
      <w:proofErr w:type="spellStart"/>
      <w:r w:rsidRPr="00C23BAC">
        <w:rPr>
          <w:sz w:val="22"/>
          <w:szCs w:val="22"/>
        </w:rPr>
        <w:t>уз</w:t>
      </w:r>
      <w:proofErr w:type="spellEnd"/>
      <w:r w:rsidRPr="00C23BAC">
        <w:rPr>
          <w:sz w:val="22"/>
          <w:szCs w:val="22"/>
        </w:rPr>
        <w:t xml:space="preserve"> </w:t>
      </w:r>
      <w:proofErr w:type="spellStart"/>
      <w:r w:rsidRPr="00C23BAC">
        <w:rPr>
          <w:sz w:val="22"/>
          <w:szCs w:val="22"/>
        </w:rPr>
        <w:t>уважавање</w:t>
      </w:r>
      <w:proofErr w:type="spellEnd"/>
      <w:r w:rsidRPr="00C23BAC">
        <w:rPr>
          <w:sz w:val="22"/>
          <w:szCs w:val="22"/>
        </w:rPr>
        <w:t xml:space="preserve"> </w:t>
      </w:r>
      <w:proofErr w:type="spellStart"/>
      <w:r w:rsidRPr="00C23BAC">
        <w:rPr>
          <w:sz w:val="22"/>
          <w:szCs w:val="22"/>
        </w:rPr>
        <w:t>принципа</w:t>
      </w:r>
      <w:proofErr w:type="spellEnd"/>
      <w:r w:rsidRPr="00C23BAC">
        <w:rPr>
          <w:sz w:val="22"/>
          <w:szCs w:val="22"/>
        </w:rPr>
        <w:t xml:space="preserve"> </w:t>
      </w:r>
      <w:proofErr w:type="spellStart"/>
      <w:r w:rsidRPr="00C23BAC">
        <w:rPr>
          <w:sz w:val="22"/>
          <w:szCs w:val="22"/>
        </w:rPr>
        <w:t>одрживог</w:t>
      </w:r>
      <w:proofErr w:type="spellEnd"/>
      <w:r w:rsidRPr="00C23BAC">
        <w:rPr>
          <w:sz w:val="22"/>
          <w:szCs w:val="22"/>
        </w:rPr>
        <w:t xml:space="preserve"> </w:t>
      </w:r>
      <w:proofErr w:type="spellStart"/>
      <w:r w:rsidRPr="00C23BAC">
        <w:rPr>
          <w:sz w:val="22"/>
          <w:szCs w:val="22"/>
        </w:rPr>
        <w:t>развоја</w:t>
      </w:r>
      <w:proofErr w:type="spellEnd"/>
      <w:r w:rsidRPr="00C23BAC">
        <w:rPr>
          <w:sz w:val="22"/>
          <w:szCs w:val="22"/>
        </w:rPr>
        <w:t xml:space="preserve">, </w:t>
      </w:r>
      <w:proofErr w:type="spellStart"/>
      <w:r w:rsidRPr="00C23BAC">
        <w:rPr>
          <w:sz w:val="22"/>
          <w:szCs w:val="22"/>
        </w:rPr>
        <w:t>заштите</w:t>
      </w:r>
      <w:proofErr w:type="spellEnd"/>
      <w:r w:rsidRPr="00C23BAC">
        <w:rPr>
          <w:sz w:val="22"/>
          <w:szCs w:val="22"/>
        </w:rPr>
        <w:t xml:space="preserve"> </w:t>
      </w:r>
      <w:proofErr w:type="spellStart"/>
      <w:r w:rsidRPr="00C23BAC">
        <w:rPr>
          <w:sz w:val="22"/>
          <w:szCs w:val="22"/>
        </w:rPr>
        <w:t>простора</w:t>
      </w:r>
      <w:proofErr w:type="spellEnd"/>
      <w:r w:rsidRPr="00C23BAC">
        <w:rPr>
          <w:sz w:val="22"/>
          <w:szCs w:val="22"/>
        </w:rPr>
        <w:t xml:space="preserve"> и </w:t>
      </w:r>
      <w:proofErr w:type="spellStart"/>
      <w:r w:rsidRPr="00C23BAC">
        <w:rPr>
          <w:sz w:val="22"/>
          <w:szCs w:val="22"/>
        </w:rPr>
        <w:t>усклађености</w:t>
      </w:r>
      <w:proofErr w:type="spellEnd"/>
      <w:r w:rsidRPr="00C23BAC">
        <w:rPr>
          <w:sz w:val="22"/>
          <w:szCs w:val="22"/>
        </w:rPr>
        <w:t xml:space="preserve"> </w:t>
      </w:r>
      <w:proofErr w:type="spellStart"/>
      <w:r w:rsidRPr="00C23BAC">
        <w:rPr>
          <w:sz w:val="22"/>
          <w:szCs w:val="22"/>
        </w:rPr>
        <w:t>са</w:t>
      </w:r>
      <w:proofErr w:type="spellEnd"/>
      <w:r w:rsidRPr="00C23BAC">
        <w:rPr>
          <w:sz w:val="22"/>
          <w:szCs w:val="22"/>
        </w:rPr>
        <w:t xml:space="preserve"> </w:t>
      </w:r>
      <w:proofErr w:type="spellStart"/>
      <w:r w:rsidRPr="00C23BAC">
        <w:rPr>
          <w:sz w:val="22"/>
          <w:szCs w:val="22"/>
        </w:rPr>
        <w:t>другим</w:t>
      </w:r>
      <w:proofErr w:type="spellEnd"/>
      <w:r w:rsidRPr="00C23BAC">
        <w:rPr>
          <w:sz w:val="22"/>
          <w:szCs w:val="22"/>
        </w:rPr>
        <w:t xml:space="preserve"> </w:t>
      </w:r>
      <w:proofErr w:type="spellStart"/>
      <w:r w:rsidRPr="00C23BAC">
        <w:rPr>
          <w:sz w:val="22"/>
          <w:szCs w:val="22"/>
        </w:rPr>
        <w:t>инфраструктурним</w:t>
      </w:r>
      <w:proofErr w:type="spellEnd"/>
      <w:r w:rsidRPr="00C23BAC">
        <w:rPr>
          <w:sz w:val="22"/>
          <w:szCs w:val="22"/>
        </w:rPr>
        <w:t xml:space="preserve"> </w:t>
      </w:r>
      <w:proofErr w:type="spellStart"/>
      <w:r w:rsidRPr="00C23BAC">
        <w:rPr>
          <w:sz w:val="22"/>
          <w:szCs w:val="22"/>
        </w:rPr>
        <w:t>системима</w:t>
      </w:r>
      <w:proofErr w:type="spellEnd"/>
      <w:r w:rsidRPr="00C23BAC">
        <w:rPr>
          <w:sz w:val="22"/>
          <w:szCs w:val="22"/>
        </w:rPr>
        <w:t xml:space="preserve">. </w:t>
      </w:r>
    </w:p>
    <w:p w14:paraId="3374A1AD" w14:textId="77777777" w:rsidR="00D930B3" w:rsidRPr="00C23BAC" w:rsidRDefault="00D930B3" w:rsidP="00D930B3">
      <w:pPr>
        <w:jc w:val="both"/>
        <w:rPr>
          <w:szCs w:val="22"/>
        </w:rPr>
      </w:pPr>
      <w:r w:rsidRPr="00C23BAC">
        <w:rPr>
          <w:szCs w:val="22"/>
          <w:lang w:val="sr-Cyrl-RS"/>
        </w:rPr>
        <w:t>Н</w:t>
      </w:r>
      <w:proofErr w:type="spellStart"/>
      <w:r w:rsidRPr="00C23BAC">
        <w:rPr>
          <w:szCs w:val="22"/>
        </w:rPr>
        <w:t>еопходно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заштиту</w:t>
      </w:r>
      <w:proofErr w:type="spellEnd"/>
      <w:r w:rsidRPr="00C23BAC">
        <w:rPr>
          <w:szCs w:val="22"/>
        </w:rPr>
        <w:t xml:space="preserve"> и </w:t>
      </w:r>
      <w:proofErr w:type="spellStart"/>
      <w:r w:rsidRPr="00C23BAC">
        <w:rPr>
          <w:szCs w:val="22"/>
        </w:rPr>
        <w:t>даљи</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телекомуникационе</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електронске</w:t>
      </w:r>
      <w:proofErr w:type="spellEnd"/>
      <w:r w:rsidRPr="00C23BAC">
        <w:rPr>
          <w:szCs w:val="22"/>
        </w:rPr>
        <w:t xml:space="preserve"> </w:t>
      </w:r>
      <w:proofErr w:type="spellStart"/>
      <w:r w:rsidRPr="00C23BAC">
        <w:rPr>
          <w:szCs w:val="22"/>
        </w:rPr>
        <w:t>комуникационе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У </w:t>
      </w:r>
      <w:proofErr w:type="spellStart"/>
      <w:r w:rsidRPr="00C23BAC">
        <w:rPr>
          <w:szCs w:val="22"/>
        </w:rPr>
        <w:t>том</w:t>
      </w:r>
      <w:proofErr w:type="spellEnd"/>
      <w:r w:rsidRPr="00C23BAC">
        <w:rPr>
          <w:szCs w:val="22"/>
        </w:rPr>
        <w:t xml:space="preserve"> </w:t>
      </w:r>
      <w:proofErr w:type="spellStart"/>
      <w:r w:rsidRPr="00C23BAC">
        <w:rPr>
          <w:szCs w:val="22"/>
        </w:rPr>
        <w:t>смислу</w:t>
      </w:r>
      <w:proofErr w:type="spellEnd"/>
      <w:r w:rsidRPr="00C23BAC">
        <w:rPr>
          <w:szCs w:val="22"/>
        </w:rPr>
        <w:t xml:space="preserve">, </w:t>
      </w:r>
      <w:proofErr w:type="spellStart"/>
      <w:r w:rsidRPr="00C23BAC">
        <w:rPr>
          <w:szCs w:val="22"/>
        </w:rPr>
        <w:t>телекомуникациони</w:t>
      </w:r>
      <w:proofErr w:type="spellEnd"/>
      <w:r w:rsidRPr="00C23BAC">
        <w:rPr>
          <w:szCs w:val="22"/>
        </w:rPr>
        <w:t xml:space="preserve"> </w:t>
      </w:r>
      <w:proofErr w:type="spellStart"/>
      <w:r w:rsidRPr="00C23BAC">
        <w:rPr>
          <w:szCs w:val="22"/>
        </w:rPr>
        <w:t>коридори</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дефинисани</w:t>
      </w:r>
      <w:proofErr w:type="spellEnd"/>
      <w:r w:rsidRPr="00C23BAC">
        <w:rPr>
          <w:szCs w:val="22"/>
        </w:rPr>
        <w:t xml:space="preserve"> и </w:t>
      </w:r>
      <w:proofErr w:type="spellStart"/>
      <w:r w:rsidRPr="00C23BAC">
        <w:rPr>
          <w:szCs w:val="22"/>
        </w:rPr>
        <w:t>заштићени</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важећом</w:t>
      </w:r>
      <w:proofErr w:type="spellEnd"/>
      <w:r w:rsidRPr="00C23BAC">
        <w:rPr>
          <w:szCs w:val="22"/>
        </w:rPr>
        <w:t xml:space="preserve"> </w:t>
      </w:r>
      <w:proofErr w:type="spellStart"/>
      <w:r w:rsidRPr="00C23BAC">
        <w:rPr>
          <w:szCs w:val="22"/>
        </w:rPr>
        <w:t>законском</w:t>
      </w:r>
      <w:proofErr w:type="spellEnd"/>
      <w:r w:rsidRPr="00C23BAC">
        <w:rPr>
          <w:szCs w:val="22"/>
        </w:rPr>
        <w:t xml:space="preserve"> и </w:t>
      </w:r>
      <w:proofErr w:type="spellStart"/>
      <w:r w:rsidRPr="00C23BAC">
        <w:rPr>
          <w:szCs w:val="22"/>
        </w:rPr>
        <w:t>подзаконском</w:t>
      </w:r>
      <w:proofErr w:type="spellEnd"/>
      <w:r w:rsidRPr="00C23BAC">
        <w:rPr>
          <w:szCs w:val="22"/>
        </w:rPr>
        <w:t xml:space="preserve"> </w:t>
      </w:r>
      <w:proofErr w:type="spellStart"/>
      <w:r w:rsidRPr="00C23BAC">
        <w:rPr>
          <w:szCs w:val="22"/>
        </w:rPr>
        <w:t>регулативом</w:t>
      </w:r>
      <w:proofErr w:type="spellEnd"/>
      <w:r w:rsidRPr="00C23BAC">
        <w:rPr>
          <w:szCs w:val="22"/>
        </w:rPr>
        <w:t xml:space="preserve">, </w:t>
      </w:r>
      <w:proofErr w:type="spellStart"/>
      <w:r w:rsidRPr="00C23BAC">
        <w:rPr>
          <w:szCs w:val="22"/>
        </w:rPr>
        <w:t>нарочито</w:t>
      </w:r>
      <w:proofErr w:type="spellEnd"/>
      <w:r w:rsidRPr="00C23BAC">
        <w:rPr>
          <w:szCs w:val="22"/>
        </w:rPr>
        <w:t xml:space="preserve"> у </w:t>
      </w:r>
      <w:proofErr w:type="spellStart"/>
      <w:r w:rsidRPr="00C23BAC">
        <w:rPr>
          <w:szCs w:val="22"/>
        </w:rPr>
        <w:t>погледу</w:t>
      </w:r>
      <w:proofErr w:type="spellEnd"/>
      <w:r w:rsidRPr="00C23BAC">
        <w:rPr>
          <w:szCs w:val="22"/>
        </w:rPr>
        <w:t xml:space="preserve"> </w:t>
      </w:r>
      <w:proofErr w:type="spellStart"/>
      <w:r w:rsidRPr="00C23BAC">
        <w:rPr>
          <w:szCs w:val="22"/>
        </w:rPr>
        <w:t>утврђивања</w:t>
      </w:r>
      <w:proofErr w:type="spellEnd"/>
      <w:r w:rsidRPr="00C23BAC">
        <w:rPr>
          <w:szCs w:val="22"/>
        </w:rPr>
        <w:t xml:space="preserve"> </w:t>
      </w:r>
      <w:proofErr w:type="spellStart"/>
      <w:r w:rsidRPr="00C23BAC">
        <w:rPr>
          <w:szCs w:val="22"/>
        </w:rPr>
        <w:t>заштитних</w:t>
      </w:r>
      <w:proofErr w:type="spellEnd"/>
      <w:r w:rsidRPr="00C23BAC">
        <w:rPr>
          <w:szCs w:val="22"/>
        </w:rPr>
        <w:t xml:space="preserve"> </w:t>
      </w:r>
      <w:proofErr w:type="spellStart"/>
      <w:r w:rsidRPr="00C23BAC">
        <w:rPr>
          <w:szCs w:val="22"/>
        </w:rPr>
        <w:t>појасева</w:t>
      </w:r>
      <w:proofErr w:type="spellEnd"/>
      <w:r w:rsidRPr="00C23BAC">
        <w:rPr>
          <w:szCs w:val="22"/>
        </w:rPr>
        <w:t xml:space="preserve">, </w:t>
      </w:r>
      <w:proofErr w:type="spellStart"/>
      <w:r w:rsidRPr="00C23BAC">
        <w:rPr>
          <w:szCs w:val="22"/>
        </w:rPr>
        <w:t>радио-коридора</w:t>
      </w:r>
      <w:proofErr w:type="spellEnd"/>
      <w:r w:rsidRPr="00C23BAC">
        <w:rPr>
          <w:szCs w:val="22"/>
        </w:rPr>
        <w:t xml:space="preserve"> и </w:t>
      </w:r>
      <w:proofErr w:type="spellStart"/>
      <w:r w:rsidRPr="00C23BAC">
        <w:rPr>
          <w:szCs w:val="22"/>
        </w:rPr>
        <w:t>услова</w:t>
      </w:r>
      <w:proofErr w:type="spellEnd"/>
      <w:r w:rsidRPr="00C23BAC">
        <w:rPr>
          <w:szCs w:val="22"/>
        </w:rPr>
        <w:t xml:space="preserve"> </w:t>
      </w:r>
      <w:proofErr w:type="spellStart"/>
      <w:r w:rsidRPr="00C23BAC">
        <w:rPr>
          <w:szCs w:val="22"/>
        </w:rPr>
        <w:t>извођења</w:t>
      </w:r>
      <w:proofErr w:type="spellEnd"/>
      <w:r w:rsidRPr="00C23BAC">
        <w:rPr>
          <w:szCs w:val="22"/>
        </w:rPr>
        <w:t xml:space="preserve"> </w:t>
      </w:r>
      <w:proofErr w:type="spellStart"/>
      <w:r w:rsidRPr="00C23BAC">
        <w:rPr>
          <w:szCs w:val="22"/>
        </w:rPr>
        <w:t>радова</w:t>
      </w:r>
      <w:proofErr w:type="spellEnd"/>
      <w:r w:rsidRPr="00C23BAC">
        <w:rPr>
          <w:szCs w:val="22"/>
        </w:rPr>
        <w:t xml:space="preserve"> у </w:t>
      </w:r>
      <w:proofErr w:type="spellStart"/>
      <w:r w:rsidRPr="00C23BAC">
        <w:rPr>
          <w:szCs w:val="22"/>
        </w:rPr>
        <w:t>зонама</w:t>
      </w:r>
      <w:proofErr w:type="spellEnd"/>
      <w:r w:rsidRPr="00C23BAC">
        <w:rPr>
          <w:szCs w:val="22"/>
        </w:rPr>
        <w:t xml:space="preserve"> </w:t>
      </w:r>
      <w:proofErr w:type="spellStart"/>
      <w:r w:rsidRPr="00C23BAC">
        <w:rPr>
          <w:szCs w:val="22"/>
        </w:rPr>
        <w:t>постојеће</w:t>
      </w:r>
      <w:proofErr w:type="spellEnd"/>
      <w:r w:rsidRPr="00C23BAC">
        <w:rPr>
          <w:szCs w:val="22"/>
        </w:rPr>
        <w:t xml:space="preserve"> и </w:t>
      </w:r>
      <w:proofErr w:type="spellStart"/>
      <w:r w:rsidRPr="00C23BAC">
        <w:rPr>
          <w:szCs w:val="22"/>
        </w:rPr>
        <w:t>планиране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Потребно</w:t>
      </w:r>
      <w:proofErr w:type="spellEnd"/>
      <w:r w:rsidRPr="00C23BAC">
        <w:rPr>
          <w:szCs w:val="22"/>
        </w:rPr>
        <w:t xml:space="preserve"> </w:t>
      </w:r>
      <w:r w:rsidRPr="00C23BAC">
        <w:rPr>
          <w:szCs w:val="22"/>
          <w:lang w:val="sr-Cyrl-RS"/>
        </w:rPr>
        <w:t xml:space="preserve">је </w:t>
      </w:r>
      <w:r w:rsidRPr="00C23BAC">
        <w:rPr>
          <w:szCs w:val="22"/>
        </w:rPr>
        <w:t>п</w:t>
      </w:r>
      <w:r w:rsidRPr="00C23BAC">
        <w:rPr>
          <w:szCs w:val="22"/>
          <w:lang w:val="sr-Cyrl-RS"/>
        </w:rPr>
        <w:t>ланирати</w:t>
      </w:r>
      <w:r w:rsidRPr="00C23BAC">
        <w:rPr>
          <w:szCs w:val="22"/>
        </w:rPr>
        <w:t xml:space="preserve"> </w:t>
      </w:r>
      <w:proofErr w:type="spellStart"/>
      <w:r w:rsidRPr="00C23BAC">
        <w:rPr>
          <w:szCs w:val="22"/>
        </w:rPr>
        <w:lastRenderedPageBreak/>
        <w:t>коридоре</w:t>
      </w:r>
      <w:proofErr w:type="spellEnd"/>
      <w:r w:rsidRPr="00C23BAC">
        <w:rPr>
          <w:szCs w:val="22"/>
        </w:rPr>
        <w:t xml:space="preserve"> </w:t>
      </w:r>
      <w:proofErr w:type="spellStart"/>
      <w:r w:rsidRPr="00C23BAC">
        <w:rPr>
          <w:szCs w:val="22"/>
        </w:rPr>
        <w:t>дуж</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полагање</w:t>
      </w:r>
      <w:proofErr w:type="spellEnd"/>
      <w:r w:rsidRPr="00C23BAC">
        <w:rPr>
          <w:szCs w:val="22"/>
        </w:rPr>
        <w:t xml:space="preserve"> </w:t>
      </w:r>
      <w:proofErr w:type="spellStart"/>
      <w:r w:rsidRPr="00C23BAC">
        <w:rPr>
          <w:szCs w:val="22"/>
        </w:rPr>
        <w:t>кабловске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чиме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омогућава</w:t>
      </w:r>
      <w:proofErr w:type="spellEnd"/>
      <w:r w:rsidRPr="00C23BAC">
        <w:rPr>
          <w:szCs w:val="22"/>
        </w:rPr>
        <w:t xml:space="preserve"> </w:t>
      </w:r>
      <w:proofErr w:type="spellStart"/>
      <w:r w:rsidRPr="00C23BAC">
        <w:rPr>
          <w:szCs w:val="22"/>
        </w:rPr>
        <w:t>ефикасно</w:t>
      </w:r>
      <w:proofErr w:type="spellEnd"/>
      <w:r w:rsidRPr="00C23BAC">
        <w:rPr>
          <w:szCs w:val="22"/>
        </w:rPr>
        <w:t xml:space="preserve"> </w:t>
      </w:r>
      <w:proofErr w:type="spellStart"/>
      <w:r w:rsidRPr="00C23BAC">
        <w:rPr>
          <w:szCs w:val="22"/>
        </w:rPr>
        <w:t>повезивање</w:t>
      </w:r>
      <w:proofErr w:type="spellEnd"/>
      <w:r w:rsidRPr="00C23BAC">
        <w:rPr>
          <w:szCs w:val="22"/>
        </w:rPr>
        <w:t xml:space="preserve"> </w:t>
      </w:r>
      <w:proofErr w:type="spellStart"/>
      <w:r w:rsidRPr="00C23BAC">
        <w:rPr>
          <w:szCs w:val="22"/>
        </w:rPr>
        <w:t>свих</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планираних</w:t>
      </w:r>
      <w:proofErr w:type="spellEnd"/>
      <w:r w:rsidRPr="00C23BAC">
        <w:rPr>
          <w:szCs w:val="22"/>
        </w:rPr>
        <w:t xml:space="preserve"> </w:t>
      </w:r>
      <w:proofErr w:type="spellStart"/>
      <w:r w:rsidRPr="00C23BAC">
        <w:rPr>
          <w:szCs w:val="22"/>
        </w:rPr>
        <w:t>садржаја</w:t>
      </w:r>
      <w:proofErr w:type="spellEnd"/>
      <w:r w:rsidRPr="00C23BAC">
        <w:rPr>
          <w:szCs w:val="22"/>
        </w:rPr>
        <w:t xml:space="preserve"> у </w:t>
      </w:r>
      <w:proofErr w:type="spellStart"/>
      <w:r w:rsidRPr="00C23BAC">
        <w:rPr>
          <w:szCs w:val="22"/>
        </w:rPr>
        <w:t>обухвату</w:t>
      </w:r>
      <w:proofErr w:type="spellEnd"/>
      <w:r w:rsidRPr="00C23BAC">
        <w:rPr>
          <w:szCs w:val="22"/>
        </w:rPr>
        <w:t xml:space="preserve"> </w:t>
      </w:r>
      <w:proofErr w:type="spellStart"/>
      <w:r w:rsidRPr="00C23BAC">
        <w:rPr>
          <w:szCs w:val="22"/>
        </w:rPr>
        <w:t>плана</w:t>
      </w:r>
      <w:proofErr w:type="spellEnd"/>
      <w:r w:rsidRPr="00C23BAC">
        <w:rPr>
          <w:szCs w:val="22"/>
        </w:rPr>
        <w:t>.</w:t>
      </w:r>
    </w:p>
    <w:p w14:paraId="1C6B30F5" w14:textId="77777777" w:rsidR="00D930B3" w:rsidRPr="00C23BAC" w:rsidRDefault="00D930B3" w:rsidP="00D930B3">
      <w:pPr>
        <w:jc w:val="both"/>
        <w:rPr>
          <w:szCs w:val="22"/>
        </w:rPr>
      </w:pPr>
      <w:proofErr w:type="spellStart"/>
      <w:r w:rsidRPr="00C23BAC">
        <w:rPr>
          <w:szCs w:val="22"/>
        </w:rPr>
        <w:t>Имајући</w:t>
      </w:r>
      <w:proofErr w:type="spellEnd"/>
      <w:r w:rsidRPr="00C23BAC">
        <w:rPr>
          <w:szCs w:val="22"/>
        </w:rPr>
        <w:t xml:space="preserve"> у </w:t>
      </w:r>
      <w:proofErr w:type="spellStart"/>
      <w:r w:rsidRPr="00C23BAC">
        <w:rPr>
          <w:szCs w:val="22"/>
        </w:rPr>
        <w:t>виду</w:t>
      </w:r>
      <w:proofErr w:type="spellEnd"/>
      <w:r w:rsidRPr="00C23BAC">
        <w:rPr>
          <w:szCs w:val="22"/>
        </w:rPr>
        <w:t xml:space="preserve"> </w:t>
      </w:r>
      <w:proofErr w:type="spellStart"/>
      <w:r w:rsidRPr="00C23BAC">
        <w:rPr>
          <w:szCs w:val="22"/>
        </w:rPr>
        <w:t>интензиван</w:t>
      </w:r>
      <w:proofErr w:type="spellEnd"/>
      <w:r w:rsidRPr="00C23BAC">
        <w:rPr>
          <w:szCs w:val="22"/>
        </w:rPr>
        <w:t xml:space="preserve"> </w:t>
      </w:r>
      <w:proofErr w:type="spellStart"/>
      <w:r w:rsidRPr="00C23BAC">
        <w:rPr>
          <w:szCs w:val="22"/>
        </w:rPr>
        <w:t>развој</w:t>
      </w:r>
      <w:proofErr w:type="spellEnd"/>
      <w:r w:rsidRPr="00C23BAC">
        <w:rPr>
          <w:szCs w:val="22"/>
        </w:rPr>
        <w:t xml:space="preserve"> и </w:t>
      </w:r>
      <w:proofErr w:type="spellStart"/>
      <w:r w:rsidRPr="00C23BAC">
        <w:rPr>
          <w:szCs w:val="22"/>
        </w:rPr>
        <w:t>све</w:t>
      </w:r>
      <w:proofErr w:type="spellEnd"/>
      <w:r w:rsidRPr="00C23BAC">
        <w:rPr>
          <w:szCs w:val="22"/>
        </w:rPr>
        <w:t xml:space="preserve"> </w:t>
      </w:r>
      <w:proofErr w:type="spellStart"/>
      <w:r w:rsidRPr="00C23BAC">
        <w:rPr>
          <w:szCs w:val="22"/>
        </w:rPr>
        <w:t>већу</w:t>
      </w:r>
      <w:proofErr w:type="spellEnd"/>
      <w:r w:rsidRPr="00C23BAC">
        <w:rPr>
          <w:szCs w:val="22"/>
        </w:rPr>
        <w:t xml:space="preserve"> </w:t>
      </w:r>
      <w:proofErr w:type="spellStart"/>
      <w:r w:rsidRPr="00C23BAC">
        <w:rPr>
          <w:szCs w:val="22"/>
        </w:rPr>
        <w:t>употребу</w:t>
      </w:r>
      <w:proofErr w:type="spellEnd"/>
      <w:r w:rsidRPr="00C23BAC">
        <w:rPr>
          <w:szCs w:val="22"/>
        </w:rPr>
        <w:t xml:space="preserve"> </w:t>
      </w:r>
      <w:proofErr w:type="spellStart"/>
      <w:r w:rsidRPr="00C23BAC">
        <w:rPr>
          <w:szCs w:val="22"/>
        </w:rPr>
        <w:t>мобилних</w:t>
      </w:r>
      <w:proofErr w:type="spellEnd"/>
      <w:r w:rsidRPr="00C23BAC">
        <w:rPr>
          <w:szCs w:val="22"/>
        </w:rPr>
        <w:t xml:space="preserve"> и </w:t>
      </w:r>
      <w:proofErr w:type="spellStart"/>
      <w:r w:rsidRPr="00C23BAC">
        <w:rPr>
          <w:szCs w:val="22"/>
        </w:rPr>
        <w:t>преносивих</w:t>
      </w:r>
      <w:proofErr w:type="spellEnd"/>
      <w:r w:rsidRPr="00C23BAC">
        <w:rPr>
          <w:szCs w:val="22"/>
        </w:rPr>
        <w:t xml:space="preserve"> </w:t>
      </w:r>
      <w:proofErr w:type="spellStart"/>
      <w:r w:rsidRPr="00C23BAC">
        <w:rPr>
          <w:szCs w:val="22"/>
        </w:rPr>
        <w:t>уређаја</w:t>
      </w:r>
      <w:proofErr w:type="spellEnd"/>
      <w:r w:rsidRPr="00C23BAC">
        <w:rPr>
          <w:szCs w:val="22"/>
        </w:rPr>
        <w:t xml:space="preserve"> (</w:t>
      </w:r>
      <w:proofErr w:type="spellStart"/>
      <w:r w:rsidRPr="00C23BAC">
        <w:rPr>
          <w:szCs w:val="22"/>
        </w:rPr>
        <w:t>лаптопови</w:t>
      </w:r>
      <w:proofErr w:type="spellEnd"/>
      <w:r w:rsidRPr="00C23BAC">
        <w:rPr>
          <w:szCs w:val="22"/>
        </w:rPr>
        <w:t xml:space="preserve">, </w:t>
      </w:r>
      <w:proofErr w:type="spellStart"/>
      <w:r w:rsidRPr="00C23BAC">
        <w:rPr>
          <w:szCs w:val="22"/>
        </w:rPr>
        <w:t>таблети</w:t>
      </w:r>
      <w:proofErr w:type="spellEnd"/>
      <w:r w:rsidRPr="00C23BAC">
        <w:rPr>
          <w:szCs w:val="22"/>
        </w:rPr>
        <w:t xml:space="preserve">, </w:t>
      </w:r>
      <w:proofErr w:type="spellStart"/>
      <w:r w:rsidRPr="00C23BAC">
        <w:rPr>
          <w:szCs w:val="22"/>
        </w:rPr>
        <w:t>паметни</w:t>
      </w:r>
      <w:proofErr w:type="spellEnd"/>
      <w:r w:rsidRPr="00C23BAC">
        <w:rPr>
          <w:szCs w:val="22"/>
        </w:rPr>
        <w:t xml:space="preserve"> </w:t>
      </w:r>
      <w:proofErr w:type="spellStart"/>
      <w:r w:rsidRPr="00C23BAC">
        <w:rPr>
          <w:szCs w:val="22"/>
        </w:rPr>
        <w:t>телефони</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растућу</w:t>
      </w:r>
      <w:proofErr w:type="spellEnd"/>
      <w:r w:rsidRPr="00C23BAC">
        <w:rPr>
          <w:szCs w:val="22"/>
        </w:rPr>
        <w:t xml:space="preserve"> </w:t>
      </w:r>
      <w:proofErr w:type="spellStart"/>
      <w:r w:rsidRPr="00C23BAC">
        <w:rPr>
          <w:szCs w:val="22"/>
        </w:rPr>
        <w:t>потребу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сталном</w:t>
      </w:r>
      <w:proofErr w:type="spellEnd"/>
      <w:r w:rsidRPr="00C23BAC">
        <w:rPr>
          <w:szCs w:val="22"/>
        </w:rPr>
        <w:t xml:space="preserve"> </w:t>
      </w:r>
      <w:proofErr w:type="spellStart"/>
      <w:r w:rsidRPr="00C23BAC">
        <w:rPr>
          <w:szCs w:val="22"/>
        </w:rPr>
        <w:t>интернет</w:t>
      </w:r>
      <w:proofErr w:type="spellEnd"/>
      <w:r w:rsidRPr="00C23BAC">
        <w:rPr>
          <w:szCs w:val="22"/>
        </w:rPr>
        <w:t xml:space="preserve"> </w:t>
      </w:r>
      <w:proofErr w:type="spellStart"/>
      <w:r w:rsidRPr="00C23BAC">
        <w:rPr>
          <w:szCs w:val="22"/>
        </w:rPr>
        <w:t>конекцијом</w:t>
      </w:r>
      <w:proofErr w:type="spellEnd"/>
      <w:r w:rsidRPr="00C23BAC">
        <w:rPr>
          <w:szCs w:val="22"/>
        </w:rPr>
        <w:t xml:space="preserve">, </w:t>
      </w:r>
      <w:proofErr w:type="spellStart"/>
      <w:r w:rsidRPr="00C23BAC">
        <w:rPr>
          <w:szCs w:val="22"/>
        </w:rPr>
        <w:t>неопходно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планирати</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Wi-Fi </w:t>
      </w:r>
      <w:proofErr w:type="spellStart"/>
      <w:r w:rsidRPr="00C23BAC">
        <w:rPr>
          <w:szCs w:val="22"/>
        </w:rPr>
        <w:t>приступних</w:t>
      </w:r>
      <w:proofErr w:type="spellEnd"/>
      <w:r w:rsidRPr="00C23BAC">
        <w:rPr>
          <w:szCs w:val="22"/>
        </w:rPr>
        <w:t xml:space="preserve"> </w:t>
      </w:r>
      <w:proofErr w:type="spellStart"/>
      <w:r w:rsidRPr="00C23BAC">
        <w:rPr>
          <w:szCs w:val="22"/>
        </w:rPr>
        <w:t>тачака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одговарајуће</w:t>
      </w:r>
      <w:proofErr w:type="spellEnd"/>
      <w:r w:rsidRPr="00C23BAC">
        <w:rPr>
          <w:szCs w:val="22"/>
        </w:rPr>
        <w:t xml:space="preserve"> </w:t>
      </w:r>
      <w:proofErr w:type="spellStart"/>
      <w:r w:rsidRPr="00C23BAC">
        <w:rPr>
          <w:szCs w:val="22"/>
        </w:rPr>
        <w:t>привoдне</w:t>
      </w:r>
      <w:proofErr w:type="spellEnd"/>
      <w:r w:rsidRPr="00C23BAC">
        <w:rPr>
          <w:szCs w:val="22"/>
        </w:rPr>
        <w:t xml:space="preserve"> </w:t>
      </w:r>
      <w:proofErr w:type="spellStart"/>
      <w:r w:rsidRPr="00C23BAC">
        <w:rPr>
          <w:szCs w:val="22"/>
        </w:rPr>
        <w:t>каблове</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тих</w:t>
      </w:r>
      <w:proofErr w:type="spellEnd"/>
      <w:r w:rsidRPr="00C23BAC">
        <w:rPr>
          <w:szCs w:val="22"/>
        </w:rPr>
        <w:t xml:space="preserve"> </w:t>
      </w:r>
      <w:proofErr w:type="spellStart"/>
      <w:r w:rsidRPr="00C23BAC">
        <w:rPr>
          <w:szCs w:val="22"/>
        </w:rPr>
        <w:t>локација</w:t>
      </w:r>
      <w:proofErr w:type="spellEnd"/>
      <w:r w:rsidRPr="00C23BAC">
        <w:rPr>
          <w:szCs w:val="22"/>
        </w:rPr>
        <w:t xml:space="preserve">. </w:t>
      </w:r>
      <w:proofErr w:type="spellStart"/>
      <w:r w:rsidRPr="00C23BAC">
        <w:rPr>
          <w:szCs w:val="22"/>
        </w:rPr>
        <w:t>Истовремено</w:t>
      </w:r>
      <w:proofErr w:type="spellEnd"/>
      <w:r w:rsidRPr="00C23BAC">
        <w:rPr>
          <w:szCs w:val="22"/>
        </w:rPr>
        <w:t xml:space="preserve">, </w:t>
      </w:r>
      <w:proofErr w:type="spellStart"/>
      <w:r w:rsidRPr="00C23BAC">
        <w:rPr>
          <w:szCs w:val="22"/>
        </w:rPr>
        <w:t>потребно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омогућити</w:t>
      </w:r>
      <w:proofErr w:type="spellEnd"/>
      <w:r w:rsidRPr="00C23BAC">
        <w:rPr>
          <w:szCs w:val="22"/>
        </w:rPr>
        <w:t xml:space="preserve"> </w:t>
      </w:r>
      <w:proofErr w:type="spellStart"/>
      <w:r w:rsidRPr="00C23BAC">
        <w:rPr>
          <w:szCs w:val="22"/>
        </w:rPr>
        <w:t>даљу</w:t>
      </w:r>
      <w:proofErr w:type="spellEnd"/>
      <w:r w:rsidRPr="00C23BAC">
        <w:rPr>
          <w:szCs w:val="22"/>
        </w:rPr>
        <w:t xml:space="preserve"> </w:t>
      </w:r>
      <w:proofErr w:type="spellStart"/>
      <w:r w:rsidRPr="00C23BAC">
        <w:rPr>
          <w:szCs w:val="22"/>
        </w:rPr>
        <w:t>реконструкцију</w:t>
      </w:r>
      <w:proofErr w:type="spellEnd"/>
      <w:r w:rsidRPr="00C23BAC">
        <w:rPr>
          <w:szCs w:val="22"/>
        </w:rPr>
        <w:t xml:space="preserve"> и </w:t>
      </w:r>
      <w:proofErr w:type="spellStart"/>
      <w:r w:rsidRPr="00C23BAC">
        <w:rPr>
          <w:szCs w:val="22"/>
        </w:rPr>
        <w:t>унапређење</w:t>
      </w:r>
      <w:proofErr w:type="spellEnd"/>
      <w:r w:rsidRPr="00C23BAC">
        <w:rPr>
          <w:szCs w:val="22"/>
        </w:rPr>
        <w:t xml:space="preserve"> </w:t>
      </w:r>
      <w:proofErr w:type="spellStart"/>
      <w:r w:rsidRPr="00C23BAC">
        <w:rPr>
          <w:szCs w:val="22"/>
        </w:rPr>
        <w:t>постојеће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пре</w:t>
      </w:r>
      <w:proofErr w:type="spellEnd"/>
      <w:r w:rsidRPr="00C23BAC">
        <w:rPr>
          <w:szCs w:val="22"/>
        </w:rPr>
        <w:t xml:space="preserve"> </w:t>
      </w:r>
      <w:proofErr w:type="spellStart"/>
      <w:r w:rsidRPr="00C23BAC">
        <w:rPr>
          <w:szCs w:val="22"/>
        </w:rPr>
        <w:t>свега</w:t>
      </w:r>
      <w:proofErr w:type="spellEnd"/>
      <w:r w:rsidRPr="00C23BAC">
        <w:rPr>
          <w:szCs w:val="22"/>
        </w:rPr>
        <w:t xml:space="preserve"> </w:t>
      </w:r>
      <w:proofErr w:type="spellStart"/>
      <w:r w:rsidRPr="00C23BAC">
        <w:rPr>
          <w:szCs w:val="22"/>
        </w:rPr>
        <w:t>кроз</w:t>
      </w:r>
      <w:proofErr w:type="spellEnd"/>
      <w:r w:rsidRPr="00C23BAC">
        <w:rPr>
          <w:szCs w:val="22"/>
        </w:rPr>
        <w:t xml:space="preserve"> </w:t>
      </w:r>
      <w:proofErr w:type="spellStart"/>
      <w:r w:rsidRPr="00C23BAC">
        <w:rPr>
          <w:szCs w:val="22"/>
        </w:rPr>
        <w:t>повећање</w:t>
      </w:r>
      <w:proofErr w:type="spellEnd"/>
      <w:r w:rsidRPr="00C23BAC">
        <w:rPr>
          <w:szCs w:val="22"/>
        </w:rPr>
        <w:t xml:space="preserve"> </w:t>
      </w:r>
      <w:proofErr w:type="spellStart"/>
      <w:r w:rsidRPr="00C23BAC">
        <w:rPr>
          <w:szCs w:val="22"/>
        </w:rPr>
        <w:t>капацитета</w:t>
      </w:r>
      <w:proofErr w:type="spellEnd"/>
      <w:r w:rsidRPr="00C23BAC">
        <w:rPr>
          <w:szCs w:val="22"/>
        </w:rPr>
        <w:t xml:space="preserve"> </w:t>
      </w:r>
      <w:proofErr w:type="spellStart"/>
      <w:r w:rsidRPr="00C23BAC">
        <w:rPr>
          <w:szCs w:val="22"/>
        </w:rPr>
        <w:t>оптичке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изградњу</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оптичких</w:t>
      </w:r>
      <w:proofErr w:type="spellEnd"/>
      <w:r w:rsidRPr="00C23BAC">
        <w:rPr>
          <w:szCs w:val="22"/>
        </w:rPr>
        <w:t xml:space="preserve"> </w:t>
      </w:r>
      <w:proofErr w:type="spellStart"/>
      <w:r w:rsidRPr="00C23BAC">
        <w:rPr>
          <w:szCs w:val="22"/>
        </w:rPr>
        <w:t>каблова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повезивање</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будућих</w:t>
      </w:r>
      <w:proofErr w:type="spellEnd"/>
      <w:r w:rsidRPr="00C23BAC">
        <w:rPr>
          <w:szCs w:val="22"/>
        </w:rPr>
        <w:t xml:space="preserve"> </w:t>
      </w:r>
      <w:proofErr w:type="spellStart"/>
      <w:r w:rsidRPr="00C23BAC">
        <w:rPr>
          <w:szCs w:val="22"/>
        </w:rPr>
        <w:t>базних</w:t>
      </w:r>
      <w:proofErr w:type="spellEnd"/>
      <w:r w:rsidRPr="00C23BAC">
        <w:rPr>
          <w:szCs w:val="22"/>
        </w:rPr>
        <w:t xml:space="preserve"> </w:t>
      </w:r>
      <w:proofErr w:type="spellStart"/>
      <w:r w:rsidRPr="00C23BAC">
        <w:rPr>
          <w:szCs w:val="22"/>
        </w:rPr>
        <w:t>станица</w:t>
      </w:r>
      <w:proofErr w:type="spellEnd"/>
      <w:r w:rsidRPr="00C23BAC">
        <w:rPr>
          <w:szCs w:val="22"/>
        </w:rPr>
        <w:t xml:space="preserve">, </w:t>
      </w:r>
      <w:proofErr w:type="spellStart"/>
      <w:r w:rsidRPr="00C23BAC">
        <w:rPr>
          <w:szCs w:val="22"/>
        </w:rPr>
        <w:t>мултисервисних</w:t>
      </w:r>
      <w:proofErr w:type="spellEnd"/>
      <w:r w:rsidRPr="00C23BAC">
        <w:rPr>
          <w:szCs w:val="22"/>
        </w:rPr>
        <w:t xml:space="preserve"> </w:t>
      </w:r>
      <w:proofErr w:type="spellStart"/>
      <w:r w:rsidRPr="00C23BAC">
        <w:rPr>
          <w:szCs w:val="22"/>
        </w:rPr>
        <w:t>приступних</w:t>
      </w:r>
      <w:proofErr w:type="spellEnd"/>
      <w:r w:rsidRPr="00C23BAC">
        <w:rPr>
          <w:szCs w:val="22"/>
        </w:rPr>
        <w:t xml:space="preserve"> </w:t>
      </w:r>
      <w:proofErr w:type="spellStart"/>
      <w:r w:rsidRPr="00C23BAC">
        <w:rPr>
          <w:szCs w:val="22"/>
        </w:rPr>
        <w:t>чворишта</w:t>
      </w:r>
      <w:proofErr w:type="spellEnd"/>
      <w:r w:rsidRPr="00C23BAC">
        <w:rPr>
          <w:szCs w:val="22"/>
        </w:rPr>
        <w:t xml:space="preserve"> и </w:t>
      </w:r>
      <w:proofErr w:type="spellStart"/>
      <w:r w:rsidRPr="00C23BAC">
        <w:rPr>
          <w:szCs w:val="22"/>
        </w:rPr>
        <w:t>других</w:t>
      </w:r>
      <w:proofErr w:type="spellEnd"/>
      <w:r w:rsidRPr="00C23BAC">
        <w:rPr>
          <w:szCs w:val="22"/>
        </w:rPr>
        <w:t xml:space="preserve"> </w:t>
      </w:r>
      <w:proofErr w:type="spellStart"/>
      <w:r w:rsidRPr="00C23BAC">
        <w:rPr>
          <w:szCs w:val="22"/>
        </w:rPr>
        <w:t>елемената</w:t>
      </w:r>
      <w:proofErr w:type="spellEnd"/>
      <w:r w:rsidRPr="00C23BAC">
        <w:rPr>
          <w:szCs w:val="22"/>
        </w:rPr>
        <w:t xml:space="preserve"> </w:t>
      </w:r>
      <w:proofErr w:type="spellStart"/>
      <w:r w:rsidRPr="00C23BAC">
        <w:rPr>
          <w:szCs w:val="22"/>
        </w:rPr>
        <w:t>електронске</w:t>
      </w:r>
      <w:proofErr w:type="spellEnd"/>
      <w:r w:rsidRPr="00C23BAC">
        <w:rPr>
          <w:szCs w:val="22"/>
        </w:rPr>
        <w:t xml:space="preserve"> </w:t>
      </w:r>
      <w:proofErr w:type="spellStart"/>
      <w:r w:rsidRPr="00C23BAC">
        <w:rPr>
          <w:szCs w:val="22"/>
        </w:rPr>
        <w:t>комуникационе</w:t>
      </w:r>
      <w:proofErr w:type="spellEnd"/>
      <w:r w:rsidRPr="00C23BAC">
        <w:rPr>
          <w:szCs w:val="22"/>
        </w:rPr>
        <w:t xml:space="preserve"> </w:t>
      </w:r>
      <w:proofErr w:type="spellStart"/>
      <w:r w:rsidRPr="00C23BAC">
        <w:rPr>
          <w:szCs w:val="22"/>
        </w:rPr>
        <w:t>мреже</w:t>
      </w:r>
      <w:proofErr w:type="spellEnd"/>
      <w:r w:rsidRPr="00C23BAC">
        <w:rPr>
          <w:szCs w:val="22"/>
        </w:rPr>
        <w:t>.</w:t>
      </w:r>
    </w:p>
    <w:p w14:paraId="5741E8F1" w14:textId="77777777" w:rsidR="00D930B3" w:rsidRPr="00C23BAC" w:rsidRDefault="00D930B3" w:rsidP="00D930B3">
      <w:pPr>
        <w:jc w:val="both"/>
        <w:rPr>
          <w:szCs w:val="22"/>
          <w:lang w:val="sr-Cyrl-RS"/>
        </w:rPr>
      </w:pPr>
      <w:proofErr w:type="spellStart"/>
      <w:r w:rsidRPr="00C23BAC">
        <w:rPr>
          <w:szCs w:val="22"/>
        </w:rPr>
        <w:t>Оваквим</w:t>
      </w:r>
      <w:proofErr w:type="spellEnd"/>
      <w:r w:rsidRPr="00C23BAC">
        <w:rPr>
          <w:szCs w:val="22"/>
        </w:rPr>
        <w:t xml:space="preserve"> </w:t>
      </w:r>
      <w:proofErr w:type="spellStart"/>
      <w:r w:rsidRPr="00C23BAC">
        <w:rPr>
          <w:szCs w:val="22"/>
        </w:rPr>
        <w:t>планским</w:t>
      </w:r>
      <w:proofErr w:type="spellEnd"/>
      <w:r w:rsidRPr="00C23BAC">
        <w:rPr>
          <w:szCs w:val="22"/>
        </w:rPr>
        <w:t xml:space="preserve"> </w:t>
      </w:r>
      <w:proofErr w:type="spellStart"/>
      <w:r w:rsidRPr="00C23BAC">
        <w:rPr>
          <w:szCs w:val="22"/>
        </w:rPr>
        <w:t>приступом</w:t>
      </w:r>
      <w:proofErr w:type="spellEnd"/>
      <w:r w:rsidRPr="00C23BAC">
        <w:rPr>
          <w:szCs w:val="22"/>
        </w:rPr>
        <w:t xml:space="preserve"> </w:t>
      </w:r>
      <w:proofErr w:type="spellStart"/>
      <w:r w:rsidRPr="00C23BAC">
        <w:rPr>
          <w:szCs w:val="22"/>
        </w:rPr>
        <w:t>обезбеђују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услови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континуирани</w:t>
      </w:r>
      <w:proofErr w:type="spellEnd"/>
      <w:r w:rsidRPr="00C23BAC">
        <w:rPr>
          <w:szCs w:val="22"/>
        </w:rPr>
        <w:t xml:space="preserve"> </w:t>
      </w:r>
      <w:proofErr w:type="spellStart"/>
      <w:r w:rsidRPr="00C23BAC">
        <w:rPr>
          <w:szCs w:val="22"/>
        </w:rPr>
        <w:t>технолошки</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повећање</w:t>
      </w:r>
      <w:proofErr w:type="spellEnd"/>
      <w:r w:rsidRPr="00C23BAC">
        <w:rPr>
          <w:szCs w:val="22"/>
        </w:rPr>
        <w:t xml:space="preserve"> </w:t>
      </w:r>
      <w:proofErr w:type="spellStart"/>
      <w:r w:rsidRPr="00C23BAC">
        <w:rPr>
          <w:szCs w:val="22"/>
        </w:rPr>
        <w:t>доступности</w:t>
      </w:r>
      <w:proofErr w:type="spellEnd"/>
      <w:r w:rsidRPr="00C23BAC">
        <w:rPr>
          <w:szCs w:val="22"/>
        </w:rPr>
        <w:t xml:space="preserve"> и </w:t>
      </w:r>
      <w:proofErr w:type="spellStart"/>
      <w:r w:rsidRPr="00C23BAC">
        <w:rPr>
          <w:szCs w:val="22"/>
        </w:rPr>
        <w:t>квалитета</w:t>
      </w:r>
      <w:proofErr w:type="spellEnd"/>
      <w:r w:rsidRPr="00C23BAC">
        <w:rPr>
          <w:szCs w:val="22"/>
        </w:rPr>
        <w:t xml:space="preserve"> </w:t>
      </w:r>
      <w:proofErr w:type="spellStart"/>
      <w:r w:rsidRPr="00C23BAC">
        <w:rPr>
          <w:szCs w:val="22"/>
        </w:rPr>
        <w:t>услуга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усклађеност</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савременим</w:t>
      </w:r>
      <w:proofErr w:type="spellEnd"/>
      <w:r w:rsidRPr="00C23BAC">
        <w:rPr>
          <w:szCs w:val="22"/>
        </w:rPr>
        <w:t xml:space="preserve"> </w:t>
      </w:r>
      <w:proofErr w:type="spellStart"/>
      <w:r w:rsidRPr="00C23BAC">
        <w:rPr>
          <w:szCs w:val="22"/>
        </w:rPr>
        <w:t>потребама</w:t>
      </w:r>
      <w:proofErr w:type="spellEnd"/>
      <w:r w:rsidRPr="00C23BAC">
        <w:rPr>
          <w:szCs w:val="22"/>
        </w:rPr>
        <w:t xml:space="preserve"> </w:t>
      </w:r>
      <w:proofErr w:type="spellStart"/>
      <w:r w:rsidRPr="00C23BAC">
        <w:rPr>
          <w:szCs w:val="22"/>
        </w:rPr>
        <w:t>корисника</w:t>
      </w:r>
      <w:proofErr w:type="spellEnd"/>
      <w:r w:rsidRPr="00C23BAC">
        <w:rPr>
          <w:szCs w:val="22"/>
        </w:rPr>
        <w:t xml:space="preserve"> и </w:t>
      </w:r>
      <w:proofErr w:type="spellStart"/>
      <w:r w:rsidRPr="00C23BAC">
        <w:rPr>
          <w:szCs w:val="22"/>
        </w:rPr>
        <w:t>концептом</w:t>
      </w:r>
      <w:proofErr w:type="spellEnd"/>
      <w:r w:rsidRPr="00C23BAC">
        <w:rPr>
          <w:szCs w:val="22"/>
        </w:rPr>
        <w:t xml:space="preserve"> </w:t>
      </w:r>
      <w:proofErr w:type="spellStart"/>
      <w:r w:rsidRPr="00C23BAC">
        <w:rPr>
          <w:szCs w:val="22"/>
        </w:rPr>
        <w:t>развоја</w:t>
      </w:r>
      <w:proofErr w:type="spellEnd"/>
      <w:r w:rsidRPr="00C23BAC">
        <w:rPr>
          <w:szCs w:val="22"/>
        </w:rPr>
        <w:t xml:space="preserve"> </w:t>
      </w:r>
      <w:proofErr w:type="spellStart"/>
      <w:r w:rsidRPr="00C23BAC">
        <w:rPr>
          <w:szCs w:val="22"/>
        </w:rPr>
        <w:t>паметних</w:t>
      </w:r>
      <w:proofErr w:type="spellEnd"/>
      <w:r w:rsidRPr="00C23BAC">
        <w:rPr>
          <w:szCs w:val="22"/>
        </w:rPr>
        <w:t xml:space="preserve"> и </w:t>
      </w:r>
      <w:proofErr w:type="spellStart"/>
      <w:r w:rsidRPr="00C23BAC">
        <w:rPr>
          <w:szCs w:val="22"/>
        </w:rPr>
        <w:t>дигитално</w:t>
      </w:r>
      <w:proofErr w:type="spellEnd"/>
      <w:r w:rsidRPr="00C23BAC">
        <w:rPr>
          <w:szCs w:val="22"/>
        </w:rPr>
        <w:t xml:space="preserve"> </w:t>
      </w:r>
      <w:proofErr w:type="spellStart"/>
      <w:r w:rsidRPr="00C23BAC">
        <w:rPr>
          <w:szCs w:val="22"/>
        </w:rPr>
        <w:t>повезаних</w:t>
      </w:r>
      <w:proofErr w:type="spellEnd"/>
      <w:r w:rsidRPr="00C23BAC">
        <w:rPr>
          <w:szCs w:val="22"/>
        </w:rPr>
        <w:t xml:space="preserve"> </w:t>
      </w:r>
      <w:proofErr w:type="spellStart"/>
      <w:r w:rsidRPr="00C23BAC">
        <w:rPr>
          <w:szCs w:val="22"/>
        </w:rPr>
        <w:t>урбаних</w:t>
      </w:r>
      <w:proofErr w:type="spellEnd"/>
      <w:r w:rsidRPr="00C23BAC">
        <w:rPr>
          <w:szCs w:val="22"/>
        </w:rPr>
        <w:t xml:space="preserve"> </w:t>
      </w:r>
      <w:proofErr w:type="spellStart"/>
      <w:r w:rsidRPr="00C23BAC">
        <w:rPr>
          <w:szCs w:val="22"/>
        </w:rPr>
        <w:t>средина</w:t>
      </w:r>
      <w:proofErr w:type="spellEnd"/>
      <w:r w:rsidRPr="00C23BAC">
        <w:rPr>
          <w:szCs w:val="22"/>
        </w:rPr>
        <w:t>.</w:t>
      </w:r>
      <w:r w:rsidRPr="00C23BAC">
        <w:rPr>
          <w:szCs w:val="22"/>
          <w:lang w:val="sr-Cyrl-RS"/>
        </w:rPr>
        <w:t>“</w:t>
      </w:r>
    </w:p>
    <w:p w14:paraId="16923966" w14:textId="77777777" w:rsidR="00D930B3" w:rsidRPr="00C23BAC" w:rsidRDefault="00D930B3" w:rsidP="00D930B3">
      <w:pPr>
        <w:rPr>
          <w:szCs w:val="22"/>
          <w:lang w:val="ru-RU"/>
        </w:rPr>
      </w:pPr>
    </w:p>
    <w:p w14:paraId="02B0BB5A" w14:textId="77777777" w:rsidR="00D930B3" w:rsidRPr="00C23BAC" w:rsidRDefault="00D930B3" w:rsidP="00D930B3">
      <w:pPr>
        <w:jc w:val="center"/>
        <w:rPr>
          <w:szCs w:val="22"/>
        </w:rPr>
      </w:pPr>
      <w:r w:rsidRPr="00C23BAC">
        <w:rPr>
          <w:szCs w:val="22"/>
        </w:rPr>
        <w:t>***</w:t>
      </w:r>
    </w:p>
    <w:p w14:paraId="51100F23" w14:textId="77777777" w:rsidR="00D930B3" w:rsidRPr="00C23BAC" w:rsidRDefault="00D930B3" w:rsidP="00D930B3">
      <w:pPr>
        <w:ind w:firstLine="720"/>
        <w:rPr>
          <w:szCs w:val="22"/>
          <w:lang w:val="ru-RU"/>
        </w:rPr>
      </w:pPr>
      <w:r w:rsidRPr="00C23BAC">
        <w:rPr>
          <w:b/>
          <w:szCs w:val="22"/>
          <w:lang w:val="ru-RU"/>
        </w:rPr>
        <w:t xml:space="preserve">- мења се </w:t>
      </w:r>
      <w:r w:rsidRPr="00C23BAC">
        <w:rPr>
          <w:szCs w:val="22"/>
          <w:lang w:val="ru-RU"/>
        </w:rPr>
        <w:t>поглавља 1.4.2.7. Регулација водотокова</w:t>
      </w:r>
      <w:r w:rsidRPr="00C23BAC">
        <w:rPr>
          <w:b/>
          <w:szCs w:val="22"/>
        </w:rPr>
        <w:t xml:space="preserve"> </w:t>
      </w:r>
      <w:r w:rsidRPr="00C23BAC">
        <w:rPr>
          <w:szCs w:val="22"/>
          <w:lang w:val="ru-RU"/>
        </w:rPr>
        <w:t xml:space="preserve">које </w:t>
      </w:r>
      <w:r w:rsidRPr="00C23BAC">
        <w:rPr>
          <w:szCs w:val="22"/>
          <w:lang w:val="sr-Cyrl-RS"/>
        </w:rPr>
        <w:t xml:space="preserve">сада </w:t>
      </w:r>
      <w:r w:rsidRPr="00C23BAC">
        <w:rPr>
          <w:szCs w:val="22"/>
          <w:lang w:val="ru-RU"/>
        </w:rPr>
        <w:t>гласи:</w:t>
      </w:r>
    </w:p>
    <w:p w14:paraId="70218855" w14:textId="77777777" w:rsidR="00D930B3" w:rsidRPr="00C23BAC" w:rsidRDefault="00D930B3" w:rsidP="00D930B3">
      <w:pPr>
        <w:jc w:val="both"/>
        <w:rPr>
          <w:b/>
          <w:szCs w:val="22"/>
          <w:lang w:val="ru-RU"/>
        </w:rPr>
      </w:pPr>
      <w:r w:rsidRPr="00C23BAC">
        <w:rPr>
          <w:szCs w:val="22"/>
          <w:lang w:val="sr-Cyrl-RS"/>
        </w:rPr>
        <w:t>„</w:t>
      </w:r>
      <w:r w:rsidRPr="00C23BAC">
        <w:rPr>
          <w:b/>
          <w:szCs w:val="22"/>
          <w:lang w:val="ru-RU"/>
        </w:rPr>
        <w:t>1.4.2.7. Регулација водотокова</w:t>
      </w:r>
    </w:p>
    <w:p w14:paraId="517814D2" w14:textId="77777777" w:rsidR="00D930B3" w:rsidRPr="00C23BAC" w:rsidRDefault="00D930B3" w:rsidP="00D930B3">
      <w:pPr>
        <w:jc w:val="both"/>
        <w:rPr>
          <w:szCs w:val="22"/>
          <w:lang w:val="sr-Cyrl-RS"/>
        </w:rPr>
      </w:pPr>
      <w:r w:rsidRPr="00C23BAC">
        <w:rPr>
          <w:szCs w:val="22"/>
          <w:lang w:val="sr-Cyrl-RS"/>
        </w:rPr>
        <w:t xml:space="preserve">Хидрографску мрежу у планском обухвату чини </w:t>
      </w:r>
      <w:r w:rsidRPr="00C23BAC">
        <w:rPr>
          <w:szCs w:val="22"/>
          <w:u w:val="single"/>
          <w:lang w:val="sr-Cyrl-RS"/>
        </w:rPr>
        <w:t xml:space="preserve">река </w:t>
      </w:r>
      <w:proofErr w:type="spellStart"/>
      <w:r w:rsidRPr="00C23BAC">
        <w:rPr>
          <w:szCs w:val="22"/>
          <w:u w:val="single"/>
        </w:rPr>
        <w:t>Топлица</w:t>
      </w:r>
      <w:proofErr w:type="spellEnd"/>
      <w:r w:rsidRPr="00C23BAC">
        <w:rPr>
          <w:szCs w:val="22"/>
          <w:lang w:val="sr-Cyrl-RS"/>
        </w:rPr>
        <w:t>, која припада сливном подручју Јужне Мораве,</w:t>
      </w:r>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својим</w:t>
      </w:r>
      <w:proofErr w:type="spellEnd"/>
      <w:r w:rsidRPr="00C23BAC">
        <w:rPr>
          <w:szCs w:val="22"/>
        </w:rPr>
        <w:t xml:space="preserve"> </w:t>
      </w:r>
      <w:proofErr w:type="spellStart"/>
      <w:r w:rsidRPr="00C23BAC">
        <w:rPr>
          <w:szCs w:val="22"/>
        </w:rPr>
        <w:t>десним</w:t>
      </w:r>
      <w:proofErr w:type="spellEnd"/>
      <w:r w:rsidRPr="00C23BAC">
        <w:rPr>
          <w:szCs w:val="22"/>
        </w:rPr>
        <w:t xml:space="preserve"> </w:t>
      </w:r>
      <w:proofErr w:type="spellStart"/>
      <w:r w:rsidRPr="00C23BAC">
        <w:rPr>
          <w:szCs w:val="22"/>
        </w:rPr>
        <w:t>притокама</w:t>
      </w:r>
      <w:proofErr w:type="spellEnd"/>
      <w:r w:rsidRPr="00C23BAC">
        <w:rPr>
          <w:szCs w:val="22"/>
        </w:rPr>
        <w:t xml:space="preserve">: </w:t>
      </w:r>
      <w:proofErr w:type="spellStart"/>
      <w:r w:rsidRPr="00C23BAC">
        <w:rPr>
          <w:szCs w:val="22"/>
        </w:rPr>
        <w:t>Водичка</w:t>
      </w:r>
      <w:proofErr w:type="spellEnd"/>
      <w:r w:rsidRPr="00C23BAC">
        <w:rPr>
          <w:szCs w:val="22"/>
        </w:rPr>
        <w:t xml:space="preserve"> </w:t>
      </w:r>
      <w:proofErr w:type="spellStart"/>
      <w:r w:rsidRPr="00C23BAC">
        <w:rPr>
          <w:szCs w:val="22"/>
        </w:rPr>
        <w:t>река</w:t>
      </w:r>
      <w:proofErr w:type="spellEnd"/>
      <w:r w:rsidRPr="00C23BAC">
        <w:rPr>
          <w:szCs w:val="22"/>
        </w:rPr>
        <w:t xml:space="preserve">, </w:t>
      </w:r>
      <w:proofErr w:type="spellStart"/>
      <w:r w:rsidRPr="00C23BAC">
        <w:rPr>
          <w:szCs w:val="22"/>
        </w:rPr>
        <w:t>Симоновачки</w:t>
      </w:r>
      <w:proofErr w:type="spellEnd"/>
      <w:r w:rsidRPr="00C23BAC">
        <w:rPr>
          <w:szCs w:val="22"/>
        </w:rPr>
        <w:t xml:space="preserve"> </w:t>
      </w:r>
      <w:proofErr w:type="spellStart"/>
      <w:r w:rsidRPr="00C23BAC">
        <w:rPr>
          <w:szCs w:val="22"/>
        </w:rPr>
        <w:t>поток</w:t>
      </w:r>
      <w:proofErr w:type="spellEnd"/>
      <w:r w:rsidRPr="00C23BAC">
        <w:rPr>
          <w:szCs w:val="22"/>
        </w:rPr>
        <w:t xml:space="preserve">, </w:t>
      </w:r>
      <w:proofErr w:type="spellStart"/>
      <w:r w:rsidRPr="00C23BAC">
        <w:rPr>
          <w:szCs w:val="22"/>
        </w:rPr>
        <w:t>Растовничка</w:t>
      </w:r>
      <w:proofErr w:type="spellEnd"/>
      <w:r w:rsidRPr="00C23BAC">
        <w:rPr>
          <w:szCs w:val="22"/>
        </w:rPr>
        <w:t xml:space="preserve"> </w:t>
      </w:r>
      <w:proofErr w:type="spellStart"/>
      <w:r w:rsidRPr="00C23BAC">
        <w:rPr>
          <w:szCs w:val="22"/>
        </w:rPr>
        <w:t>река</w:t>
      </w:r>
      <w:proofErr w:type="spellEnd"/>
      <w:r w:rsidRPr="00C23BAC">
        <w:rPr>
          <w:szCs w:val="22"/>
          <w:lang w:val="sr-Cyrl-RS"/>
        </w:rPr>
        <w:t xml:space="preserve"> и други мањи потоци (Црногорски поток, Тамни поток, ...)</w:t>
      </w:r>
      <w:r w:rsidRPr="00C23BAC">
        <w:rPr>
          <w:szCs w:val="22"/>
        </w:rPr>
        <w:t xml:space="preserve">; </w:t>
      </w:r>
      <w:proofErr w:type="spellStart"/>
      <w:r w:rsidRPr="00C23BAC">
        <w:rPr>
          <w:szCs w:val="22"/>
        </w:rPr>
        <w:t>док</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леве</w:t>
      </w:r>
      <w:proofErr w:type="spellEnd"/>
      <w:r w:rsidRPr="00C23BAC">
        <w:rPr>
          <w:szCs w:val="22"/>
        </w:rPr>
        <w:t xml:space="preserve"> </w:t>
      </w:r>
      <w:proofErr w:type="spellStart"/>
      <w:r w:rsidRPr="00C23BAC">
        <w:rPr>
          <w:szCs w:val="22"/>
        </w:rPr>
        <w:t>притоке</w:t>
      </w:r>
      <w:proofErr w:type="spellEnd"/>
      <w:r w:rsidRPr="00C23BAC">
        <w:rPr>
          <w:szCs w:val="22"/>
        </w:rPr>
        <w:t xml:space="preserve">: </w:t>
      </w:r>
      <w:proofErr w:type="spellStart"/>
      <w:r w:rsidRPr="00C23BAC">
        <w:rPr>
          <w:szCs w:val="22"/>
        </w:rPr>
        <w:t>Трнавска</w:t>
      </w:r>
      <w:proofErr w:type="spellEnd"/>
      <w:r w:rsidRPr="00C23BAC">
        <w:rPr>
          <w:szCs w:val="22"/>
        </w:rPr>
        <w:t xml:space="preserve"> </w:t>
      </w:r>
      <w:proofErr w:type="spellStart"/>
      <w:r w:rsidRPr="00C23BAC">
        <w:rPr>
          <w:szCs w:val="22"/>
        </w:rPr>
        <w:t>река</w:t>
      </w:r>
      <w:proofErr w:type="spellEnd"/>
      <w:r w:rsidRPr="00C23BAC">
        <w:rPr>
          <w:szCs w:val="22"/>
        </w:rPr>
        <w:t xml:space="preserve">, </w:t>
      </w:r>
      <w:proofErr w:type="spellStart"/>
      <w:r w:rsidRPr="00C23BAC">
        <w:rPr>
          <w:szCs w:val="22"/>
        </w:rPr>
        <w:t>Црквени</w:t>
      </w:r>
      <w:proofErr w:type="spellEnd"/>
      <w:r w:rsidRPr="00C23BAC">
        <w:rPr>
          <w:szCs w:val="22"/>
        </w:rPr>
        <w:t xml:space="preserve"> </w:t>
      </w:r>
      <w:proofErr w:type="spellStart"/>
      <w:r w:rsidRPr="00C23BAC">
        <w:rPr>
          <w:szCs w:val="22"/>
        </w:rPr>
        <w:t>поток</w:t>
      </w:r>
      <w:proofErr w:type="spellEnd"/>
      <w:r w:rsidRPr="00C23BAC">
        <w:rPr>
          <w:szCs w:val="22"/>
          <w:lang w:val="sr-Cyrl-RS"/>
        </w:rPr>
        <w:t>,</w:t>
      </w:r>
      <w:r w:rsidRPr="00C23BAC">
        <w:rPr>
          <w:szCs w:val="22"/>
        </w:rPr>
        <w:t xml:space="preserve"> </w:t>
      </w:r>
      <w:proofErr w:type="spellStart"/>
      <w:r w:rsidRPr="00C23BAC">
        <w:rPr>
          <w:szCs w:val="22"/>
        </w:rPr>
        <w:t>Стражавска</w:t>
      </w:r>
      <w:proofErr w:type="spellEnd"/>
      <w:r w:rsidRPr="00C23BAC">
        <w:rPr>
          <w:szCs w:val="22"/>
        </w:rPr>
        <w:t xml:space="preserve"> </w:t>
      </w:r>
      <w:proofErr w:type="spellStart"/>
      <w:r w:rsidRPr="00C23BAC">
        <w:rPr>
          <w:szCs w:val="22"/>
        </w:rPr>
        <w:t>река</w:t>
      </w:r>
      <w:proofErr w:type="spellEnd"/>
      <w:r w:rsidRPr="00C23BAC">
        <w:rPr>
          <w:szCs w:val="22"/>
          <w:lang w:val="sr-Cyrl-RS"/>
        </w:rPr>
        <w:t>, Ранђелов поток, Градски поток и други мањи безимени потоци</w:t>
      </w:r>
      <w:r w:rsidRPr="00C23BAC">
        <w:rPr>
          <w:szCs w:val="22"/>
        </w:rPr>
        <w:t xml:space="preserve">. </w:t>
      </w:r>
      <w:r w:rsidRPr="00C23BAC">
        <w:rPr>
          <w:szCs w:val="22"/>
          <w:lang w:val="sr-Cyrl-RS"/>
        </w:rPr>
        <w:t>Река Топлица је делимично регулисана кроз градско продручје Прокупља.</w:t>
      </w:r>
    </w:p>
    <w:p w14:paraId="06C3A485" w14:textId="77777777" w:rsidR="00D930B3" w:rsidRPr="00C23BAC" w:rsidRDefault="00D930B3" w:rsidP="00D930B3">
      <w:pPr>
        <w:jc w:val="both"/>
        <w:rPr>
          <w:szCs w:val="22"/>
          <w:lang w:val="sr-Cyrl-RS"/>
        </w:rPr>
      </w:pPr>
      <w:r w:rsidRPr="00C23BAC">
        <w:rPr>
          <w:szCs w:val="22"/>
          <w:u w:val="single"/>
          <w:lang w:val="sr-Cyrl-RS"/>
        </w:rPr>
        <w:t>Трнавска река</w:t>
      </w:r>
      <w:r w:rsidRPr="00C23BAC">
        <w:rPr>
          <w:szCs w:val="22"/>
          <w:lang w:val="sr-Cyrl-RS"/>
        </w:rPr>
        <w:t xml:space="preserve"> је лева притока реке Топлице и у њу се улива узводно од града. Притоке Трнавске реке су: Бумбуречки поток, Рељинска и Булатовачка река. Корито реке је уређено целом својом дужином, а 2018. године је обавњено сређивање речног корита Трнавске реке, као и корита њених притока.</w:t>
      </w:r>
    </w:p>
    <w:p w14:paraId="1A8B28D5" w14:textId="77777777" w:rsidR="00D930B3" w:rsidRPr="00C23BAC" w:rsidRDefault="00D930B3" w:rsidP="00D930B3">
      <w:pPr>
        <w:jc w:val="both"/>
        <w:rPr>
          <w:szCs w:val="22"/>
          <w:lang w:val="sr-Cyrl-RS"/>
        </w:rPr>
      </w:pPr>
      <w:r w:rsidRPr="00C23BAC">
        <w:rPr>
          <w:szCs w:val="22"/>
          <w:u w:val="single"/>
          <w:lang w:val="sr-Cyrl-RS"/>
        </w:rPr>
        <w:t>Стражавачака река</w:t>
      </w:r>
      <w:r w:rsidRPr="00C23BAC">
        <w:rPr>
          <w:szCs w:val="22"/>
          <w:lang w:val="sr-Cyrl-RS"/>
        </w:rPr>
        <w:t xml:space="preserve"> је лева притока реке Топлице и у њу се улива на локацији Мала губа. Притоке Стражавачке реке су: Бајчански и Куси поток. Стражавачака река регулисана је у више наврата, кроз градско подручје Прокупља, од уласка у град до ушћа у реку Топлицу.</w:t>
      </w:r>
    </w:p>
    <w:p w14:paraId="67AA34CA" w14:textId="77777777" w:rsidR="00D930B3" w:rsidRPr="00C23BAC" w:rsidRDefault="00D930B3" w:rsidP="00D930B3">
      <w:pPr>
        <w:jc w:val="both"/>
        <w:rPr>
          <w:szCs w:val="22"/>
          <w:lang w:val="sr-Cyrl-RS"/>
        </w:rPr>
      </w:pPr>
      <w:r w:rsidRPr="00C23BAC">
        <w:rPr>
          <w:szCs w:val="22"/>
          <w:u w:val="single"/>
          <w:lang w:val="sr-Cyrl-RS"/>
        </w:rPr>
        <w:t>Растовничка река</w:t>
      </w:r>
      <w:r w:rsidRPr="00C23BAC">
        <w:rPr>
          <w:szCs w:val="22"/>
          <w:lang w:val="sr-Cyrl-RS"/>
        </w:rPr>
        <w:t xml:space="preserve"> је десна притока реке Топлице и ушће делом залази у планско подручје (КО Прокупље и КО Бабин Поток).</w:t>
      </w:r>
    </w:p>
    <w:p w14:paraId="07B8192E" w14:textId="77777777" w:rsidR="00D930B3" w:rsidRPr="00C23BAC" w:rsidRDefault="00D930B3" w:rsidP="00D930B3">
      <w:pPr>
        <w:jc w:val="both"/>
        <w:rPr>
          <w:szCs w:val="22"/>
          <w:lang w:val="sr-Cyrl-RS"/>
        </w:rPr>
      </w:pPr>
      <w:r w:rsidRPr="00C23BAC">
        <w:rPr>
          <w:szCs w:val="22"/>
          <w:u w:val="single"/>
          <w:lang w:val="sr-Cyrl-RS"/>
        </w:rPr>
        <w:t>Тамни поток</w:t>
      </w:r>
      <w:r w:rsidRPr="00C23BAC">
        <w:rPr>
          <w:szCs w:val="22"/>
          <w:lang w:val="sr-Cyrl-RS"/>
        </w:rPr>
        <w:t xml:space="preserve"> је десна притока Топлице са ушћем у општини Житорађа. Поток је бујичног карактера и није регулисан. У обухват плана залази малим делом (лева страна приобаља потока, КО Бериље).</w:t>
      </w:r>
    </w:p>
    <w:p w14:paraId="3CAAAD7D" w14:textId="77777777" w:rsidR="00D930B3" w:rsidRPr="00C23BAC" w:rsidRDefault="00D930B3" w:rsidP="00D930B3">
      <w:pPr>
        <w:jc w:val="both"/>
        <w:rPr>
          <w:szCs w:val="22"/>
          <w:lang w:val="sr-Cyrl-RS"/>
        </w:rPr>
      </w:pPr>
      <w:r w:rsidRPr="00C23BAC">
        <w:rPr>
          <w:szCs w:val="22"/>
          <w:u w:val="single"/>
          <w:lang w:val="sr-Cyrl-RS"/>
        </w:rPr>
        <w:t>Симоновачки поток</w:t>
      </w:r>
      <w:r w:rsidRPr="00C23BAC">
        <w:rPr>
          <w:szCs w:val="22"/>
          <w:lang w:val="sr-Cyrl-RS"/>
        </w:rPr>
        <w:t xml:space="preserve"> је десна притока реке Топлице и није регулисан. Простире се целим током на подручју насеља Гарић (територија града) у КО Прокупље.</w:t>
      </w:r>
    </w:p>
    <w:p w14:paraId="7ACE5B97" w14:textId="77777777" w:rsidR="00D930B3" w:rsidRPr="00C23BAC" w:rsidRDefault="00D930B3" w:rsidP="00D930B3">
      <w:pPr>
        <w:jc w:val="both"/>
        <w:rPr>
          <w:szCs w:val="22"/>
          <w:lang w:val="sr-Cyrl-RS"/>
        </w:rPr>
      </w:pPr>
      <w:r w:rsidRPr="00C23BAC">
        <w:rPr>
          <w:szCs w:val="22"/>
          <w:lang w:val="sr-Cyrl-RS"/>
        </w:rPr>
        <w:t>Карактеристични протицаји притока у сливу реке Топлице, дати су табеларно а подаци су преузети из архива ВПЦ „Морава“, па су дати као оријентациони: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024"/>
        <w:gridCol w:w="1950"/>
        <w:gridCol w:w="1950"/>
        <w:gridCol w:w="1976"/>
      </w:tblGrid>
      <w:tr w:rsidR="00D930B3" w:rsidRPr="00C23BAC" w14:paraId="7A41BD67" w14:textId="77777777" w:rsidTr="00143182">
        <w:tc>
          <w:tcPr>
            <w:tcW w:w="2084" w:type="dxa"/>
          </w:tcPr>
          <w:p w14:paraId="599C9F1F" w14:textId="77777777" w:rsidR="00D930B3" w:rsidRPr="00C23BAC" w:rsidRDefault="00D930B3" w:rsidP="00143182">
            <w:pPr>
              <w:jc w:val="center"/>
              <w:rPr>
                <w:szCs w:val="22"/>
                <w:lang w:val="sr-Cyrl-RS"/>
              </w:rPr>
            </w:pPr>
            <w:r w:rsidRPr="00C23BAC">
              <w:rPr>
                <w:szCs w:val="22"/>
                <w:lang w:val="sr-Cyrl-RS"/>
              </w:rPr>
              <w:t>Поток/река</w:t>
            </w:r>
          </w:p>
        </w:tc>
        <w:tc>
          <w:tcPr>
            <w:tcW w:w="2084" w:type="dxa"/>
          </w:tcPr>
          <w:p w14:paraId="68915E6C" w14:textId="77777777" w:rsidR="00D930B3" w:rsidRPr="00C23BAC" w:rsidRDefault="00D930B3" w:rsidP="00143182">
            <w:pPr>
              <w:jc w:val="center"/>
              <w:rPr>
                <w:szCs w:val="22"/>
                <w:lang w:val="sr-Cyrl-RS"/>
              </w:rPr>
            </w:pPr>
            <w:r w:rsidRPr="00C23BAC">
              <w:rPr>
                <w:szCs w:val="22"/>
                <w:lang w:val="sr-Cyrl-RS"/>
              </w:rPr>
              <w:t>Притоке</w:t>
            </w:r>
          </w:p>
        </w:tc>
        <w:tc>
          <w:tcPr>
            <w:tcW w:w="2084" w:type="dxa"/>
          </w:tcPr>
          <w:p w14:paraId="2BE0403C" w14:textId="77777777" w:rsidR="00D930B3" w:rsidRPr="00C23BAC" w:rsidRDefault="00D930B3" w:rsidP="00143182">
            <w:pPr>
              <w:jc w:val="center"/>
              <w:rPr>
                <w:szCs w:val="22"/>
              </w:rPr>
            </w:pPr>
            <w:r w:rsidRPr="00C23BAC">
              <w:rPr>
                <w:szCs w:val="22"/>
              </w:rPr>
              <w:t>F (km</w:t>
            </w:r>
            <w:r w:rsidRPr="00C23BAC">
              <w:rPr>
                <w:szCs w:val="22"/>
                <w:vertAlign w:val="superscript"/>
              </w:rPr>
              <w:t>2</w:t>
            </w:r>
            <w:r w:rsidRPr="00C23BAC">
              <w:rPr>
                <w:szCs w:val="22"/>
              </w:rPr>
              <w:t>)</w:t>
            </w:r>
          </w:p>
        </w:tc>
        <w:tc>
          <w:tcPr>
            <w:tcW w:w="2085" w:type="dxa"/>
          </w:tcPr>
          <w:p w14:paraId="550CFFF5" w14:textId="77777777" w:rsidR="00D930B3" w:rsidRPr="00C23BAC" w:rsidRDefault="00D930B3" w:rsidP="00143182">
            <w:pPr>
              <w:jc w:val="center"/>
              <w:rPr>
                <w:szCs w:val="22"/>
              </w:rPr>
            </w:pPr>
            <w:r w:rsidRPr="00C23BAC">
              <w:rPr>
                <w:szCs w:val="22"/>
              </w:rPr>
              <w:t>L (km</w:t>
            </w:r>
            <w:r w:rsidRPr="00C23BAC">
              <w:rPr>
                <w:szCs w:val="22"/>
              </w:rPr>
              <w:sym w:font="Symbol" w:char="F0A2"/>
            </w:r>
            <w:r w:rsidRPr="00C23BAC">
              <w:rPr>
                <w:szCs w:val="22"/>
              </w:rPr>
              <w:t>)</w:t>
            </w:r>
          </w:p>
        </w:tc>
        <w:tc>
          <w:tcPr>
            <w:tcW w:w="2085" w:type="dxa"/>
          </w:tcPr>
          <w:p w14:paraId="6EC442C0" w14:textId="77777777" w:rsidR="00D930B3" w:rsidRPr="00C23BAC" w:rsidRDefault="00D930B3" w:rsidP="00143182">
            <w:pPr>
              <w:jc w:val="center"/>
              <w:rPr>
                <w:szCs w:val="22"/>
              </w:rPr>
            </w:pPr>
            <w:proofErr w:type="spellStart"/>
            <w:r w:rsidRPr="00C23BAC">
              <w:rPr>
                <w:szCs w:val="22"/>
              </w:rPr>
              <w:t>Qsr</w:t>
            </w:r>
            <w:proofErr w:type="spellEnd"/>
            <w:r w:rsidRPr="00C23BAC">
              <w:rPr>
                <w:szCs w:val="22"/>
              </w:rPr>
              <w:t xml:space="preserve"> (m</w:t>
            </w:r>
            <w:r w:rsidRPr="00C23BAC">
              <w:rPr>
                <w:szCs w:val="22"/>
                <w:vertAlign w:val="superscript"/>
              </w:rPr>
              <w:t>3</w:t>
            </w:r>
            <w:r w:rsidRPr="00C23BAC">
              <w:rPr>
                <w:szCs w:val="22"/>
              </w:rPr>
              <w:t>/sec)</w:t>
            </w:r>
          </w:p>
        </w:tc>
      </w:tr>
      <w:tr w:rsidR="00D930B3" w:rsidRPr="00C23BAC" w14:paraId="1CFC44D5" w14:textId="77777777" w:rsidTr="00143182">
        <w:tc>
          <w:tcPr>
            <w:tcW w:w="2084" w:type="dxa"/>
          </w:tcPr>
          <w:p w14:paraId="470C09C9" w14:textId="77777777" w:rsidR="00D930B3" w:rsidRPr="00C23BAC" w:rsidRDefault="00D930B3" w:rsidP="00143182">
            <w:pPr>
              <w:jc w:val="both"/>
              <w:rPr>
                <w:szCs w:val="22"/>
                <w:lang w:val="sr-Cyrl-RS"/>
              </w:rPr>
            </w:pPr>
            <w:r w:rsidRPr="00C23BAC">
              <w:rPr>
                <w:szCs w:val="22"/>
                <w:lang w:val="sr-Cyrl-RS"/>
              </w:rPr>
              <w:t>Трнавска река</w:t>
            </w:r>
          </w:p>
        </w:tc>
        <w:tc>
          <w:tcPr>
            <w:tcW w:w="2084" w:type="dxa"/>
          </w:tcPr>
          <w:p w14:paraId="33E0371E" w14:textId="77777777" w:rsidR="00D930B3" w:rsidRPr="00C23BAC" w:rsidRDefault="00D930B3" w:rsidP="00143182">
            <w:pPr>
              <w:jc w:val="center"/>
              <w:rPr>
                <w:szCs w:val="22"/>
                <w:lang w:val="sr-Cyrl-RS"/>
              </w:rPr>
            </w:pPr>
            <w:r w:rsidRPr="00C23BAC">
              <w:rPr>
                <w:szCs w:val="22"/>
                <w:lang w:val="sr-Cyrl-RS"/>
              </w:rPr>
              <w:t>Бумбуречки поток</w:t>
            </w:r>
          </w:p>
          <w:p w14:paraId="3BAF3E3C" w14:textId="77777777" w:rsidR="00D930B3" w:rsidRPr="00C23BAC" w:rsidRDefault="00D930B3" w:rsidP="00143182">
            <w:pPr>
              <w:jc w:val="center"/>
              <w:rPr>
                <w:szCs w:val="22"/>
                <w:lang w:val="sr-Cyrl-RS"/>
              </w:rPr>
            </w:pPr>
            <w:r w:rsidRPr="00C23BAC">
              <w:rPr>
                <w:szCs w:val="22"/>
                <w:lang w:val="sr-Cyrl-RS"/>
              </w:rPr>
              <w:t>Рељинска река</w:t>
            </w:r>
          </w:p>
          <w:p w14:paraId="4CF35073" w14:textId="77777777" w:rsidR="00D930B3" w:rsidRPr="00C23BAC" w:rsidRDefault="00D930B3" w:rsidP="00143182">
            <w:pPr>
              <w:jc w:val="center"/>
              <w:rPr>
                <w:szCs w:val="22"/>
                <w:lang w:val="sr-Cyrl-RS"/>
              </w:rPr>
            </w:pPr>
            <w:r w:rsidRPr="00C23BAC">
              <w:rPr>
                <w:szCs w:val="22"/>
                <w:lang w:val="sr-Cyrl-RS"/>
              </w:rPr>
              <w:t>Булатовачка река</w:t>
            </w:r>
          </w:p>
        </w:tc>
        <w:tc>
          <w:tcPr>
            <w:tcW w:w="2084" w:type="dxa"/>
            <w:vAlign w:val="center"/>
          </w:tcPr>
          <w:p w14:paraId="2D621EA6" w14:textId="77777777" w:rsidR="00D930B3" w:rsidRPr="00C23BAC" w:rsidRDefault="00D930B3" w:rsidP="00143182">
            <w:pPr>
              <w:jc w:val="center"/>
              <w:rPr>
                <w:szCs w:val="22"/>
                <w:lang w:val="sr-Cyrl-RS"/>
              </w:rPr>
            </w:pPr>
            <w:r w:rsidRPr="00C23BAC">
              <w:rPr>
                <w:szCs w:val="22"/>
                <w:lang w:val="sr-Cyrl-RS"/>
              </w:rPr>
              <w:t>86,00</w:t>
            </w:r>
          </w:p>
        </w:tc>
        <w:tc>
          <w:tcPr>
            <w:tcW w:w="2085" w:type="dxa"/>
            <w:vAlign w:val="center"/>
          </w:tcPr>
          <w:p w14:paraId="283E9C19" w14:textId="77777777" w:rsidR="00D930B3" w:rsidRPr="00C23BAC" w:rsidRDefault="00D930B3" w:rsidP="00143182">
            <w:pPr>
              <w:jc w:val="center"/>
              <w:rPr>
                <w:szCs w:val="22"/>
                <w:lang w:val="sr-Cyrl-RS"/>
              </w:rPr>
            </w:pPr>
            <w:r w:rsidRPr="00C23BAC">
              <w:rPr>
                <w:szCs w:val="22"/>
                <w:lang w:val="sr-Cyrl-RS"/>
              </w:rPr>
              <w:t>12,25</w:t>
            </w:r>
          </w:p>
        </w:tc>
        <w:tc>
          <w:tcPr>
            <w:tcW w:w="2085" w:type="dxa"/>
            <w:vAlign w:val="center"/>
          </w:tcPr>
          <w:p w14:paraId="04F7441A" w14:textId="77777777" w:rsidR="00D930B3" w:rsidRPr="00C23BAC" w:rsidRDefault="00D930B3" w:rsidP="00143182">
            <w:pPr>
              <w:jc w:val="center"/>
              <w:rPr>
                <w:szCs w:val="22"/>
                <w:lang w:val="sr-Cyrl-RS"/>
              </w:rPr>
            </w:pPr>
            <w:r w:rsidRPr="00C23BAC">
              <w:rPr>
                <w:szCs w:val="22"/>
                <w:lang w:val="sr-Cyrl-RS"/>
              </w:rPr>
              <w:t>0,40</w:t>
            </w:r>
          </w:p>
        </w:tc>
      </w:tr>
      <w:tr w:rsidR="00D930B3" w:rsidRPr="00C23BAC" w14:paraId="147952AF" w14:textId="77777777" w:rsidTr="00143182">
        <w:tc>
          <w:tcPr>
            <w:tcW w:w="2084" w:type="dxa"/>
          </w:tcPr>
          <w:p w14:paraId="14E95960" w14:textId="77777777" w:rsidR="00D930B3" w:rsidRPr="00C23BAC" w:rsidRDefault="00D930B3" w:rsidP="00143182">
            <w:pPr>
              <w:jc w:val="both"/>
              <w:rPr>
                <w:szCs w:val="22"/>
                <w:lang w:val="sr-Cyrl-RS"/>
              </w:rPr>
            </w:pPr>
            <w:r w:rsidRPr="00C23BAC">
              <w:rPr>
                <w:szCs w:val="22"/>
                <w:lang w:val="sr-Cyrl-RS"/>
              </w:rPr>
              <w:t>Стражавачка река</w:t>
            </w:r>
          </w:p>
        </w:tc>
        <w:tc>
          <w:tcPr>
            <w:tcW w:w="2084" w:type="dxa"/>
          </w:tcPr>
          <w:p w14:paraId="571681FA" w14:textId="77777777" w:rsidR="00D930B3" w:rsidRPr="00C23BAC" w:rsidRDefault="00D930B3" w:rsidP="00143182">
            <w:pPr>
              <w:jc w:val="center"/>
              <w:rPr>
                <w:szCs w:val="22"/>
                <w:lang w:val="sr-Cyrl-RS"/>
              </w:rPr>
            </w:pPr>
            <w:r w:rsidRPr="00C23BAC">
              <w:rPr>
                <w:szCs w:val="22"/>
                <w:lang w:val="sr-Cyrl-RS"/>
              </w:rPr>
              <w:t>Бујчински поток</w:t>
            </w:r>
          </w:p>
          <w:p w14:paraId="15854650" w14:textId="77777777" w:rsidR="00D930B3" w:rsidRPr="00C23BAC" w:rsidRDefault="00D930B3" w:rsidP="00143182">
            <w:pPr>
              <w:jc w:val="center"/>
              <w:rPr>
                <w:szCs w:val="22"/>
                <w:lang w:val="sr-Cyrl-RS"/>
              </w:rPr>
            </w:pPr>
            <w:r w:rsidRPr="00C23BAC">
              <w:rPr>
                <w:szCs w:val="22"/>
                <w:lang w:val="sr-Cyrl-RS"/>
              </w:rPr>
              <w:t>Куси поток</w:t>
            </w:r>
          </w:p>
          <w:p w14:paraId="34E73385" w14:textId="77777777" w:rsidR="00D930B3" w:rsidRPr="00C23BAC" w:rsidRDefault="00D930B3" w:rsidP="00143182">
            <w:pPr>
              <w:jc w:val="center"/>
              <w:rPr>
                <w:szCs w:val="22"/>
                <w:lang w:val="sr-Cyrl-RS"/>
              </w:rPr>
            </w:pPr>
            <w:r w:rsidRPr="00C23BAC">
              <w:rPr>
                <w:szCs w:val="22"/>
                <w:lang w:val="sr-Cyrl-RS"/>
              </w:rPr>
              <w:t>Велићски поток</w:t>
            </w:r>
          </w:p>
        </w:tc>
        <w:tc>
          <w:tcPr>
            <w:tcW w:w="2084" w:type="dxa"/>
            <w:vAlign w:val="center"/>
          </w:tcPr>
          <w:p w14:paraId="24B04198" w14:textId="77777777" w:rsidR="00D930B3" w:rsidRPr="00C23BAC" w:rsidRDefault="00D930B3" w:rsidP="00143182">
            <w:pPr>
              <w:jc w:val="center"/>
              <w:rPr>
                <w:szCs w:val="22"/>
                <w:lang w:val="sr-Cyrl-RS"/>
              </w:rPr>
            </w:pPr>
            <w:r w:rsidRPr="00C23BAC">
              <w:rPr>
                <w:szCs w:val="22"/>
                <w:lang w:val="sr-Cyrl-RS"/>
              </w:rPr>
              <w:t>25,90</w:t>
            </w:r>
          </w:p>
        </w:tc>
        <w:tc>
          <w:tcPr>
            <w:tcW w:w="2085" w:type="dxa"/>
            <w:vAlign w:val="center"/>
          </w:tcPr>
          <w:p w14:paraId="18D13A9D" w14:textId="77777777" w:rsidR="00D930B3" w:rsidRPr="00C23BAC" w:rsidRDefault="00D930B3" w:rsidP="00143182">
            <w:pPr>
              <w:jc w:val="center"/>
              <w:rPr>
                <w:szCs w:val="22"/>
                <w:lang w:val="sr-Cyrl-RS"/>
              </w:rPr>
            </w:pPr>
            <w:r w:rsidRPr="00C23BAC">
              <w:rPr>
                <w:szCs w:val="22"/>
                <w:lang w:val="sr-Cyrl-RS"/>
              </w:rPr>
              <w:t>12,00</w:t>
            </w:r>
          </w:p>
        </w:tc>
        <w:tc>
          <w:tcPr>
            <w:tcW w:w="2085" w:type="dxa"/>
            <w:vAlign w:val="center"/>
          </w:tcPr>
          <w:p w14:paraId="2DC25D12" w14:textId="77777777" w:rsidR="00D930B3" w:rsidRPr="00C23BAC" w:rsidRDefault="00D930B3" w:rsidP="00143182">
            <w:pPr>
              <w:jc w:val="center"/>
              <w:rPr>
                <w:szCs w:val="22"/>
                <w:lang w:val="sr-Cyrl-RS"/>
              </w:rPr>
            </w:pPr>
            <w:r w:rsidRPr="00C23BAC">
              <w:rPr>
                <w:szCs w:val="22"/>
                <w:lang w:val="sr-Cyrl-RS"/>
              </w:rPr>
              <w:t>-</w:t>
            </w:r>
          </w:p>
        </w:tc>
      </w:tr>
      <w:tr w:rsidR="00D930B3" w:rsidRPr="00C23BAC" w14:paraId="19880908" w14:textId="77777777" w:rsidTr="00143182">
        <w:tc>
          <w:tcPr>
            <w:tcW w:w="2084" w:type="dxa"/>
          </w:tcPr>
          <w:p w14:paraId="0D65C092" w14:textId="77777777" w:rsidR="00D930B3" w:rsidRPr="00C23BAC" w:rsidRDefault="00D930B3" w:rsidP="00143182">
            <w:pPr>
              <w:jc w:val="both"/>
              <w:rPr>
                <w:szCs w:val="22"/>
                <w:lang w:val="sr-Cyrl-RS"/>
              </w:rPr>
            </w:pPr>
            <w:r w:rsidRPr="00C23BAC">
              <w:rPr>
                <w:szCs w:val="22"/>
                <w:lang w:val="sr-Cyrl-RS"/>
              </w:rPr>
              <w:t>Водичка река</w:t>
            </w:r>
          </w:p>
        </w:tc>
        <w:tc>
          <w:tcPr>
            <w:tcW w:w="2084" w:type="dxa"/>
          </w:tcPr>
          <w:p w14:paraId="13994EF9" w14:textId="77777777" w:rsidR="00D930B3" w:rsidRPr="00C23BAC" w:rsidRDefault="00D930B3" w:rsidP="00143182">
            <w:pPr>
              <w:jc w:val="center"/>
              <w:rPr>
                <w:szCs w:val="22"/>
                <w:lang w:val="sr-Cyrl-RS"/>
              </w:rPr>
            </w:pPr>
            <w:r w:rsidRPr="00C23BAC">
              <w:rPr>
                <w:szCs w:val="22"/>
                <w:lang w:val="sr-Cyrl-RS"/>
              </w:rPr>
              <w:t>Дубички поток</w:t>
            </w:r>
          </w:p>
        </w:tc>
        <w:tc>
          <w:tcPr>
            <w:tcW w:w="2084" w:type="dxa"/>
            <w:vAlign w:val="center"/>
          </w:tcPr>
          <w:p w14:paraId="7B776731"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2EBEC09B"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66EFD33F" w14:textId="77777777" w:rsidR="00D930B3" w:rsidRPr="00C23BAC" w:rsidRDefault="00D930B3" w:rsidP="00143182">
            <w:pPr>
              <w:jc w:val="center"/>
              <w:rPr>
                <w:szCs w:val="22"/>
                <w:lang w:val="sr-Cyrl-RS"/>
              </w:rPr>
            </w:pPr>
            <w:r w:rsidRPr="00C23BAC">
              <w:rPr>
                <w:szCs w:val="22"/>
                <w:lang w:val="sr-Cyrl-RS"/>
              </w:rPr>
              <w:t>-</w:t>
            </w:r>
          </w:p>
        </w:tc>
      </w:tr>
      <w:tr w:rsidR="00D930B3" w:rsidRPr="00C23BAC" w14:paraId="41192ECC" w14:textId="77777777" w:rsidTr="00143182">
        <w:tc>
          <w:tcPr>
            <w:tcW w:w="2084" w:type="dxa"/>
          </w:tcPr>
          <w:p w14:paraId="12CF3606" w14:textId="77777777" w:rsidR="00D930B3" w:rsidRPr="00C23BAC" w:rsidRDefault="00D930B3" w:rsidP="00143182">
            <w:pPr>
              <w:jc w:val="both"/>
              <w:rPr>
                <w:szCs w:val="22"/>
                <w:lang w:val="sr-Cyrl-RS"/>
              </w:rPr>
            </w:pPr>
            <w:r w:rsidRPr="00C23BAC">
              <w:rPr>
                <w:szCs w:val="22"/>
                <w:lang w:val="sr-Cyrl-RS"/>
              </w:rPr>
              <w:t>Растовничка река</w:t>
            </w:r>
          </w:p>
        </w:tc>
        <w:tc>
          <w:tcPr>
            <w:tcW w:w="2084" w:type="dxa"/>
          </w:tcPr>
          <w:p w14:paraId="32584DE9" w14:textId="77777777" w:rsidR="00D930B3" w:rsidRPr="00C23BAC" w:rsidRDefault="00D930B3" w:rsidP="00143182">
            <w:pPr>
              <w:jc w:val="center"/>
              <w:rPr>
                <w:szCs w:val="22"/>
                <w:lang w:val="sr-Cyrl-RS"/>
              </w:rPr>
            </w:pPr>
            <w:r w:rsidRPr="00C23BAC">
              <w:rPr>
                <w:szCs w:val="22"/>
                <w:lang w:val="sr-Cyrl-RS"/>
              </w:rPr>
              <w:t>Крива река</w:t>
            </w:r>
          </w:p>
          <w:p w14:paraId="00B1B34C" w14:textId="77777777" w:rsidR="00D930B3" w:rsidRPr="00C23BAC" w:rsidRDefault="00D930B3" w:rsidP="00143182">
            <w:pPr>
              <w:jc w:val="center"/>
              <w:rPr>
                <w:szCs w:val="22"/>
                <w:lang w:val="sr-Cyrl-RS"/>
              </w:rPr>
            </w:pPr>
            <w:r w:rsidRPr="00C23BAC">
              <w:rPr>
                <w:szCs w:val="22"/>
                <w:lang w:val="sr-Cyrl-RS"/>
              </w:rPr>
              <w:t>Бучинска река</w:t>
            </w:r>
          </w:p>
          <w:p w14:paraId="3C38214F" w14:textId="77777777" w:rsidR="00D930B3" w:rsidRPr="00C23BAC" w:rsidRDefault="00D930B3" w:rsidP="00143182">
            <w:pPr>
              <w:jc w:val="center"/>
              <w:rPr>
                <w:szCs w:val="22"/>
                <w:lang w:val="sr-Cyrl-RS"/>
              </w:rPr>
            </w:pPr>
            <w:r w:rsidRPr="00C23BAC">
              <w:rPr>
                <w:szCs w:val="22"/>
                <w:lang w:val="sr-Cyrl-RS"/>
              </w:rPr>
              <w:lastRenderedPageBreak/>
              <w:t>Добротићка река</w:t>
            </w:r>
          </w:p>
        </w:tc>
        <w:tc>
          <w:tcPr>
            <w:tcW w:w="2084" w:type="dxa"/>
            <w:vAlign w:val="center"/>
          </w:tcPr>
          <w:p w14:paraId="50629E1A" w14:textId="77777777" w:rsidR="00D930B3" w:rsidRPr="00C23BAC" w:rsidRDefault="00D930B3" w:rsidP="00143182">
            <w:pPr>
              <w:jc w:val="center"/>
              <w:rPr>
                <w:szCs w:val="22"/>
                <w:lang w:val="sr-Cyrl-RS"/>
              </w:rPr>
            </w:pPr>
            <w:r w:rsidRPr="00C23BAC">
              <w:rPr>
                <w:szCs w:val="22"/>
                <w:lang w:val="sr-Cyrl-RS"/>
              </w:rPr>
              <w:lastRenderedPageBreak/>
              <w:t>45,00</w:t>
            </w:r>
          </w:p>
        </w:tc>
        <w:tc>
          <w:tcPr>
            <w:tcW w:w="2085" w:type="dxa"/>
            <w:vAlign w:val="center"/>
          </w:tcPr>
          <w:p w14:paraId="72583EE8" w14:textId="77777777" w:rsidR="00D930B3" w:rsidRPr="00C23BAC" w:rsidRDefault="00D930B3" w:rsidP="00143182">
            <w:pPr>
              <w:jc w:val="center"/>
              <w:rPr>
                <w:szCs w:val="22"/>
                <w:lang w:val="sr-Cyrl-RS"/>
              </w:rPr>
            </w:pPr>
            <w:r w:rsidRPr="00C23BAC">
              <w:rPr>
                <w:szCs w:val="22"/>
                <w:lang w:val="sr-Cyrl-RS"/>
              </w:rPr>
              <w:t>5,00</w:t>
            </w:r>
          </w:p>
        </w:tc>
        <w:tc>
          <w:tcPr>
            <w:tcW w:w="2085" w:type="dxa"/>
            <w:vAlign w:val="center"/>
          </w:tcPr>
          <w:p w14:paraId="3E7246F6" w14:textId="77777777" w:rsidR="00D930B3" w:rsidRPr="00C23BAC" w:rsidRDefault="00D930B3" w:rsidP="00143182">
            <w:pPr>
              <w:jc w:val="center"/>
              <w:rPr>
                <w:szCs w:val="22"/>
                <w:lang w:val="sr-Cyrl-RS"/>
              </w:rPr>
            </w:pPr>
            <w:r w:rsidRPr="00C23BAC">
              <w:rPr>
                <w:szCs w:val="22"/>
                <w:lang w:val="sr-Cyrl-RS"/>
              </w:rPr>
              <w:t>0,02</w:t>
            </w:r>
          </w:p>
        </w:tc>
      </w:tr>
      <w:tr w:rsidR="00D930B3" w:rsidRPr="00C23BAC" w14:paraId="01FE884A" w14:textId="77777777" w:rsidTr="00143182">
        <w:tc>
          <w:tcPr>
            <w:tcW w:w="2084" w:type="dxa"/>
          </w:tcPr>
          <w:p w14:paraId="7E25235E" w14:textId="77777777" w:rsidR="00D930B3" w:rsidRPr="00C23BAC" w:rsidRDefault="00D930B3" w:rsidP="00143182">
            <w:pPr>
              <w:jc w:val="both"/>
              <w:rPr>
                <w:szCs w:val="22"/>
                <w:lang w:val="sr-Cyrl-RS"/>
              </w:rPr>
            </w:pPr>
            <w:r w:rsidRPr="00C23BAC">
              <w:rPr>
                <w:szCs w:val="22"/>
                <w:lang w:val="sr-Cyrl-RS"/>
              </w:rPr>
              <w:t>Симоновачки поток</w:t>
            </w:r>
          </w:p>
        </w:tc>
        <w:tc>
          <w:tcPr>
            <w:tcW w:w="2084" w:type="dxa"/>
          </w:tcPr>
          <w:p w14:paraId="71CAD67D" w14:textId="77777777" w:rsidR="00D930B3" w:rsidRPr="00C23BAC" w:rsidRDefault="00D930B3" w:rsidP="00143182">
            <w:pPr>
              <w:jc w:val="center"/>
              <w:rPr>
                <w:szCs w:val="22"/>
                <w:lang w:val="sr-Cyrl-RS"/>
              </w:rPr>
            </w:pPr>
            <w:r w:rsidRPr="00C23BAC">
              <w:rPr>
                <w:szCs w:val="22"/>
                <w:lang w:val="sr-Cyrl-RS"/>
              </w:rPr>
              <w:t>/</w:t>
            </w:r>
          </w:p>
        </w:tc>
        <w:tc>
          <w:tcPr>
            <w:tcW w:w="2084" w:type="dxa"/>
            <w:vAlign w:val="center"/>
          </w:tcPr>
          <w:p w14:paraId="0D9377AB"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6D629124"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796710DB" w14:textId="77777777" w:rsidR="00D930B3" w:rsidRPr="00C23BAC" w:rsidRDefault="00D930B3" w:rsidP="00143182">
            <w:pPr>
              <w:jc w:val="center"/>
              <w:rPr>
                <w:szCs w:val="22"/>
                <w:lang w:val="sr-Cyrl-RS"/>
              </w:rPr>
            </w:pPr>
            <w:r w:rsidRPr="00C23BAC">
              <w:rPr>
                <w:szCs w:val="22"/>
                <w:lang w:val="sr-Cyrl-RS"/>
              </w:rPr>
              <w:t>-</w:t>
            </w:r>
          </w:p>
        </w:tc>
      </w:tr>
      <w:tr w:rsidR="00D930B3" w:rsidRPr="00C23BAC" w14:paraId="74C980ED" w14:textId="77777777" w:rsidTr="00143182">
        <w:trPr>
          <w:trHeight w:val="70"/>
        </w:trPr>
        <w:tc>
          <w:tcPr>
            <w:tcW w:w="2084" w:type="dxa"/>
          </w:tcPr>
          <w:p w14:paraId="1CBF338F" w14:textId="77777777" w:rsidR="00D930B3" w:rsidRPr="00C23BAC" w:rsidRDefault="00D930B3" w:rsidP="00143182">
            <w:pPr>
              <w:jc w:val="both"/>
              <w:rPr>
                <w:szCs w:val="22"/>
                <w:lang w:val="sr-Cyrl-RS"/>
              </w:rPr>
            </w:pPr>
            <w:r w:rsidRPr="00C23BAC">
              <w:rPr>
                <w:szCs w:val="22"/>
                <w:lang w:val="sr-Cyrl-RS"/>
              </w:rPr>
              <w:t>Тамни поток</w:t>
            </w:r>
          </w:p>
        </w:tc>
        <w:tc>
          <w:tcPr>
            <w:tcW w:w="2084" w:type="dxa"/>
          </w:tcPr>
          <w:p w14:paraId="6E29C306" w14:textId="77777777" w:rsidR="00D930B3" w:rsidRPr="00C23BAC" w:rsidRDefault="00D930B3" w:rsidP="00143182">
            <w:pPr>
              <w:jc w:val="center"/>
              <w:rPr>
                <w:szCs w:val="22"/>
                <w:lang w:val="sr-Cyrl-RS"/>
              </w:rPr>
            </w:pPr>
            <w:r w:rsidRPr="00C23BAC">
              <w:rPr>
                <w:szCs w:val="22"/>
                <w:lang w:val="sr-Cyrl-RS"/>
              </w:rPr>
              <w:t>/</w:t>
            </w:r>
          </w:p>
        </w:tc>
        <w:tc>
          <w:tcPr>
            <w:tcW w:w="2084" w:type="dxa"/>
            <w:vAlign w:val="center"/>
          </w:tcPr>
          <w:p w14:paraId="532BB85C"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4F4C92F0" w14:textId="77777777" w:rsidR="00D930B3" w:rsidRPr="00C23BAC" w:rsidRDefault="00D930B3" w:rsidP="00143182">
            <w:pPr>
              <w:jc w:val="center"/>
              <w:rPr>
                <w:szCs w:val="22"/>
                <w:lang w:val="sr-Cyrl-RS"/>
              </w:rPr>
            </w:pPr>
            <w:r w:rsidRPr="00C23BAC">
              <w:rPr>
                <w:szCs w:val="22"/>
                <w:lang w:val="sr-Cyrl-RS"/>
              </w:rPr>
              <w:t>-</w:t>
            </w:r>
          </w:p>
        </w:tc>
        <w:tc>
          <w:tcPr>
            <w:tcW w:w="2085" w:type="dxa"/>
            <w:vAlign w:val="center"/>
          </w:tcPr>
          <w:p w14:paraId="47ADE225" w14:textId="77777777" w:rsidR="00D930B3" w:rsidRPr="00C23BAC" w:rsidRDefault="00D930B3" w:rsidP="00143182">
            <w:pPr>
              <w:jc w:val="center"/>
              <w:rPr>
                <w:szCs w:val="22"/>
                <w:lang w:val="sr-Cyrl-RS"/>
              </w:rPr>
            </w:pPr>
            <w:r w:rsidRPr="00C23BAC">
              <w:rPr>
                <w:szCs w:val="22"/>
                <w:lang w:val="sr-Cyrl-RS"/>
              </w:rPr>
              <w:t>-</w:t>
            </w:r>
          </w:p>
        </w:tc>
      </w:tr>
    </w:tbl>
    <w:p w14:paraId="7163FBFB" w14:textId="77777777" w:rsidR="00D930B3" w:rsidRPr="00C23BAC" w:rsidRDefault="00D930B3" w:rsidP="00D930B3">
      <w:pPr>
        <w:jc w:val="both"/>
        <w:rPr>
          <w:szCs w:val="22"/>
          <w:lang w:val="sr-Cyrl-RS"/>
        </w:rPr>
      </w:pPr>
    </w:p>
    <w:p w14:paraId="23C6BE00" w14:textId="77777777" w:rsidR="00D930B3" w:rsidRPr="00C23BAC" w:rsidRDefault="00D930B3" w:rsidP="00D930B3">
      <w:pPr>
        <w:jc w:val="both"/>
        <w:rPr>
          <w:szCs w:val="22"/>
          <w:lang w:val="sr-Cyrl-RS"/>
        </w:rPr>
      </w:pPr>
      <w:proofErr w:type="spellStart"/>
      <w:r w:rsidRPr="00C23BAC">
        <w:rPr>
          <w:szCs w:val="22"/>
        </w:rPr>
        <w:t>Река</w:t>
      </w:r>
      <w:proofErr w:type="spellEnd"/>
      <w:r w:rsidRPr="00C23BAC">
        <w:rPr>
          <w:szCs w:val="22"/>
        </w:rPr>
        <w:t xml:space="preserve"> </w:t>
      </w:r>
      <w:proofErr w:type="spellStart"/>
      <w:r w:rsidRPr="00C23BAC">
        <w:rPr>
          <w:szCs w:val="22"/>
        </w:rPr>
        <w:t>Топлица</w:t>
      </w:r>
      <w:proofErr w:type="spellEnd"/>
      <w:r w:rsidRPr="00C23BAC">
        <w:rPr>
          <w:szCs w:val="22"/>
        </w:rPr>
        <w:t xml:space="preserve"> и </w:t>
      </w:r>
      <w:proofErr w:type="spellStart"/>
      <w:r w:rsidRPr="00C23BAC">
        <w:rPr>
          <w:szCs w:val="22"/>
        </w:rPr>
        <w:t>Растовничка</w:t>
      </w:r>
      <w:proofErr w:type="spellEnd"/>
      <w:r w:rsidRPr="00C23BAC">
        <w:rPr>
          <w:szCs w:val="22"/>
        </w:rPr>
        <w:t xml:space="preserve"> </w:t>
      </w:r>
      <w:proofErr w:type="spellStart"/>
      <w:r w:rsidRPr="00C23BAC">
        <w:rPr>
          <w:szCs w:val="22"/>
        </w:rPr>
        <w:t>река</w:t>
      </w:r>
      <w:proofErr w:type="spellEnd"/>
      <w:r w:rsidRPr="00C23BAC">
        <w:rPr>
          <w:szCs w:val="22"/>
        </w:rPr>
        <w:t xml:space="preserve"> </w:t>
      </w:r>
      <w:proofErr w:type="spellStart"/>
      <w:r w:rsidRPr="00C23BAC">
        <w:rPr>
          <w:szCs w:val="22"/>
        </w:rPr>
        <w:t>спадају</w:t>
      </w:r>
      <w:proofErr w:type="spellEnd"/>
      <w:r w:rsidRPr="00C23BAC">
        <w:rPr>
          <w:szCs w:val="22"/>
        </w:rPr>
        <w:t xml:space="preserve"> у </w:t>
      </w:r>
      <w:proofErr w:type="spellStart"/>
      <w:r w:rsidRPr="00C23BAC">
        <w:rPr>
          <w:szCs w:val="22"/>
        </w:rPr>
        <w:t>воде</w:t>
      </w:r>
      <w:proofErr w:type="spellEnd"/>
      <w:r w:rsidRPr="00C23BAC">
        <w:rPr>
          <w:szCs w:val="22"/>
        </w:rPr>
        <w:t xml:space="preserve"> </w:t>
      </w:r>
      <w:r w:rsidRPr="00C23BAC">
        <w:rPr>
          <w:rFonts w:eastAsia="Symbol"/>
          <w:szCs w:val="22"/>
        </w:rPr>
        <w:t>I</w:t>
      </w:r>
      <w:r w:rsidRPr="00C23BAC">
        <w:rPr>
          <w:szCs w:val="22"/>
        </w:rPr>
        <w:t xml:space="preserve"> </w:t>
      </w:r>
      <w:proofErr w:type="spellStart"/>
      <w:r w:rsidRPr="00C23BAC">
        <w:rPr>
          <w:szCs w:val="22"/>
        </w:rPr>
        <w:t>реда</w:t>
      </w:r>
      <w:proofErr w:type="spellEnd"/>
      <w:r w:rsidRPr="00C23BAC">
        <w:rPr>
          <w:szCs w:val="22"/>
        </w:rPr>
        <w:t xml:space="preserve"> </w:t>
      </w:r>
      <w:proofErr w:type="spellStart"/>
      <w:r w:rsidRPr="00C23BAC">
        <w:rPr>
          <w:szCs w:val="22"/>
        </w:rPr>
        <w:t>којима</w:t>
      </w:r>
      <w:proofErr w:type="spellEnd"/>
      <w:r w:rsidRPr="00C23BAC">
        <w:rPr>
          <w:szCs w:val="22"/>
        </w:rPr>
        <w:t xml:space="preserve"> </w:t>
      </w:r>
      <w:proofErr w:type="spellStart"/>
      <w:r w:rsidRPr="00C23BAC">
        <w:rPr>
          <w:szCs w:val="22"/>
        </w:rPr>
        <w:t>управља</w:t>
      </w:r>
      <w:proofErr w:type="spellEnd"/>
      <w:r w:rsidRPr="00C23BAC">
        <w:rPr>
          <w:szCs w:val="22"/>
        </w:rPr>
        <w:t xml:space="preserve"> ЈВП „</w:t>
      </w:r>
      <w:proofErr w:type="spellStart"/>
      <w:r w:rsidRPr="00C23BAC">
        <w:rPr>
          <w:szCs w:val="22"/>
        </w:rPr>
        <w:t>Србијаводе</w:t>
      </w:r>
      <w:proofErr w:type="spellEnd"/>
      <w:r w:rsidRPr="00C23BAC">
        <w:rPr>
          <w:szCs w:val="22"/>
        </w:rPr>
        <w:t xml:space="preserve">“, </w:t>
      </w:r>
      <w:proofErr w:type="spellStart"/>
      <w:r w:rsidRPr="00C23BAC">
        <w:rPr>
          <w:szCs w:val="22"/>
        </w:rPr>
        <w:t>док</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остали</w:t>
      </w:r>
      <w:proofErr w:type="spellEnd"/>
      <w:r w:rsidRPr="00C23BAC">
        <w:rPr>
          <w:szCs w:val="22"/>
        </w:rPr>
        <w:t xml:space="preserve"> </w:t>
      </w:r>
      <w:proofErr w:type="spellStart"/>
      <w:r w:rsidRPr="00C23BAC">
        <w:rPr>
          <w:szCs w:val="22"/>
        </w:rPr>
        <w:t>водотокови</w:t>
      </w:r>
      <w:proofErr w:type="spellEnd"/>
      <w:r w:rsidRPr="00C23BAC">
        <w:rPr>
          <w:szCs w:val="22"/>
        </w:rPr>
        <w:t xml:space="preserve"> </w:t>
      </w:r>
      <w:r w:rsidRPr="00C23BAC">
        <w:rPr>
          <w:szCs w:val="22"/>
          <w:lang w:val="sr-Cyrl-RS"/>
        </w:rPr>
        <w:t xml:space="preserve">(Водичка река, Трнавска река, Стражавска река, Симоновачки поток, Црногорски поток, Тамни поток, Ранђелов поток, Црквени поток, Градски поток и други мањи потоци) </w:t>
      </w:r>
      <w:proofErr w:type="spellStart"/>
      <w:r w:rsidRPr="00C23BAC">
        <w:rPr>
          <w:szCs w:val="22"/>
        </w:rPr>
        <w:t>сврстани</w:t>
      </w:r>
      <w:proofErr w:type="spellEnd"/>
      <w:r w:rsidRPr="00C23BAC">
        <w:rPr>
          <w:szCs w:val="22"/>
        </w:rPr>
        <w:t xml:space="preserve"> у </w:t>
      </w:r>
      <w:proofErr w:type="spellStart"/>
      <w:r w:rsidRPr="00C23BAC">
        <w:rPr>
          <w:szCs w:val="22"/>
        </w:rPr>
        <w:t>воде</w:t>
      </w:r>
      <w:proofErr w:type="spellEnd"/>
      <w:r w:rsidRPr="00C23BAC">
        <w:rPr>
          <w:szCs w:val="22"/>
        </w:rPr>
        <w:t xml:space="preserve"> </w:t>
      </w:r>
      <w:r w:rsidRPr="00C23BAC">
        <w:rPr>
          <w:rFonts w:eastAsia="Symbol"/>
          <w:szCs w:val="22"/>
        </w:rPr>
        <w:t>II</w:t>
      </w:r>
      <w:r w:rsidRPr="00C23BAC">
        <w:rPr>
          <w:szCs w:val="22"/>
        </w:rPr>
        <w:t xml:space="preserve"> </w:t>
      </w:r>
      <w:proofErr w:type="spellStart"/>
      <w:r w:rsidRPr="00C23BAC">
        <w:rPr>
          <w:szCs w:val="22"/>
        </w:rPr>
        <w:t>реда</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о </w:t>
      </w:r>
      <w:proofErr w:type="spellStart"/>
      <w:r w:rsidRPr="00C23BAC">
        <w:rPr>
          <w:szCs w:val="22"/>
        </w:rPr>
        <w:t>њиховом</w:t>
      </w:r>
      <w:proofErr w:type="spellEnd"/>
      <w:r w:rsidRPr="00C23BAC">
        <w:rPr>
          <w:szCs w:val="22"/>
        </w:rPr>
        <w:t xml:space="preserve"> </w:t>
      </w:r>
      <w:proofErr w:type="spellStart"/>
      <w:r w:rsidRPr="00C23BAC">
        <w:rPr>
          <w:szCs w:val="22"/>
        </w:rPr>
        <w:t>уређењу</w:t>
      </w:r>
      <w:proofErr w:type="spellEnd"/>
      <w:r w:rsidRPr="00C23BAC">
        <w:rPr>
          <w:szCs w:val="22"/>
        </w:rPr>
        <w:t xml:space="preserve">, </w:t>
      </w:r>
      <w:proofErr w:type="spellStart"/>
      <w:r w:rsidRPr="00C23BAC">
        <w:rPr>
          <w:szCs w:val="22"/>
        </w:rPr>
        <w:t>коришћењу</w:t>
      </w:r>
      <w:proofErr w:type="spellEnd"/>
      <w:r w:rsidRPr="00C23BAC">
        <w:rPr>
          <w:szCs w:val="22"/>
        </w:rPr>
        <w:t xml:space="preserve">, </w:t>
      </w:r>
      <w:proofErr w:type="spellStart"/>
      <w:r w:rsidRPr="00C23BAC">
        <w:rPr>
          <w:szCs w:val="22"/>
        </w:rPr>
        <w:t>одржавању</w:t>
      </w:r>
      <w:proofErr w:type="spellEnd"/>
      <w:r w:rsidRPr="00C23BAC">
        <w:rPr>
          <w:szCs w:val="22"/>
        </w:rPr>
        <w:t xml:space="preserve"> и </w:t>
      </w:r>
      <w:proofErr w:type="spellStart"/>
      <w:r w:rsidRPr="00C23BAC">
        <w:rPr>
          <w:szCs w:val="22"/>
        </w:rPr>
        <w:t>чувању</w:t>
      </w:r>
      <w:proofErr w:type="spellEnd"/>
      <w:r w:rsidRPr="00C23BAC">
        <w:rPr>
          <w:szCs w:val="22"/>
        </w:rPr>
        <w:t xml:space="preserve"> </w:t>
      </w:r>
      <w:proofErr w:type="spellStart"/>
      <w:r w:rsidRPr="00C23BAC">
        <w:rPr>
          <w:szCs w:val="22"/>
        </w:rPr>
        <w:t>брине</w:t>
      </w:r>
      <w:proofErr w:type="spellEnd"/>
      <w:r w:rsidRPr="00C23BAC">
        <w:rPr>
          <w:szCs w:val="22"/>
        </w:rPr>
        <w:t xml:space="preserve"> </w:t>
      </w:r>
      <w:proofErr w:type="spellStart"/>
      <w:r w:rsidRPr="00C23BAC">
        <w:rPr>
          <w:szCs w:val="22"/>
        </w:rPr>
        <w:t>јединица</w:t>
      </w:r>
      <w:proofErr w:type="spellEnd"/>
      <w:r w:rsidRPr="00C23BAC">
        <w:rPr>
          <w:szCs w:val="22"/>
        </w:rPr>
        <w:t xml:space="preserve"> </w:t>
      </w:r>
      <w:proofErr w:type="spellStart"/>
      <w:r w:rsidRPr="00C23BAC">
        <w:rPr>
          <w:szCs w:val="22"/>
        </w:rPr>
        <w:t>локалне</w:t>
      </w:r>
      <w:proofErr w:type="spellEnd"/>
      <w:r w:rsidRPr="00C23BAC">
        <w:rPr>
          <w:szCs w:val="22"/>
        </w:rPr>
        <w:t xml:space="preserve"> </w:t>
      </w:r>
      <w:proofErr w:type="spellStart"/>
      <w:r w:rsidRPr="00C23BAC">
        <w:rPr>
          <w:szCs w:val="22"/>
        </w:rPr>
        <w:t>самоуправе</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Уредби</w:t>
      </w:r>
      <w:proofErr w:type="spellEnd"/>
      <w:r w:rsidRPr="00C23BAC">
        <w:rPr>
          <w:szCs w:val="22"/>
        </w:rPr>
        <w:t xml:space="preserve"> о </w:t>
      </w:r>
      <w:proofErr w:type="spellStart"/>
      <w:r w:rsidRPr="00C23BAC">
        <w:rPr>
          <w:szCs w:val="22"/>
        </w:rPr>
        <w:t>категоризацији</w:t>
      </w:r>
      <w:proofErr w:type="spellEnd"/>
      <w:r w:rsidRPr="00C23BAC">
        <w:rPr>
          <w:szCs w:val="22"/>
        </w:rPr>
        <w:t xml:space="preserve"> </w:t>
      </w:r>
      <w:proofErr w:type="spellStart"/>
      <w:r w:rsidRPr="00C23BAC">
        <w:rPr>
          <w:szCs w:val="22"/>
        </w:rPr>
        <w:t>водотока</w:t>
      </w:r>
      <w:proofErr w:type="spellEnd"/>
      <w:r w:rsidRPr="00C23BAC">
        <w:rPr>
          <w:szCs w:val="22"/>
        </w:rPr>
        <w:t xml:space="preserve"> и </w:t>
      </w:r>
      <w:proofErr w:type="spellStart"/>
      <w:r w:rsidRPr="00C23BAC">
        <w:rPr>
          <w:szCs w:val="22"/>
        </w:rPr>
        <w:t>Уредби</w:t>
      </w:r>
      <w:proofErr w:type="spellEnd"/>
      <w:r w:rsidRPr="00C23BAC">
        <w:rPr>
          <w:szCs w:val="22"/>
        </w:rPr>
        <w:t xml:space="preserve"> о </w:t>
      </w:r>
      <w:proofErr w:type="spellStart"/>
      <w:r w:rsidRPr="00C23BAC">
        <w:rPr>
          <w:szCs w:val="22"/>
        </w:rPr>
        <w:t>класификацији</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Сл</w:t>
      </w:r>
      <w:proofErr w:type="spellEnd"/>
      <w:r w:rsidRPr="00C23BAC">
        <w:rPr>
          <w:szCs w:val="22"/>
        </w:rPr>
        <w:t xml:space="preserve">. </w:t>
      </w:r>
      <w:proofErr w:type="spellStart"/>
      <w:r w:rsidRPr="00C23BAC">
        <w:rPr>
          <w:szCs w:val="22"/>
        </w:rPr>
        <w:t>гласник</w:t>
      </w:r>
      <w:proofErr w:type="spellEnd"/>
      <w:r w:rsidRPr="00C23BAC">
        <w:rPr>
          <w:szCs w:val="22"/>
        </w:rPr>
        <w:t xml:space="preserve"> СРС" </w:t>
      </w:r>
      <w:proofErr w:type="spellStart"/>
      <w:r w:rsidRPr="00C23BAC">
        <w:rPr>
          <w:szCs w:val="22"/>
        </w:rPr>
        <w:t>бр</w:t>
      </w:r>
      <w:proofErr w:type="spellEnd"/>
      <w:r w:rsidRPr="00C23BAC">
        <w:rPr>
          <w:szCs w:val="22"/>
        </w:rPr>
        <w:t xml:space="preserve">. 5/68), </w:t>
      </w:r>
      <w:proofErr w:type="spellStart"/>
      <w:r w:rsidRPr="00C23BAC">
        <w:rPr>
          <w:szCs w:val="22"/>
        </w:rPr>
        <w:t>река</w:t>
      </w:r>
      <w:proofErr w:type="spellEnd"/>
      <w:r w:rsidRPr="00C23BAC">
        <w:rPr>
          <w:szCs w:val="22"/>
        </w:rPr>
        <w:t xml:space="preserve"> </w:t>
      </w:r>
      <w:proofErr w:type="spellStart"/>
      <w:r w:rsidRPr="00C23BAC">
        <w:rPr>
          <w:szCs w:val="22"/>
        </w:rPr>
        <w:t>Топлица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села</w:t>
      </w:r>
      <w:proofErr w:type="spellEnd"/>
      <w:r w:rsidRPr="00C23BAC">
        <w:rPr>
          <w:szCs w:val="22"/>
        </w:rPr>
        <w:t xml:space="preserve"> </w:t>
      </w:r>
      <w:proofErr w:type="spellStart"/>
      <w:r w:rsidRPr="00C23BAC">
        <w:rPr>
          <w:szCs w:val="22"/>
        </w:rPr>
        <w:t>Данковиће</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Прокупља</w:t>
      </w:r>
      <w:proofErr w:type="spellEnd"/>
      <w:r w:rsidRPr="00C23BAC">
        <w:rPr>
          <w:szCs w:val="22"/>
        </w:rPr>
        <w:t xml:space="preserve"> </w:t>
      </w:r>
      <w:proofErr w:type="spellStart"/>
      <w:r w:rsidRPr="00C23BAC">
        <w:rPr>
          <w:szCs w:val="22"/>
        </w:rPr>
        <w:t>припада</w:t>
      </w:r>
      <w:proofErr w:type="spellEnd"/>
      <w:r w:rsidRPr="00C23BAC">
        <w:rPr>
          <w:szCs w:val="22"/>
        </w:rPr>
        <w:t xml:space="preserve"> </w:t>
      </w:r>
      <w:proofErr w:type="spellStart"/>
      <w:r w:rsidRPr="00C23BAC">
        <w:rPr>
          <w:szCs w:val="22"/>
        </w:rPr>
        <w:t>IIа</w:t>
      </w:r>
      <w:proofErr w:type="spellEnd"/>
      <w:r w:rsidRPr="00C23BAC">
        <w:rPr>
          <w:szCs w:val="22"/>
        </w:rPr>
        <w:t xml:space="preserve"> </w:t>
      </w:r>
      <w:proofErr w:type="spellStart"/>
      <w:r w:rsidRPr="00C23BAC">
        <w:rPr>
          <w:szCs w:val="22"/>
        </w:rPr>
        <w:t>класи</w:t>
      </w:r>
      <w:proofErr w:type="spellEnd"/>
      <w:r w:rsidRPr="00C23BAC">
        <w:rPr>
          <w:szCs w:val="22"/>
        </w:rPr>
        <w:t xml:space="preserve">, а </w:t>
      </w:r>
      <w:proofErr w:type="spellStart"/>
      <w:r w:rsidRPr="00C23BAC">
        <w:rPr>
          <w:szCs w:val="22"/>
        </w:rPr>
        <w:t>од</w:t>
      </w:r>
      <w:proofErr w:type="spellEnd"/>
      <w:r w:rsidRPr="00C23BAC">
        <w:rPr>
          <w:szCs w:val="22"/>
        </w:rPr>
        <w:t xml:space="preserve"> </w:t>
      </w:r>
      <w:proofErr w:type="spellStart"/>
      <w:r w:rsidRPr="00C23BAC">
        <w:rPr>
          <w:szCs w:val="22"/>
        </w:rPr>
        <w:t>Прокупља</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ушћа</w:t>
      </w:r>
      <w:proofErr w:type="spellEnd"/>
      <w:r w:rsidRPr="00C23BAC">
        <w:rPr>
          <w:szCs w:val="22"/>
        </w:rPr>
        <w:t xml:space="preserve"> у </w:t>
      </w:r>
      <w:proofErr w:type="spellStart"/>
      <w:r w:rsidRPr="00C23BAC">
        <w:rPr>
          <w:szCs w:val="22"/>
        </w:rPr>
        <w:t>Јужну</w:t>
      </w:r>
      <w:proofErr w:type="spellEnd"/>
      <w:r w:rsidRPr="00C23BAC">
        <w:rPr>
          <w:szCs w:val="22"/>
        </w:rPr>
        <w:t xml:space="preserve"> </w:t>
      </w:r>
      <w:proofErr w:type="spellStart"/>
      <w:r w:rsidRPr="00C23BAC">
        <w:rPr>
          <w:szCs w:val="22"/>
        </w:rPr>
        <w:t>Мораву</w:t>
      </w:r>
      <w:proofErr w:type="spellEnd"/>
      <w:r w:rsidRPr="00C23BAC">
        <w:rPr>
          <w:szCs w:val="22"/>
        </w:rPr>
        <w:t xml:space="preserve"> </w:t>
      </w:r>
      <w:proofErr w:type="spellStart"/>
      <w:r w:rsidRPr="00C23BAC">
        <w:rPr>
          <w:szCs w:val="22"/>
        </w:rPr>
        <w:t>IIб</w:t>
      </w:r>
      <w:proofErr w:type="spellEnd"/>
      <w:r w:rsidRPr="00C23BAC">
        <w:rPr>
          <w:szCs w:val="22"/>
        </w:rPr>
        <w:t xml:space="preserve"> </w:t>
      </w:r>
      <w:proofErr w:type="spellStart"/>
      <w:r w:rsidRPr="00C23BAC">
        <w:rPr>
          <w:szCs w:val="22"/>
        </w:rPr>
        <w:t>класи</w:t>
      </w:r>
      <w:proofErr w:type="spellEnd"/>
      <w:r w:rsidRPr="00C23BAC">
        <w:rPr>
          <w:szCs w:val="22"/>
        </w:rPr>
        <w:t xml:space="preserve">. </w:t>
      </w:r>
      <w:proofErr w:type="spellStart"/>
      <w:r w:rsidRPr="00C23BAC">
        <w:rPr>
          <w:szCs w:val="22"/>
        </w:rPr>
        <w:t>Притоке</w:t>
      </w:r>
      <w:proofErr w:type="spellEnd"/>
      <w:r w:rsidRPr="00C23BAC">
        <w:rPr>
          <w:szCs w:val="22"/>
        </w:rPr>
        <w:t xml:space="preserve"> </w:t>
      </w:r>
      <w:proofErr w:type="spellStart"/>
      <w:r w:rsidRPr="00C23BAC">
        <w:rPr>
          <w:szCs w:val="22"/>
        </w:rPr>
        <w:t>такође</w:t>
      </w:r>
      <w:proofErr w:type="spellEnd"/>
      <w:r w:rsidRPr="00C23BAC">
        <w:rPr>
          <w:szCs w:val="22"/>
        </w:rPr>
        <w:t xml:space="preserve"> </w:t>
      </w:r>
      <w:proofErr w:type="spellStart"/>
      <w:r w:rsidRPr="00C23BAC">
        <w:rPr>
          <w:szCs w:val="22"/>
        </w:rPr>
        <w:t>припадају</w:t>
      </w:r>
      <w:proofErr w:type="spellEnd"/>
      <w:r w:rsidRPr="00C23BAC">
        <w:rPr>
          <w:szCs w:val="22"/>
        </w:rPr>
        <w:t xml:space="preserve"> </w:t>
      </w:r>
      <w:proofErr w:type="spellStart"/>
      <w:r w:rsidRPr="00C23BAC">
        <w:rPr>
          <w:szCs w:val="22"/>
        </w:rPr>
        <w:t>овим</w:t>
      </w:r>
      <w:proofErr w:type="spellEnd"/>
      <w:r w:rsidRPr="00C23BAC">
        <w:rPr>
          <w:szCs w:val="22"/>
        </w:rPr>
        <w:t xml:space="preserve"> </w:t>
      </w:r>
      <w:proofErr w:type="spellStart"/>
      <w:r w:rsidRPr="00C23BAC">
        <w:rPr>
          <w:szCs w:val="22"/>
        </w:rPr>
        <w:t>категоријама</w:t>
      </w:r>
      <w:proofErr w:type="spellEnd"/>
      <w:r w:rsidRPr="00C23BAC">
        <w:rPr>
          <w:szCs w:val="22"/>
        </w:rPr>
        <w:t>.</w:t>
      </w:r>
      <w:r w:rsidRPr="00C23BAC">
        <w:rPr>
          <w:szCs w:val="22"/>
          <w:lang w:val="sr-Cyrl-RS"/>
        </w:rPr>
        <w:t xml:space="preserve"> </w:t>
      </w:r>
    </w:p>
    <w:p w14:paraId="1A73DC8B" w14:textId="77777777" w:rsidR="00D930B3" w:rsidRPr="00C23BAC" w:rsidRDefault="00D930B3" w:rsidP="00D930B3">
      <w:pPr>
        <w:jc w:val="both"/>
        <w:rPr>
          <w:szCs w:val="22"/>
        </w:rPr>
      </w:pPr>
      <w:proofErr w:type="spellStart"/>
      <w:r w:rsidRPr="00C23BAC">
        <w:rPr>
          <w:szCs w:val="22"/>
        </w:rPr>
        <w:t>Општа</w:t>
      </w:r>
      <w:proofErr w:type="spellEnd"/>
      <w:r w:rsidRPr="00C23BAC">
        <w:rPr>
          <w:szCs w:val="22"/>
        </w:rPr>
        <w:t xml:space="preserve"> </w:t>
      </w:r>
      <w:proofErr w:type="spellStart"/>
      <w:r w:rsidRPr="00C23BAC">
        <w:rPr>
          <w:szCs w:val="22"/>
        </w:rPr>
        <w:t>карактеристика</w:t>
      </w:r>
      <w:proofErr w:type="spellEnd"/>
      <w:r w:rsidRPr="00C23BAC">
        <w:rPr>
          <w:szCs w:val="22"/>
        </w:rPr>
        <w:t xml:space="preserve"> </w:t>
      </w:r>
      <w:proofErr w:type="spellStart"/>
      <w:r w:rsidRPr="00C23BAC">
        <w:rPr>
          <w:szCs w:val="22"/>
        </w:rPr>
        <w:t>водотока</w:t>
      </w:r>
      <w:proofErr w:type="spellEnd"/>
      <w:r w:rsidRPr="00C23BAC">
        <w:rPr>
          <w:szCs w:val="22"/>
          <w:lang w:val="sr-Cyrl-RS"/>
        </w:rPr>
        <w:t>, на планском подручју,</w:t>
      </w:r>
      <w:r w:rsidRPr="00C23BAC">
        <w:rPr>
          <w:szCs w:val="22"/>
        </w:rPr>
        <w:t xml:space="preserve"> </w:t>
      </w:r>
      <w:proofErr w:type="spellStart"/>
      <w:r w:rsidRPr="00C23BAC">
        <w:rPr>
          <w:szCs w:val="22"/>
        </w:rPr>
        <w:t>јесте</w:t>
      </w:r>
      <w:proofErr w:type="spellEnd"/>
      <w:r w:rsidRPr="00C23BAC">
        <w:rPr>
          <w:szCs w:val="22"/>
        </w:rPr>
        <w:t xml:space="preserve"> </w:t>
      </w:r>
      <w:proofErr w:type="spellStart"/>
      <w:r w:rsidRPr="00C23BAC">
        <w:rPr>
          <w:szCs w:val="22"/>
        </w:rPr>
        <w:t>њихов</w:t>
      </w:r>
      <w:proofErr w:type="spellEnd"/>
      <w:r w:rsidRPr="00C23BAC">
        <w:rPr>
          <w:szCs w:val="22"/>
        </w:rPr>
        <w:t xml:space="preserve"> </w:t>
      </w:r>
      <w:proofErr w:type="spellStart"/>
      <w:r w:rsidRPr="00C23BAC">
        <w:rPr>
          <w:szCs w:val="22"/>
        </w:rPr>
        <w:t>бујични</w:t>
      </w:r>
      <w:proofErr w:type="spellEnd"/>
      <w:r w:rsidRPr="00C23BAC">
        <w:rPr>
          <w:szCs w:val="22"/>
        </w:rPr>
        <w:t xml:space="preserve"> </w:t>
      </w:r>
      <w:proofErr w:type="spellStart"/>
      <w:r w:rsidRPr="00C23BAC">
        <w:rPr>
          <w:szCs w:val="22"/>
        </w:rPr>
        <w:t>карактер</w:t>
      </w:r>
      <w:proofErr w:type="spellEnd"/>
      <w:r w:rsidRPr="00C23BAC">
        <w:rPr>
          <w:szCs w:val="22"/>
        </w:rPr>
        <w:t xml:space="preserve">, </w:t>
      </w:r>
      <w:proofErr w:type="spellStart"/>
      <w:r w:rsidRPr="00C23BAC">
        <w:rPr>
          <w:szCs w:val="22"/>
        </w:rPr>
        <w:t>где</w:t>
      </w:r>
      <w:proofErr w:type="spellEnd"/>
      <w:r w:rsidRPr="00C23BAC">
        <w:rPr>
          <w:szCs w:val="22"/>
        </w:rPr>
        <w:t xml:space="preserve"> </w:t>
      </w:r>
      <w:proofErr w:type="spellStart"/>
      <w:r w:rsidRPr="00C23BAC">
        <w:rPr>
          <w:szCs w:val="22"/>
        </w:rPr>
        <w:t>услед</w:t>
      </w:r>
      <w:proofErr w:type="spellEnd"/>
      <w:r w:rsidRPr="00C23BAC">
        <w:rPr>
          <w:szCs w:val="22"/>
        </w:rPr>
        <w:t xml:space="preserve"> </w:t>
      </w:r>
      <w:proofErr w:type="spellStart"/>
      <w:r w:rsidRPr="00C23BAC">
        <w:rPr>
          <w:szCs w:val="22"/>
        </w:rPr>
        <w:t>киша</w:t>
      </w:r>
      <w:proofErr w:type="spellEnd"/>
      <w:r w:rsidRPr="00C23BAC">
        <w:rPr>
          <w:szCs w:val="22"/>
        </w:rPr>
        <w:t xml:space="preserve"> </w:t>
      </w:r>
      <w:proofErr w:type="spellStart"/>
      <w:r w:rsidRPr="00C23BAC">
        <w:rPr>
          <w:szCs w:val="22"/>
        </w:rPr>
        <w:t>јачег</w:t>
      </w:r>
      <w:proofErr w:type="spellEnd"/>
      <w:r w:rsidRPr="00C23BAC">
        <w:rPr>
          <w:szCs w:val="22"/>
        </w:rPr>
        <w:t xml:space="preserve"> </w:t>
      </w:r>
      <w:proofErr w:type="spellStart"/>
      <w:r w:rsidRPr="00C23BAC">
        <w:rPr>
          <w:szCs w:val="22"/>
        </w:rPr>
        <w:t>интезитета</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нагло</w:t>
      </w:r>
      <w:proofErr w:type="spellEnd"/>
      <w:r w:rsidRPr="00C23BAC">
        <w:rPr>
          <w:szCs w:val="22"/>
        </w:rPr>
        <w:t xml:space="preserve"> </w:t>
      </w:r>
      <w:proofErr w:type="spellStart"/>
      <w:r w:rsidRPr="00C23BAC">
        <w:rPr>
          <w:szCs w:val="22"/>
        </w:rPr>
        <w:t>надолази</w:t>
      </w:r>
      <w:proofErr w:type="spellEnd"/>
      <w:r w:rsidRPr="00C23BAC">
        <w:rPr>
          <w:szCs w:val="22"/>
        </w:rPr>
        <w:t xml:space="preserve"> </w:t>
      </w:r>
      <w:proofErr w:type="spellStart"/>
      <w:r w:rsidRPr="00C23BAC">
        <w:rPr>
          <w:szCs w:val="22"/>
        </w:rPr>
        <w:t>угрожавајући</w:t>
      </w:r>
      <w:proofErr w:type="spellEnd"/>
      <w:r w:rsidRPr="00C23BAC">
        <w:rPr>
          <w:szCs w:val="22"/>
        </w:rPr>
        <w:t xml:space="preserve"> </w:t>
      </w:r>
      <w:proofErr w:type="spellStart"/>
      <w:r w:rsidRPr="00C23BAC">
        <w:rPr>
          <w:szCs w:val="22"/>
        </w:rPr>
        <w:t>околно</w:t>
      </w:r>
      <w:proofErr w:type="spellEnd"/>
      <w:r w:rsidRPr="00C23BAC">
        <w:rPr>
          <w:szCs w:val="22"/>
        </w:rPr>
        <w:t xml:space="preserve"> </w:t>
      </w:r>
      <w:proofErr w:type="spellStart"/>
      <w:r w:rsidRPr="00C23BAC">
        <w:rPr>
          <w:szCs w:val="22"/>
        </w:rPr>
        <w:t>земљиште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регулационих</w:t>
      </w:r>
      <w:proofErr w:type="spellEnd"/>
      <w:r w:rsidRPr="00C23BAC">
        <w:rPr>
          <w:szCs w:val="22"/>
        </w:rPr>
        <w:t xml:space="preserve"> </w:t>
      </w:r>
      <w:proofErr w:type="spellStart"/>
      <w:r w:rsidRPr="00C23BAC">
        <w:rPr>
          <w:szCs w:val="22"/>
        </w:rPr>
        <w:t>радова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овом</w:t>
      </w:r>
      <w:proofErr w:type="spellEnd"/>
      <w:r w:rsidRPr="00C23BAC">
        <w:rPr>
          <w:szCs w:val="22"/>
        </w:rPr>
        <w:t xml:space="preserve"> </w:t>
      </w:r>
      <w:proofErr w:type="spellStart"/>
      <w:r w:rsidRPr="00C23BAC">
        <w:rPr>
          <w:szCs w:val="22"/>
        </w:rPr>
        <w:t>подручју</w:t>
      </w:r>
      <w:proofErr w:type="spellEnd"/>
      <w:r w:rsidRPr="00C23BAC">
        <w:rPr>
          <w:szCs w:val="22"/>
        </w:rPr>
        <w:t xml:space="preserve"> </w:t>
      </w:r>
      <w:proofErr w:type="spellStart"/>
      <w:r w:rsidRPr="00C23BAC">
        <w:rPr>
          <w:szCs w:val="22"/>
        </w:rPr>
        <w:t>изведени</w:t>
      </w:r>
      <w:proofErr w:type="spellEnd"/>
      <w:r w:rsidRPr="00C23BAC">
        <w:rPr>
          <w:szCs w:val="22"/>
        </w:rPr>
        <w:t xml:space="preserve"> </w:t>
      </w:r>
      <w:proofErr w:type="spellStart"/>
      <w:r w:rsidRPr="00C23BAC">
        <w:rPr>
          <w:szCs w:val="22"/>
        </w:rPr>
        <w:t>су</w:t>
      </w:r>
      <w:proofErr w:type="spellEnd"/>
      <w:r w:rsidRPr="00C23BAC">
        <w:rPr>
          <w:szCs w:val="22"/>
        </w:rPr>
        <w:t>:</w:t>
      </w:r>
    </w:p>
    <w:p w14:paraId="69E09277"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регулација</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кроз</w:t>
      </w:r>
      <w:proofErr w:type="spellEnd"/>
      <w:r w:rsidRPr="00C23BAC">
        <w:rPr>
          <w:szCs w:val="22"/>
        </w:rPr>
        <w:t xml:space="preserve"> </w:t>
      </w:r>
      <w:proofErr w:type="spellStart"/>
      <w:r w:rsidRPr="00C23BAC">
        <w:rPr>
          <w:szCs w:val="22"/>
        </w:rPr>
        <w:t>Прокупље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обостраним</w:t>
      </w:r>
      <w:proofErr w:type="spellEnd"/>
      <w:r w:rsidRPr="00C23BAC">
        <w:rPr>
          <w:szCs w:val="22"/>
        </w:rPr>
        <w:t xml:space="preserve"> </w:t>
      </w:r>
      <w:proofErr w:type="spellStart"/>
      <w:r w:rsidRPr="00C23BAC">
        <w:rPr>
          <w:szCs w:val="22"/>
        </w:rPr>
        <w:t>насипима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потезу</w:t>
      </w:r>
      <w:proofErr w:type="spellEnd"/>
      <w:r w:rsidRPr="00C23BAC">
        <w:rPr>
          <w:szCs w:val="22"/>
        </w:rPr>
        <w:t xml:space="preserve"> </w:t>
      </w:r>
      <w:proofErr w:type="spellStart"/>
      <w:r w:rsidRPr="00C23BAC">
        <w:rPr>
          <w:szCs w:val="22"/>
        </w:rPr>
        <w:t>железничк</w:t>
      </w:r>
      <w:proofErr w:type="spellEnd"/>
      <w:r w:rsidRPr="00C23BAC">
        <w:rPr>
          <w:szCs w:val="22"/>
          <w:lang w:val="sr-Cyrl-RS"/>
        </w:rPr>
        <w:t>ог</w:t>
      </w:r>
      <w:r w:rsidRPr="00C23BAC">
        <w:rPr>
          <w:szCs w:val="22"/>
        </w:rPr>
        <w:t xml:space="preserve"> </w:t>
      </w:r>
      <w:proofErr w:type="spellStart"/>
      <w:r w:rsidRPr="00C23BAC">
        <w:rPr>
          <w:szCs w:val="22"/>
        </w:rPr>
        <w:t>мост</w:t>
      </w:r>
      <w:proofErr w:type="spellEnd"/>
      <w:r w:rsidRPr="00C23BAC">
        <w:rPr>
          <w:szCs w:val="22"/>
          <w:lang w:val="sr-Cyrl-RS"/>
        </w:rPr>
        <w:t>а (мзв. „Драгиње“)</w:t>
      </w:r>
      <w:r w:rsidRPr="00C23BAC">
        <w:rPr>
          <w:szCs w:val="22"/>
        </w:rPr>
        <w:t xml:space="preserve"> </w:t>
      </w:r>
      <w:proofErr w:type="spellStart"/>
      <w:r w:rsidRPr="00C23BAC">
        <w:rPr>
          <w:szCs w:val="22"/>
        </w:rPr>
        <w:t>низводно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тунела</w:t>
      </w:r>
      <w:proofErr w:type="spellEnd"/>
      <w:r w:rsidRPr="00C23BAC">
        <w:rPr>
          <w:szCs w:val="22"/>
        </w:rPr>
        <w:t xml:space="preserve"> - </w:t>
      </w:r>
      <w:proofErr w:type="spellStart"/>
      <w:r w:rsidRPr="00C23BAC">
        <w:rPr>
          <w:szCs w:val="22"/>
        </w:rPr>
        <w:t>Стражавачка</w:t>
      </w:r>
      <w:proofErr w:type="spellEnd"/>
      <w:r w:rsidRPr="00C23BAC">
        <w:rPr>
          <w:szCs w:val="22"/>
        </w:rPr>
        <w:t xml:space="preserve"> </w:t>
      </w:r>
      <w:proofErr w:type="spellStart"/>
      <w:r w:rsidRPr="00C23BAC">
        <w:rPr>
          <w:szCs w:val="22"/>
        </w:rPr>
        <w:t>река</w:t>
      </w:r>
      <w:proofErr w:type="spellEnd"/>
      <w:r w:rsidRPr="00C23BAC">
        <w:rPr>
          <w:szCs w:val="22"/>
        </w:rPr>
        <w:t>, L =2х1,</w:t>
      </w:r>
      <w:r w:rsidRPr="00C23BAC">
        <w:rPr>
          <w:szCs w:val="22"/>
          <w:lang w:val="sr-Cyrl-RS"/>
        </w:rPr>
        <w:t>1</w:t>
      </w:r>
      <w:r w:rsidRPr="00C23BAC">
        <w:rPr>
          <w:szCs w:val="22"/>
        </w:rPr>
        <w:t>5 km;</w:t>
      </w:r>
    </w:p>
    <w:p w14:paraId="675FD47E"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деснообални</w:t>
      </w:r>
      <w:proofErr w:type="spellEnd"/>
      <w:r w:rsidRPr="00C23BAC">
        <w:rPr>
          <w:szCs w:val="22"/>
        </w:rPr>
        <w:t xml:space="preserve"> </w:t>
      </w:r>
      <w:proofErr w:type="spellStart"/>
      <w:r w:rsidRPr="00C23BAC">
        <w:rPr>
          <w:szCs w:val="22"/>
        </w:rPr>
        <w:t>насип</w:t>
      </w:r>
      <w:proofErr w:type="spellEnd"/>
      <w:r w:rsidRPr="00C23BAC">
        <w:rPr>
          <w:szCs w:val="22"/>
        </w:rPr>
        <w:t xml:space="preserve"> (</w:t>
      </w:r>
      <w:proofErr w:type="spellStart"/>
      <w:r w:rsidRPr="00C23BAC">
        <w:rPr>
          <w:szCs w:val="22"/>
        </w:rPr>
        <w:t>заштита</w:t>
      </w:r>
      <w:proofErr w:type="spellEnd"/>
      <w:r w:rsidRPr="00C23BAC">
        <w:rPr>
          <w:szCs w:val="22"/>
        </w:rPr>
        <w:t xml:space="preserve"> </w:t>
      </w:r>
      <w:proofErr w:type="spellStart"/>
      <w:r w:rsidRPr="00C23BAC">
        <w:rPr>
          <w:szCs w:val="22"/>
        </w:rPr>
        <w:t>индустријске</w:t>
      </w:r>
      <w:proofErr w:type="spellEnd"/>
      <w:r w:rsidRPr="00C23BAC">
        <w:rPr>
          <w:szCs w:val="22"/>
        </w:rPr>
        <w:t xml:space="preserve"> </w:t>
      </w:r>
      <w:proofErr w:type="spellStart"/>
      <w:r w:rsidRPr="00C23BAC">
        <w:rPr>
          <w:szCs w:val="22"/>
        </w:rPr>
        <w:t>зоне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узводно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тунела</w:t>
      </w:r>
      <w:proofErr w:type="spellEnd"/>
      <w:r w:rsidRPr="00C23BAC">
        <w:rPr>
          <w:szCs w:val="22"/>
        </w:rPr>
        <w:t xml:space="preserve">) </w:t>
      </w:r>
      <w:proofErr w:type="spellStart"/>
      <w:r w:rsidRPr="00C23BAC">
        <w:rPr>
          <w:szCs w:val="22"/>
        </w:rPr>
        <w:t>релативна</w:t>
      </w:r>
      <w:proofErr w:type="spellEnd"/>
      <w:r w:rsidRPr="00C23BAC">
        <w:rPr>
          <w:szCs w:val="22"/>
        </w:rPr>
        <w:t xml:space="preserve"> </w:t>
      </w:r>
      <w:proofErr w:type="spellStart"/>
      <w:r w:rsidRPr="00C23BAC">
        <w:rPr>
          <w:szCs w:val="22"/>
        </w:rPr>
        <w:t>стационажа</w:t>
      </w:r>
      <w:proofErr w:type="spellEnd"/>
      <w:r w:rsidRPr="00C23BAC">
        <w:rPr>
          <w:szCs w:val="22"/>
        </w:rPr>
        <w:t xml:space="preserve"> 5+912 </w:t>
      </w:r>
      <w:proofErr w:type="spellStart"/>
      <w:r w:rsidRPr="00C23BAC">
        <w:rPr>
          <w:szCs w:val="22"/>
        </w:rPr>
        <w:t>до</w:t>
      </w:r>
      <w:proofErr w:type="spellEnd"/>
      <w:r w:rsidRPr="00C23BAC">
        <w:rPr>
          <w:szCs w:val="22"/>
        </w:rPr>
        <w:t xml:space="preserve"> 5+530, L =0,38km.</w:t>
      </w:r>
    </w:p>
    <w:p w14:paraId="6267C9E0"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овим</w:t>
      </w:r>
      <w:proofErr w:type="spellEnd"/>
      <w:r w:rsidRPr="00C23BAC">
        <w:rPr>
          <w:szCs w:val="22"/>
        </w:rPr>
        <w:t xml:space="preserve"> </w:t>
      </w:r>
      <w:proofErr w:type="spellStart"/>
      <w:r w:rsidRPr="00C23BAC">
        <w:rPr>
          <w:szCs w:val="22"/>
        </w:rPr>
        <w:t>објектима</w:t>
      </w:r>
      <w:proofErr w:type="spellEnd"/>
      <w:r w:rsidRPr="00C23BAC">
        <w:rPr>
          <w:szCs w:val="22"/>
        </w:rPr>
        <w:t xml:space="preserve"> </w:t>
      </w:r>
      <w:proofErr w:type="spellStart"/>
      <w:r w:rsidRPr="00C23BAC">
        <w:rPr>
          <w:szCs w:val="22"/>
        </w:rPr>
        <w:t>радови</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извођени</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документацији</w:t>
      </w:r>
      <w:proofErr w:type="spellEnd"/>
      <w:r w:rsidRPr="00C23BAC">
        <w:rPr>
          <w:szCs w:val="22"/>
        </w:rPr>
        <w:t xml:space="preserve"> „</w:t>
      </w:r>
      <w:proofErr w:type="spellStart"/>
      <w:r w:rsidRPr="00C23BAC">
        <w:rPr>
          <w:szCs w:val="22"/>
        </w:rPr>
        <w:t>Главни</w:t>
      </w:r>
      <w:proofErr w:type="spellEnd"/>
      <w:r w:rsidRPr="00C23BAC">
        <w:rPr>
          <w:szCs w:val="22"/>
        </w:rPr>
        <w:t xml:space="preserve"> </w:t>
      </w:r>
      <w:proofErr w:type="spellStart"/>
      <w:r w:rsidRPr="00C23BAC">
        <w:rPr>
          <w:szCs w:val="22"/>
        </w:rPr>
        <w:t>пројекат</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кm</w:t>
      </w:r>
      <w:proofErr w:type="spellEnd"/>
      <w:r w:rsidRPr="00C23BAC">
        <w:rPr>
          <w:szCs w:val="22"/>
        </w:rPr>
        <w:t xml:space="preserve"> 0+000 </w:t>
      </w:r>
      <w:proofErr w:type="spellStart"/>
      <w:r w:rsidRPr="00C23BAC">
        <w:rPr>
          <w:szCs w:val="22"/>
        </w:rPr>
        <w:t>до</w:t>
      </w:r>
      <w:proofErr w:type="spellEnd"/>
      <w:r w:rsidRPr="00C23BAC">
        <w:rPr>
          <w:szCs w:val="22"/>
        </w:rPr>
        <w:t xml:space="preserve"> </w:t>
      </w:r>
      <w:proofErr w:type="spellStart"/>
      <w:r w:rsidRPr="00C23BAC">
        <w:rPr>
          <w:szCs w:val="22"/>
        </w:rPr>
        <w:t>кm</w:t>
      </w:r>
      <w:proofErr w:type="spellEnd"/>
      <w:r w:rsidRPr="00C23BAC">
        <w:rPr>
          <w:szCs w:val="22"/>
        </w:rPr>
        <w:t xml:space="preserve"> 8+054 (</w:t>
      </w:r>
      <w:proofErr w:type="spellStart"/>
      <w:r w:rsidRPr="00C23BAC">
        <w:rPr>
          <w:szCs w:val="22"/>
        </w:rPr>
        <w:t>релативна</w:t>
      </w:r>
      <w:proofErr w:type="spellEnd"/>
      <w:r w:rsidRPr="00C23BAC">
        <w:rPr>
          <w:szCs w:val="22"/>
        </w:rPr>
        <w:t xml:space="preserve"> </w:t>
      </w:r>
      <w:proofErr w:type="spellStart"/>
      <w:r w:rsidRPr="00C23BAC">
        <w:rPr>
          <w:szCs w:val="22"/>
        </w:rPr>
        <w:t>стационажа</w:t>
      </w:r>
      <w:proofErr w:type="spellEnd"/>
      <w:r w:rsidRPr="00C23BAC">
        <w:rPr>
          <w:szCs w:val="22"/>
        </w:rPr>
        <w:t xml:space="preserve">)“, </w:t>
      </w:r>
      <w:proofErr w:type="spellStart"/>
      <w:r w:rsidRPr="00C23BAC">
        <w:rPr>
          <w:szCs w:val="22"/>
        </w:rPr>
        <w:t>пројектант</w:t>
      </w:r>
      <w:proofErr w:type="spellEnd"/>
      <w:r w:rsidRPr="00C23BAC">
        <w:rPr>
          <w:szCs w:val="22"/>
        </w:rPr>
        <w:t xml:space="preserve"> „</w:t>
      </w:r>
      <w:proofErr w:type="spellStart"/>
      <w:r w:rsidRPr="00C23BAC">
        <w:rPr>
          <w:szCs w:val="22"/>
        </w:rPr>
        <w:t>Југопројект</w:t>
      </w:r>
      <w:proofErr w:type="spellEnd"/>
      <w:r w:rsidRPr="00C23BAC">
        <w:rPr>
          <w:szCs w:val="22"/>
        </w:rPr>
        <w:t xml:space="preserve">“, </w:t>
      </w:r>
      <w:proofErr w:type="spellStart"/>
      <w:r w:rsidRPr="00C23BAC">
        <w:rPr>
          <w:szCs w:val="22"/>
        </w:rPr>
        <w:t>Београд</w:t>
      </w:r>
      <w:proofErr w:type="spellEnd"/>
      <w:r w:rsidRPr="00C23BAC">
        <w:rPr>
          <w:szCs w:val="22"/>
        </w:rPr>
        <w:t xml:space="preserve">, 1982. </w:t>
      </w:r>
      <w:proofErr w:type="spellStart"/>
      <w:r w:rsidRPr="00C23BAC">
        <w:rPr>
          <w:szCs w:val="22"/>
        </w:rPr>
        <w:t>година</w:t>
      </w:r>
      <w:proofErr w:type="spellEnd"/>
      <w:r w:rsidRPr="00C23BAC">
        <w:rPr>
          <w:szCs w:val="22"/>
        </w:rPr>
        <w:t xml:space="preserve">. </w:t>
      </w:r>
      <w:proofErr w:type="spellStart"/>
      <w:r w:rsidRPr="00C23BAC">
        <w:rPr>
          <w:szCs w:val="22"/>
        </w:rPr>
        <w:t>Овим</w:t>
      </w:r>
      <w:proofErr w:type="spellEnd"/>
      <w:r w:rsidRPr="00C23BAC">
        <w:rPr>
          <w:szCs w:val="22"/>
        </w:rPr>
        <w:t xml:space="preserve"> </w:t>
      </w:r>
      <w:proofErr w:type="spellStart"/>
      <w:r w:rsidRPr="00C23BAC">
        <w:rPr>
          <w:szCs w:val="22"/>
        </w:rPr>
        <w:t>пројектом</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обухваћена</w:t>
      </w:r>
      <w:proofErr w:type="spellEnd"/>
      <w:r w:rsidRPr="00C23BAC">
        <w:rPr>
          <w:szCs w:val="22"/>
        </w:rPr>
        <w:t xml:space="preserve"> </w:t>
      </w:r>
      <w:proofErr w:type="spellStart"/>
      <w:r w:rsidRPr="00C23BAC">
        <w:rPr>
          <w:szCs w:val="22"/>
        </w:rPr>
        <w:t>траса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мзв</w:t>
      </w:r>
      <w:proofErr w:type="spellEnd"/>
      <w:r w:rsidRPr="00C23BAC">
        <w:rPr>
          <w:szCs w:val="22"/>
        </w:rPr>
        <w:t>. „</w:t>
      </w:r>
      <w:proofErr w:type="spellStart"/>
      <w:r w:rsidRPr="00C23BAC">
        <w:rPr>
          <w:szCs w:val="22"/>
        </w:rPr>
        <w:t>Гарић</w:t>
      </w:r>
      <w:proofErr w:type="spellEnd"/>
      <w:r w:rsidRPr="00C23BAC">
        <w:rPr>
          <w:szCs w:val="22"/>
        </w:rPr>
        <w:t xml:space="preserve">“ </w:t>
      </w:r>
      <w:proofErr w:type="spellStart"/>
      <w:r w:rsidRPr="00C23BAC">
        <w:rPr>
          <w:szCs w:val="22"/>
        </w:rPr>
        <w:t>па</w:t>
      </w:r>
      <w:proofErr w:type="spellEnd"/>
      <w:r w:rsidRPr="00C23BAC">
        <w:rPr>
          <w:szCs w:val="22"/>
        </w:rPr>
        <w:t xml:space="preserve"> </w:t>
      </w:r>
      <w:proofErr w:type="spellStart"/>
      <w:r w:rsidRPr="00C23BAC">
        <w:rPr>
          <w:szCs w:val="22"/>
        </w:rPr>
        <w:t>узводно</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ушћу</w:t>
      </w:r>
      <w:proofErr w:type="spellEnd"/>
      <w:r w:rsidRPr="00C23BAC">
        <w:rPr>
          <w:szCs w:val="22"/>
        </w:rPr>
        <w:t xml:space="preserve"> </w:t>
      </w:r>
      <w:proofErr w:type="spellStart"/>
      <w:r w:rsidRPr="00C23BAC">
        <w:rPr>
          <w:szCs w:val="22"/>
        </w:rPr>
        <w:t>Трнавске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Бумбурек</w:t>
      </w:r>
      <w:proofErr w:type="spellEnd"/>
      <w:r w:rsidRPr="00C23BAC">
        <w:rPr>
          <w:szCs w:val="22"/>
        </w:rPr>
        <w:t xml:space="preserve">). </w:t>
      </w:r>
      <w:proofErr w:type="spellStart"/>
      <w:r w:rsidRPr="00C23BAC">
        <w:rPr>
          <w:szCs w:val="22"/>
        </w:rPr>
        <w:t>Меродавни</w:t>
      </w:r>
      <w:proofErr w:type="spellEnd"/>
      <w:r w:rsidRPr="00C23BAC">
        <w:rPr>
          <w:szCs w:val="22"/>
        </w:rPr>
        <w:t xml:space="preserve"> </w:t>
      </w:r>
      <w:proofErr w:type="spellStart"/>
      <w:r w:rsidRPr="00C23BAC">
        <w:rPr>
          <w:szCs w:val="22"/>
        </w:rPr>
        <w:t>протицаји</w:t>
      </w:r>
      <w:proofErr w:type="spellEnd"/>
      <w:r w:rsidRPr="00C23BAC">
        <w:rPr>
          <w:szCs w:val="22"/>
        </w:rPr>
        <w:t xml:space="preserve"> у </w:t>
      </w:r>
      <w:proofErr w:type="spellStart"/>
      <w:r w:rsidRPr="00C23BAC">
        <w:rPr>
          <w:szCs w:val="22"/>
        </w:rPr>
        <w:t>овом</w:t>
      </w:r>
      <w:proofErr w:type="spellEnd"/>
      <w:r w:rsidRPr="00C23BAC">
        <w:rPr>
          <w:szCs w:val="22"/>
        </w:rPr>
        <w:t xml:space="preserve"> </w:t>
      </w:r>
      <w:proofErr w:type="spellStart"/>
      <w:r w:rsidRPr="00C23BAC">
        <w:rPr>
          <w:szCs w:val="22"/>
        </w:rPr>
        <w:t>пројекту</w:t>
      </w:r>
      <w:proofErr w:type="spellEnd"/>
      <w:r w:rsidRPr="00C23BAC">
        <w:rPr>
          <w:szCs w:val="22"/>
        </w:rPr>
        <w:t xml:space="preserve"> </w:t>
      </w:r>
      <w:proofErr w:type="spellStart"/>
      <w:r w:rsidRPr="00C23BAC">
        <w:rPr>
          <w:szCs w:val="22"/>
        </w:rPr>
        <w:t>су</w:t>
      </w:r>
      <w:proofErr w:type="spellEnd"/>
      <w:r w:rsidRPr="00C23BAC">
        <w:rPr>
          <w:szCs w:val="22"/>
        </w:rPr>
        <w:t>:</w:t>
      </w:r>
    </w:p>
    <w:p w14:paraId="42B889FD" w14:textId="77777777" w:rsidR="00D930B3" w:rsidRPr="00C23BAC" w:rsidRDefault="00D930B3">
      <w:pPr>
        <w:numPr>
          <w:ilvl w:val="0"/>
          <w:numId w:val="33"/>
        </w:numPr>
        <w:tabs>
          <w:tab w:val="left" w:pos="426"/>
        </w:tabs>
        <w:jc w:val="both"/>
        <w:rPr>
          <w:szCs w:val="22"/>
        </w:rPr>
      </w:pPr>
      <w:r w:rsidRPr="00C23BAC">
        <w:rPr>
          <w:szCs w:val="22"/>
        </w:rPr>
        <w:t>Q1%= 688 m3/s,</w:t>
      </w:r>
    </w:p>
    <w:p w14:paraId="3C92932A" w14:textId="77777777" w:rsidR="00D930B3" w:rsidRPr="00C23BAC" w:rsidRDefault="00D930B3">
      <w:pPr>
        <w:numPr>
          <w:ilvl w:val="0"/>
          <w:numId w:val="33"/>
        </w:numPr>
        <w:tabs>
          <w:tab w:val="left" w:pos="426"/>
        </w:tabs>
        <w:jc w:val="both"/>
        <w:rPr>
          <w:szCs w:val="22"/>
        </w:rPr>
      </w:pPr>
      <w:r w:rsidRPr="00C23BAC">
        <w:rPr>
          <w:szCs w:val="22"/>
        </w:rPr>
        <w:t>Q2%= 400 m3/s и</w:t>
      </w:r>
    </w:p>
    <w:p w14:paraId="5E248D72" w14:textId="77777777" w:rsidR="00D930B3" w:rsidRPr="00C23BAC" w:rsidRDefault="00D930B3">
      <w:pPr>
        <w:numPr>
          <w:ilvl w:val="0"/>
          <w:numId w:val="33"/>
        </w:numPr>
        <w:tabs>
          <w:tab w:val="left" w:pos="426"/>
        </w:tabs>
        <w:jc w:val="both"/>
        <w:rPr>
          <w:szCs w:val="22"/>
        </w:rPr>
      </w:pPr>
      <w:proofErr w:type="spellStart"/>
      <w:r w:rsidRPr="00C23BAC">
        <w:rPr>
          <w:szCs w:val="22"/>
        </w:rPr>
        <w:t>Qsr</w:t>
      </w:r>
      <w:proofErr w:type="spellEnd"/>
      <w:r w:rsidRPr="00C23BAC">
        <w:rPr>
          <w:szCs w:val="22"/>
        </w:rPr>
        <w:t>= 20m3/s (</w:t>
      </w:r>
      <w:proofErr w:type="spellStart"/>
      <w:r w:rsidRPr="00C23BAC">
        <w:rPr>
          <w:szCs w:val="22"/>
        </w:rPr>
        <w:t>ови</w:t>
      </w:r>
      <w:proofErr w:type="spellEnd"/>
      <w:r w:rsidRPr="00C23BAC">
        <w:rPr>
          <w:szCs w:val="22"/>
        </w:rPr>
        <w:t xml:space="preserve"> </w:t>
      </w:r>
      <w:proofErr w:type="spellStart"/>
      <w:r w:rsidRPr="00C23BAC">
        <w:rPr>
          <w:szCs w:val="22"/>
        </w:rPr>
        <w:t>подаци</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застарели</w:t>
      </w:r>
      <w:proofErr w:type="spellEnd"/>
      <w:r w:rsidRPr="00C23BAC">
        <w:rPr>
          <w:szCs w:val="22"/>
        </w:rPr>
        <w:t xml:space="preserve"> и </w:t>
      </w:r>
      <w:proofErr w:type="spellStart"/>
      <w:r w:rsidRPr="00C23BAC">
        <w:rPr>
          <w:szCs w:val="22"/>
        </w:rPr>
        <w:t>дају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оријентационо</w:t>
      </w:r>
      <w:proofErr w:type="spellEnd"/>
      <w:r w:rsidRPr="00C23BAC">
        <w:rPr>
          <w:szCs w:val="22"/>
        </w:rPr>
        <w:t>);</w:t>
      </w:r>
    </w:p>
    <w:p w14:paraId="3B532A6D"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регулација</w:t>
      </w:r>
      <w:proofErr w:type="spellEnd"/>
      <w:r w:rsidRPr="00C23BAC">
        <w:rPr>
          <w:szCs w:val="22"/>
        </w:rPr>
        <w:t xml:space="preserve"> </w:t>
      </w:r>
      <w:proofErr w:type="spellStart"/>
      <w:r w:rsidRPr="00C23BAC">
        <w:rPr>
          <w:szCs w:val="22"/>
        </w:rPr>
        <w:t>Стражавачке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кроз</w:t>
      </w:r>
      <w:proofErr w:type="spellEnd"/>
      <w:r w:rsidRPr="00C23BAC">
        <w:rPr>
          <w:szCs w:val="22"/>
        </w:rPr>
        <w:t xml:space="preserve"> </w:t>
      </w:r>
      <w:proofErr w:type="spellStart"/>
      <w:r w:rsidRPr="00C23BAC">
        <w:rPr>
          <w:szCs w:val="22"/>
        </w:rPr>
        <w:t>Прокупље</w:t>
      </w:r>
      <w:proofErr w:type="spellEnd"/>
      <w:r w:rsidRPr="00C23BAC">
        <w:rPr>
          <w:szCs w:val="22"/>
        </w:rPr>
        <w:t xml:space="preserve"> у </w:t>
      </w:r>
      <w:proofErr w:type="spellStart"/>
      <w:r w:rsidRPr="00C23BAC">
        <w:rPr>
          <w:szCs w:val="22"/>
        </w:rPr>
        <w:t>дужини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око</w:t>
      </w:r>
      <w:proofErr w:type="spellEnd"/>
      <w:r w:rsidRPr="00C23BAC">
        <w:rPr>
          <w:szCs w:val="22"/>
        </w:rPr>
        <w:t xml:space="preserve"> 500m </w:t>
      </w:r>
      <w:proofErr w:type="spellStart"/>
      <w:r w:rsidRPr="00C23BAC">
        <w:rPr>
          <w:szCs w:val="22"/>
        </w:rPr>
        <w:t>узводно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r w:rsidRPr="00C23BAC">
        <w:rPr>
          <w:szCs w:val="22"/>
          <w:lang w:val="sr-Cyrl-RS"/>
        </w:rPr>
        <w:t xml:space="preserve">на државном путу </w:t>
      </w:r>
      <w:proofErr w:type="spellStart"/>
      <w:r w:rsidRPr="00C23BAC">
        <w:rPr>
          <w:szCs w:val="22"/>
        </w:rPr>
        <w:t>Ниш</w:t>
      </w:r>
      <w:proofErr w:type="spellEnd"/>
      <w:r w:rsidRPr="00C23BAC">
        <w:rPr>
          <w:szCs w:val="22"/>
        </w:rPr>
        <w:t xml:space="preserve"> - </w:t>
      </w:r>
      <w:proofErr w:type="spellStart"/>
      <w:r w:rsidRPr="00C23BAC">
        <w:rPr>
          <w:szCs w:val="22"/>
        </w:rPr>
        <w:t>Прокупље</w:t>
      </w:r>
      <w:proofErr w:type="spellEnd"/>
      <w:r w:rsidRPr="00C23BAC">
        <w:rPr>
          <w:szCs w:val="22"/>
        </w:rPr>
        <w:t xml:space="preserve">, </w:t>
      </w:r>
      <w:r w:rsidRPr="00C23BAC">
        <w:rPr>
          <w:szCs w:val="22"/>
          <w:lang w:val="sr-Cyrl-RS"/>
        </w:rPr>
        <w:t>од камена у цементном малтеру са више каскада према „</w:t>
      </w:r>
      <w:proofErr w:type="spellStart"/>
      <w:r w:rsidRPr="00C23BAC">
        <w:rPr>
          <w:szCs w:val="22"/>
        </w:rPr>
        <w:t>неколико</w:t>
      </w:r>
      <w:proofErr w:type="spellEnd"/>
      <w:r w:rsidRPr="00C23BAC">
        <w:rPr>
          <w:szCs w:val="22"/>
        </w:rPr>
        <w:t xml:space="preserve"> </w:t>
      </w:r>
      <w:proofErr w:type="spellStart"/>
      <w:r w:rsidRPr="00C23BAC">
        <w:rPr>
          <w:szCs w:val="22"/>
        </w:rPr>
        <w:t>попречних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низводно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моста</w:t>
      </w:r>
      <w:proofErr w:type="spellEnd"/>
      <w:r w:rsidRPr="00C23BAC">
        <w:rPr>
          <w:szCs w:val="22"/>
        </w:rPr>
        <w:t xml:space="preserve"> и </w:t>
      </w:r>
      <w:proofErr w:type="spellStart"/>
      <w:r w:rsidRPr="00C23BAC">
        <w:rPr>
          <w:szCs w:val="22"/>
        </w:rPr>
        <w:t>код</w:t>
      </w:r>
      <w:proofErr w:type="spellEnd"/>
      <w:r w:rsidRPr="00C23BAC">
        <w:rPr>
          <w:szCs w:val="22"/>
        </w:rPr>
        <w:t xml:space="preserve"> </w:t>
      </w:r>
      <w:proofErr w:type="spellStart"/>
      <w:r w:rsidRPr="00C23BAC">
        <w:rPr>
          <w:szCs w:val="22"/>
        </w:rPr>
        <w:t>стакларе</w:t>
      </w:r>
      <w:proofErr w:type="spellEnd"/>
      <w:r w:rsidRPr="00C23BAC">
        <w:rPr>
          <w:szCs w:val="22"/>
        </w:rPr>
        <w:t xml:space="preserve"> </w:t>
      </w:r>
      <w:proofErr w:type="spellStart"/>
      <w:r w:rsidRPr="00C23BAC">
        <w:rPr>
          <w:szCs w:val="22"/>
        </w:rPr>
        <w:t>око</w:t>
      </w:r>
      <w:proofErr w:type="spellEnd"/>
      <w:r w:rsidRPr="00C23BAC">
        <w:rPr>
          <w:szCs w:val="22"/>
        </w:rPr>
        <w:t xml:space="preserve"> 200m (</w:t>
      </w:r>
      <w:proofErr w:type="spellStart"/>
      <w:r w:rsidRPr="00C23BAC">
        <w:rPr>
          <w:szCs w:val="22"/>
        </w:rPr>
        <w:t>укупно</w:t>
      </w:r>
      <w:proofErr w:type="spellEnd"/>
      <w:r w:rsidRPr="00C23BAC">
        <w:rPr>
          <w:szCs w:val="22"/>
        </w:rPr>
        <w:t xml:space="preserve"> </w:t>
      </w:r>
      <w:proofErr w:type="spellStart"/>
      <w:r w:rsidRPr="00C23BAC">
        <w:rPr>
          <w:szCs w:val="22"/>
        </w:rPr>
        <w:t>око</w:t>
      </w:r>
      <w:proofErr w:type="spellEnd"/>
      <w:r w:rsidRPr="00C23BAC">
        <w:rPr>
          <w:szCs w:val="22"/>
        </w:rPr>
        <w:t xml:space="preserve"> 900m);</w:t>
      </w:r>
    </w:p>
    <w:p w14:paraId="008F738A"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пољски</w:t>
      </w:r>
      <w:proofErr w:type="spellEnd"/>
      <w:r w:rsidRPr="00C23BAC">
        <w:rPr>
          <w:szCs w:val="22"/>
        </w:rPr>
        <w:t xml:space="preserve"> </w:t>
      </w:r>
      <w:proofErr w:type="spellStart"/>
      <w:r w:rsidRPr="00C23BAC">
        <w:rPr>
          <w:szCs w:val="22"/>
        </w:rPr>
        <w:t>радови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санацији</w:t>
      </w:r>
      <w:proofErr w:type="spellEnd"/>
      <w:r w:rsidRPr="00C23BAC">
        <w:rPr>
          <w:szCs w:val="22"/>
        </w:rPr>
        <w:t xml:space="preserve"> </w:t>
      </w:r>
      <w:proofErr w:type="spellStart"/>
      <w:r w:rsidRPr="00C23BAC">
        <w:rPr>
          <w:szCs w:val="22"/>
        </w:rPr>
        <w:t>Трнавске</w:t>
      </w:r>
      <w:proofErr w:type="spellEnd"/>
      <w:r w:rsidRPr="00C23BAC">
        <w:rPr>
          <w:szCs w:val="22"/>
        </w:rPr>
        <w:t xml:space="preserve"> </w:t>
      </w:r>
      <w:proofErr w:type="spellStart"/>
      <w:r w:rsidRPr="00C23BAC">
        <w:rPr>
          <w:szCs w:val="22"/>
        </w:rPr>
        <w:t>реке</w:t>
      </w:r>
      <w:proofErr w:type="spellEnd"/>
      <w:r w:rsidRPr="00C23BAC">
        <w:rPr>
          <w:szCs w:val="22"/>
        </w:rPr>
        <w:t xml:space="preserve"> у </w:t>
      </w:r>
      <w:proofErr w:type="spellStart"/>
      <w:r w:rsidRPr="00C23BAC">
        <w:rPr>
          <w:szCs w:val="22"/>
        </w:rPr>
        <w:t>кругу</w:t>
      </w:r>
      <w:proofErr w:type="spellEnd"/>
      <w:r w:rsidRPr="00C23BAC">
        <w:rPr>
          <w:szCs w:val="22"/>
        </w:rPr>
        <w:t xml:space="preserve"> </w:t>
      </w:r>
      <w:proofErr w:type="spellStart"/>
      <w:r w:rsidRPr="00C23BAC">
        <w:rPr>
          <w:szCs w:val="22"/>
        </w:rPr>
        <w:t>економије</w:t>
      </w:r>
      <w:proofErr w:type="spellEnd"/>
      <w:r w:rsidRPr="00C23BAC">
        <w:rPr>
          <w:szCs w:val="22"/>
        </w:rPr>
        <w:t xml:space="preserve"> </w:t>
      </w:r>
      <w:proofErr w:type="spellStart"/>
      <w:r w:rsidRPr="00C23BAC">
        <w:rPr>
          <w:szCs w:val="22"/>
        </w:rPr>
        <w:t>затвора</w:t>
      </w:r>
      <w:proofErr w:type="spellEnd"/>
      <w:r w:rsidRPr="00C23BAC">
        <w:rPr>
          <w:szCs w:val="22"/>
        </w:rPr>
        <w:t xml:space="preserve"> у </w:t>
      </w:r>
      <w:proofErr w:type="spellStart"/>
      <w:r w:rsidRPr="00C23BAC">
        <w:rPr>
          <w:szCs w:val="22"/>
        </w:rPr>
        <w:t>Прокупљу</w:t>
      </w:r>
      <w:proofErr w:type="spellEnd"/>
      <w:r w:rsidRPr="00C23BAC">
        <w:rPr>
          <w:szCs w:val="22"/>
        </w:rPr>
        <w:t xml:space="preserve">, а </w:t>
      </w:r>
      <w:proofErr w:type="spellStart"/>
      <w:r w:rsidRPr="00C23BAC">
        <w:rPr>
          <w:szCs w:val="22"/>
        </w:rPr>
        <w:t>на</w:t>
      </w:r>
      <w:proofErr w:type="spellEnd"/>
      <w:r w:rsidRPr="00C23BAC">
        <w:rPr>
          <w:szCs w:val="22"/>
        </w:rPr>
        <w:t xml:space="preserve"> </w:t>
      </w:r>
      <w:proofErr w:type="spellStart"/>
      <w:r w:rsidRPr="00C23BAC">
        <w:rPr>
          <w:szCs w:val="22"/>
        </w:rPr>
        <w:t>основу</w:t>
      </w:r>
      <w:proofErr w:type="spellEnd"/>
      <w:r w:rsidRPr="00C23BAC">
        <w:rPr>
          <w:szCs w:val="22"/>
        </w:rPr>
        <w:t xml:space="preserve"> „</w:t>
      </w:r>
      <w:proofErr w:type="spellStart"/>
      <w:r w:rsidRPr="00C23BAC">
        <w:rPr>
          <w:szCs w:val="22"/>
        </w:rPr>
        <w:t>Елабората</w:t>
      </w:r>
      <w:proofErr w:type="spellEnd"/>
      <w:r w:rsidRPr="00C23BAC">
        <w:rPr>
          <w:szCs w:val="22"/>
        </w:rPr>
        <w:t xml:space="preserve"> </w:t>
      </w:r>
      <w:proofErr w:type="spellStart"/>
      <w:r w:rsidRPr="00C23BAC">
        <w:rPr>
          <w:szCs w:val="22"/>
        </w:rPr>
        <w:t>хитне</w:t>
      </w:r>
      <w:proofErr w:type="spellEnd"/>
      <w:r w:rsidRPr="00C23BAC">
        <w:rPr>
          <w:szCs w:val="22"/>
        </w:rPr>
        <w:t xml:space="preserve"> </w:t>
      </w:r>
      <w:proofErr w:type="spellStart"/>
      <w:r w:rsidRPr="00C23BAC">
        <w:rPr>
          <w:szCs w:val="22"/>
        </w:rPr>
        <w:t>интервенције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санацији</w:t>
      </w:r>
      <w:proofErr w:type="spellEnd"/>
      <w:r w:rsidRPr="00C23BAC">
        <w:rPr>
          <w:szCs w:val="22"/>
        </w:rPr>
        <w:t xml:space="preserve"> </w:t>
      </w:r>
      <w:proofErr w:type="spellStart"/>
      <w:r w:rsidRPr="00C23BAC">
        <w:rPr>
          <w:szCs w:val="22"/>
        </w:rPr>
        <w:t>регулисаног</w:t>
      </w:r>
      <w:proofErr w:type="spellEnd"/>
      <w:r w:rsidRPr="00C23BAC">
        <w:rPr>
          <w:szCs w:val="22"/>
        </w:rPr>
        <w:t xml:space="preserve"> </w:t>
      </w:r>
      <w:proofErr w:type="spellStart"/>
      <w:r w:rsidRPr="00C23BAC">
        <w:rPr>
          <w:szCs w:val="22"/>
        </w:rPr>
        <w:t>тока</w:t>
      </w:r>
      <w:proofErr w:type="spellEnd"/>
      <w:r w:rsidRPr="00C23BAC">
        <w:rPr>
          <w:szCs w:val="22"/>
        </w:rPr>
        <w:t xml:space="preserve"> </w:t>
      </w:r>
      <w:proofErr w:type="spellStart"/>
      <w:r w:rsidRPr="00C23BAC">
        <w:rPr>
          <w:szCs w:val="22"/>
        </w:rPr>
        <w:t>Трнавске</w:t>
      </w:r>
      <w:proofErr w:type="spellEnd"/>
      <w:r w:rsidRPr="00C23BAC">
        <w:rPr>
          <w:szCs w:val="22"/>
        </w:rPr>
        <w:t xml:space="preserve"> </w:t>
      </w:r>
      <w:proofErr w:type="spellStart"/>
      <w:r w:rsidRPr="00C23BAC">
        <w:rPr>
          <w:szCs w:val="22"/>
        </w:rPr>
        <w:t>реке</w:t>
      </w:r>
      <w:proofErr w:type="spellEnd"/>
      <w:r w:rsidRPr="00C23BAC">
        <w:rPr>
          <w:szCs w:val="22"/>
        </w:rPr>
        <w:t xml:space="preserve"> у </w:t>
      </w:r>
      <w:proofErr w:type="spellStart"/>
      <w:r w:rsidRPr="00C23BAC">
        <w:rPr>
          <w:szCs w:val="22"/>
        </w:rPr>
        <w:t>кругу</w:t>
      </w:r>
      <w:proofErr w:type="spellEnd"/>
      <w:r w:rsidRPr="00C23BAC">
        <w:rPr>
          <w:szCs w:val="22"/>
        </w:rPr>
        <w:t xml:space="preserve"> </w:t>
      </w:r>
      <w:proofErr w:type="spellStart"/>
      <w:r w:rsidRPr="00C23BAC">
        <w:rPr>
          <w:szCs w:val="22"/>
        </w:rPr>
        <w:t>економије</w:t>
      </w:r>
      <w:proofErr w:type="spellEnd"/>
      <w:r w:rsidRPr="00C23BAC">
        <w:rPr>
          <w:szCs w:val="22"/>
        </w:rPr>
        <w:t xml:space="preserve"> </w:t>
      </w:r>
      <w:proofErr w:type="spellStart"/>
      <w:r w:rsidRPr="00C23BAC">
        <w:rPr>
          <w:szCs w:val="22"/>
        </w:rPr>
        <w:t>затвора</w:t>
      </w:r>
      <w:proofErr w:type="spellEnd"/>
      <w:r w:rsidRPr="00C23BAC">
        <w:rPr>
          <w:szCs w:val="22"/>
        </w:rPr>
        <w:t xml:space="preserve"> у Прокупљу“ </w:t>
      </w:r>
      <w:proofErr w:type="spellStart"/>
      <w:r w:rsidRPr="00C23BAC">
        <w:rPr>
          <w:szCs w:val="22"/>
        </w:rPr>
        <w:t>израђеног</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стране</w:t>
      </w:r>
      <w:proofErr w:type="spellEnd"/>
      <w:r w:rsidRPr="00C23BAC">
        <w:rPr>
          <w:szCs w:val="22"/>
        </w:rPr>
        <w:t xml:space="preserve"> ВП „</w:t>
      </w:r>
      <w:proofErr w:type="spellStart"/>
      <w:r w:rsidRPr="00C23BAC">
        <w:rPr>
          <w:szCs w:val="22"/>
        </w:rPr>
        <w:t>Јужна</w:t>
      </w:r>
      <w:proofErr w:type="spellEnd"/>
      <w:r w:rsidRPr="00C23BAC">
        <w:rPr>
          <w:szCs w:val="22"/>
        </w:rPr>
        <w:t xml:space="preserve"> Морава“ </w:t>
      </w:r>
      <w:proofErr w:type="spellStart"/>
      <w:r w:rsidRPr="00C23BAC">
        <w:rPr>
          <w:szCs w:val="22"/>
        </w:rPr>
        <w:t>а.д</w:t>
      </w:r>
      <w:proofErr w:type="spellEnd"/>
      <w:r w:rsidRPr="00C23BAC">
        <w:rPr>
          <w:szCs w:val="22"/>
        </w:rPr>
        <w:t xml:space="preserve">. </w:t>
      </w:r>
      <w:proofErr w:type="spellStart"/>
      <w:r w:rsidRPr="00C23BAC">
        <w:rPr>
          <w:szCs w:val="22"/>
        </w:rPr>
        <w:t>Ниш</w:t>
      </w:r>
      <w:proofErr w:type="spellEnd"/>
      <w:r w:rsidRPr="00C23BAC">
        <w:rPr>
          <w:szCs w:val="22"/>
        </w:rPr>
        <w:t xml:space="preserve">, </w:t>
      </w:r>
      <w:proofErr w:type="spellStart"/>
      <w:r w:rsidRPr="00C23BAC">
        <w:rPr>
          <w:szCs w:val="22"/>
        </w:rPr>
        <w:t>јуна</w:t>
      </w:r>
      <w:proofErr w:type="spellEnd"/>
      <w:r w:rsidRPr="00C23BAC">
        <w:rPr>
          <w:szCs w:val="22"/>
        </w:rPr>
        <w:t xml:space="preserve"> 2007. </w:t>
      </w:r>
      <w:proofErr w:type="spellStart"/>
      <w:r w:rsidRPr="00C23BAC">
        <w:rPr>
          <w:szCs w:val="22"/>
        </w:rPr>
        <w:t>године</w:t>
      </w:r>
      <w:proofErr w:type="spellEnd"/>
      <w:r w:rsidRPr="00C23BAC">
        <w:rPr>
          <w:szCs w:val="22"/>
        </w:rPr>
        <w:t xml:space="preserve">, у </w:t>
      </w:r>
      <w:proofErr w:type="spellStart"/>
      <w:r w:rsidRPr="00C23BAC">
        <w:rPr>
          <w:szCs w:val="22"/>
        </w:rPr>
        <w:t>дужини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око</w:t>
      </w:r>
      <w:proofErr w:type="spellEnd"/>
      <w:r w:rsidRPr="00C23BAC">
        <w:rPr>
          <w:szCs w:val="22"/>
        </w:rPr>
        <w:t xml:space="preserve"> 600m. </w:t>
      </w:r>
      <w:proofErr w:type="spellStart"/>
      <w:r w:rsidRPr="00C23BAC">
        <w:rPr>
          <w:szCs w:val="22"/>
        </w:rPr>
        <w:t>Минор</w:t>
      </w:r>
      <w:proofErr w:type="spellEnd"/>
      <w:r w:rsidRPr="00C23BAC">
        <w:rPr>
          <w:szCs w:val="22"/>
        </w:rPr>
        <w:t xml:space="preserve"> </w:t>
      </w:r>
      <w:proofErr w:type="spellStart"/>
      <w:r w:rsidRPr="00C23BAC">
        <w:rPr>
          <w:szCs w:val="22"/>
        </w:rPr>
        <w:t>корито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трапезног</w:t>
      </w:r>
      <w:proofErr w:type="spellEnd"/>
      <w:r w:rsidRPr="00C23BAC">
        <w:rPr>
          <w:szCs w:val="22"/>
        </w:rPr>
        <w:t xml:space="preserve"> </w:t>
      </w:r>
      <w:proofErr w:type="spellStart"/>
      <w:r w:rsidRPr="00C23BAC">
        <w:rPr>
          <w:szCs w:val="22"/>
        </w:rPr>
        <w:t>попречног</w:t>
      </w:r>
      <w:proofErr w:type="spellEnd"/>
      <w:r w:rsidRPr="00C23BAC">
        <w:rPr>
          <w:szCs w:val="22"/>
        </w:rPr>
        <w:t xml:space="preserve"> </w:t>
      </w:r>
      <w:proofErr w:type="spellStart"/>
      <w:r w:rsidRPr="00C23BAC">
        <w:rPr>
          <w:szCs w:val="22"/>
        </w:rPr>
        <w:t>профила</w:t>
      </w:r>
      <w:proofErr w:type="spellEnd"/>
      <w:r w:rsidRPr="00C23BAC">
        <w:rPr>
          <w:szCs w:val="22"/>
        </w:rPr>
        <w:t xml:space="preserve">, </w:t>
      </w:r>
      <w:proofErr w:type="spellStart"/>
      <w:r w:rsidRPr="00C23BAC">
        <w:rPr>
          <w:szCs w:val="22"/>
        </w:rPr>
        <w:t>ширине</w:t>
      </w:r>
      <w:proofErr w:type="spellEnd"/>
      <w:r w:rsidRPr="00C23BAC">
        <w:rPr>
          <w:szCs w:val="22"/>
        </w:rPr>
        <w:t xml:space="preserve"> у </w:t>
      </w:r>
      <w:proofErr w:type="spellStart"/>
      <w:r w:rsidRPr="00C23BAC">
        <w:rPr>
          <w:szCs w:val="22"/>
        </w:rPr>
        <w:t>дну</w:t>
      </w:r>
      <w:proofErr w:type="spellEnd"/>
      <w:r w:rsidRPr="00C23BAC">
        <w:rPr>
          <w:szCs w:val="22"/>
        </w:rPr>
        <w:t xml:space="preserve"> 2,5m, </w:t>
      </w:r>
      <w:proofErr w:type="spellStart"/>
      <w:r w:rsidRPr="00C23BAC">
        <w:rPr>
          <w:szCs w:val="22"/>
        </w:rPr>
        <w:t>са</w:t>
      </w:r>
      <w:proofErr w:type="spellEnd"/>
      <w:r w:rsidRPr="00C23BAC">
        <w:rPr>
          <w:szCs w:val="22"/>
        </w:rPr>
        <w:t xml:space="preserve"> </w:t>
      </w:r>
      <w:proofErr w:type="spellStart"/>
      <w:r w:rsidRPr="00C23BAC">
        <w:rPr>
          <w:szCs w:val="22"/>
        </w:rPr>
        <w:t>нагибом</w:t>
      </w:r>
      <w:proofErr w:type="spellEnd"/>
      <w:r w:rsidRPr="00C23BAC">
        <w:rPr>
          <w:szCs w:val="22"/>
        </w:rPr>
        <w:t xml:space="preserve"> </w:t>
      </w:r>
      <w:proofErr w:type="spellStart"/>
      <w:r w:rsidRPr="00C23BAC">
        <w:rPr>
          <w:szCs w:val="22"/>
        </w:rPr>
        <w:t>косина</w:t>
      </w:r>
      <w:proofErr w:type="spellEnd"/>
      <w:r w:rsidRPr="00C23BAC">
        <w:rPr>
          <w:szCs w:val="22"/>
        </w:rPr>
        <w:t xml:space="preserve"> 1:2.</w:t>
      </w:r>
    </w:p>
    <w:p w14:paraId="1A5023BE" w14:textId="77777777" w:rsidR="00D930B3" w:rsidRPr="00C23BAC" w:rsidRDefault="00D930B3" w:rsidP="00D930B3">
      <w:pPr>
        <w:jc w:val="both"/>
        <w:rPr>
          <w:szCs w:val="22"/>
        </w:rPr>
      </w:pPr>
      <w:proofErr w:type="spellStart"/>
      <w:r w:rsidRPr="00C23BAC">
        <w:rPr>
          <w:szCs w:val="22"/>
        </w:rPr>
        <w:t>Активности</w:t>
      </w:r>
      <w:proofErr w:type="spellEnd"/>
      <w:r w:rsidRPr="00C23BAC">
        <w:rPr>
          <w:szCs w:val="22"/>
        </w:rPr>
        <w:t xml:space="preserve"> у </w:t>
      </w:r>
      <w:proofErr w:type="spellStart"/>
      <w:r w:rsidRPr="00C23BAC">
        <w:rPr>
          <w:szCs w:val="22"/>
        </w:rPr>
        <w:t>области</w:t>
      </w:r>
      <w:proofErr w:type="spellEnd"/>
      <w:r w:rsidRPr="00C23BAC">
        <w:rPr>
          <w:szCs w:val="22"/>
        </w:rPr>
        <w:t xml:space="preserve"> </w:t>
      </w:r>
      <w:proofErr w:type="spellStart"/>
      <w:r w:rsidRPr="00C23BAC">
        <w:rPr>
          <w:szCs w:val="22"/>
        </w:rPr>
        <w:t>заштите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омогуће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одговарајућим</w:t>
      </w:r>
      <w:proofErr w:type="spellEnd"/>
      <w:r w:rsidRPr="00C23BAC">
        <w:rPr>
          <w:szCs w:val="22"/>
        </w:rPr>
        <w:t xml:space="preserve"> </w:t>
      </w:r>
      <w:proofErr w:type="spellStart"/>
      <w:r w:rsidRPr="00C23BAC">
        <w:rPr>
          <w:szCs w:val="22"/>
        </w:rPr>
        <w:t>нивоом</w:t>
      </w:r>
      <w:proofErr w:type="spellEnd"/>
      <w:r w:rsidRPr="00C23BAC">
        <w:rPr>
          <w:szCs w:val="22"/>
        </w:rPr>
        <w:t xml:space="preserve"> </w:t>
      </w:r>
      <w:proofErr w:type="spellStart"/>
      <w:r w:rsidRPr="00C23BAC">
        <w:rPr>
          <w:szCs w:val="22"/>
        </w:rPr>
        <w:t>прихватљивог</w:t>
      </w:r>
      <w:proofErr w:type="spellEnd"/>
      <w:r w:rsidRPr="00C23BAC">
        <w:rPr>
          <w:szCs w:val="22"/>
        </w:rPr>
        <w:t xml:space="preserve"> </w:t>
      </w:r>
      <w:proofErr w:type="spellStart"/>
      <w:r w:rsidRPr="00C23BAC">
        <w:rPr>
          <w:szCs w:val="22"/>
        </w:rPr>
        <w:t>ризика</w:t>
      </w:r>
      <w:proofErr w:type="spellEnd"/>
      <w:r w:rsidRPr="00C23BAC">
        <w:rPr>
          <w:szCs w:val="22"/>
        </w:rPr>
        <w:t xml:space="preserve">, </w:t>
      </w:r>
      <w:proofErr w:type="spellStart"/>
      <w:r w:rsidRPr="00C23BAC">
        <w:rPr>
          <w:szCs w:val="22"/>
        </w:rPr>
        <w:t>безбедност</w:t>
      </w:r>
      <w:proofErr w:type="spellEnd"/>
      <w:r w:rsidRPr="00C23BAC">
        <w:rPr>
          <w:szCs w:val="22"/>
        </w:rPr>
        <w:t xml:space="preserve"> </w:t>
      </w:r>
      <w:proofErr w:type="spellStart"/>
      <w:r w:rsidRPr="00C23BAC">
        <w:rPr>
          <w:szCs w:val="22"/>
        </w:rPr>
        <w:t>насеља</w:t>
      </w:r>
      <w:proofErr w:type="spellEnd"/>
      <w:r w:rsidRPr="00C23BAC">
        <w:rPr>
          <w:szCs w:val="22"/>
        </w:rPr>
        <w:t xml:space="preserve"> и </w:t>
      </w:r>
      <w:proofErr w:type="spellStart"/>
      <w:r w:rsidRPr="00C23BAC">
        <w:rPr>
          <w:szCs w:val="22"/>
        </w:rPr>
        <w:t>других</w:t>
      </w:r>
      <w:proofErr w:type="spellEnd"/>
      <w:r w:rsidRPr="00C23BAC">
        <w:rPr>
          <w:szCs w:val="22"/>
        </w:rPr>
        <w:t xml:space="preserve"> </w:t>
      </w:r>
      <w:proofErr w:type="spellStart"/>
      <w:r w:rsidRPr="00C23BAC">
        <w:rPr>
          <w:szCs w:val="22"/>
        </w:rPr>
        <w:t>друштвених</w:t>
      </w:r>
      <w:proofErr w:type="spellEnd"/>
      <w:r w:rsidRPr="00C23BAC">
        <w:rPr>
          <w:szCs w:val="22"/>
        </w:rPr>
        <w:t xml:space="preserve"> и </w:t>
      </w:r>
      <w:proofErr w:type="spellStart"/>
      <w:r w:rsidRPr="00C23BAC">
        <w:rPr>
          <w:szCs w:val="22"/>
        </w:rPr>
        <w:t>привредних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земљишта</w:t>
      </w:r>
      <w:proofErr w:type="spellEnd"/>
      <w:r w:rsidRPr="00C23BAC">
        <w:rPr>
          <w:szCs w:val="22"/>
        </w:rPr>
        <w:t xml:space="preserve">, </w:t>
      </w:r>
      <w:proofErr w:type="spellStart"/>
      <w:r w:rsidRPr="00C23BAC">
        <w:rPr>
          <w:szCs w:val="22"/>
        </w:rPr>
        <w:t>добара</w:t>
      </w:r>
      <w:proofErr w:type="spellEnd"/>
      <w:r w:rsidRPr="00C23BAC">
        <w:rPr>
          <w:szCs w:val="22"/>
        </w:rPr>
        <w:t xml:space="preserve"> и </w:t>
      </w:r>
      <w:proofErr w:type="spellStart"/>
      <w:r w:rsidRPr="00C23BAC">
        <w:rPr>
          <w:szCs w:val="22"/>
        </w:rPr>
        <w:t>зона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посебног</w:t>
      </w:r>
      <w:proofErr w:type="spellEnd"/>
      <w:r w:rsidRPr="00C23BAC">
        <w:rPr>
          <w:szCs w:val="22"/>
        </w:rPr>
        <w:t xml:space="preserve"> </w:t>
      </w:r>
      <w:proofErr w:type="spellStart"/>
      <w:r w:rsidRPr="00C23BAC">
        <w:rPr>
          <w:szCs w:val="22"/>
        </w:rPr>
        <w:t>значаја</w:t>
      </w:r>
      <w:proofErr w:type="spellEnd"/>
      <w:r w:rsidRPr="00C23BAC">
        <w:rPr>
          <w:szCs w:val="22"/>
        </w:rPr>
        <w:t xml:space="preserve"> у </w:t>
      </w:r>
      <w:proofErr w:type="spellStart"/>
      <w:r w:rsidRPr="00C23BAC">
        <w:rPr>
          <w:szCs w:val="22"/>
        </w:rPr>
        <w:t>историјском</w:t>
      </w:r>
      <w:proofErr w:type="spellEnd"/>
      <w:r w:rsidRPr="00C23BAC">
        <w:rPr>
          <w:szCs w:val="22"/>
        </w:rPr>
        <w:t xml:space="preserve">, </w:t>
      </w:r>
      <w:proofErr w:type="spellStart"/>
      <w:r w:rsidRPr="00C23BAC">
        <w:rPr>
          <w:szCs w:val="22"/>
        </w:rPr>
        <w:t>археолошком</w:t>
      </w:r>
      <w:proofErr w:type="spellEnd"/>
      <w:r w:rsidRPr="00C23BAC">
        <w:rPr>
          <w:szCs w:val="22"/>
        </w:rPr>
        <w:t xml:space="preserve">, </w:t>
      </w:r>
      <w:proofErr w:type="spellStart"/>
      <w:r w:rsidRPr="00C23BAC">
        <w:rPr>
          <w:szCs w:val="22"/>
        </w:rPr>
        <w:t>биолошком</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геолошком</w:t>
      </w:r>
      <w:proofErr w:type="spellEnd"/>
      <w:r w:rsidRPr="00C23BAC">
        <w:rPr>
          <w:szCs w:val="22"/>
        </w:rPr>
        <w:t xml:space="preserve"> </w:t>
      </w:r>
      <w:proofErr w:type="spellStart"/>
      <w:r w:rsidRPr="00C23BAC">
        <w:rPr>
          <w:szCs w:val="22"/>
        </w:rPr>
        <w:t>погледу</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штетног</w:t>
      </w:r>
      <w:proofErr w:type="spellEnd"/>
      <w:r w:rsidRPr="00C23BAC">
        <w:rPr>
          <w:szCs w:val="22"/>
        </w:rPr>
        <w:t xml:space="preserve"> </w:t>
      </w:r>
      <w:proofErr w:type="spellStart"/>
      <w:r w:rsidRPr="00C23BAC">
        <w:rPr>
          <w:szCs w:val="22"/>
        </w:rPr>
        <w:t>дејства</w:t>
      </w:r>
      <w:proofErr w:type="spellEnd"/>
      <w:r w:rsidRPr="00C23BAC">
        <w:rPr>
          <w:szCs w:val="22"/>
        </w:rPr>
        <w:t xml:space="preserve"> </w:t>
      </w:r>
      <w:proofErr w:type="spellStart"/>
      <w:r w:rsidRPr="00C23BAC">
        <w:rPr>
          <w:szCs w:val="22"/>
        </w:rPr>
        <w:t>вода</w:t>
      </w:r>
      <w:proofErr w:type="spellEnd"/>
      <w:r w:rsidRPr="00C23BAC">
        <w:rPr>
          <w:szCs w:val="22"/>
        </w:rPr>
        <w:t>.</w:t>
      </w:r>
    </w:p>
    <w:p w14:paraId="0F77E2C1" w14:textId="77777777" w:rsidR="00D930B3" w:rsidRPr="00C23BAC" w:rsidRDefault="00D930B3" w:rsidP="00D930B3">
      <w:pPr>
        <w:jc w:val="both"/>
        <w:rPr>
          <w:szCs w:val="22"/>
        </w:rPr>
      </w:pPr>
      <w:proofErr w:type="spellStart"/>
      <w:r w:rsidRPr="00C23BAC">
        <w:rPr>
          <w:szCs w:val="22"/>
        </w:rPr>
        <w:t>Заштиту</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поплава</w:t>
      </w:r>
      <w:proofErr w:type="spellEnd"/>
      <w:r w:rsidRPr="00C23BAC">
        <w:rPr>
          <w:szCs w:val="22"/>
        </w:rPr>
        <w:t xml:space="preserve"> и </w:t>
      </w:r>
      <w:proofErr w:type="spellStart"/>
      <w:r w:rsidRPr="00C23BAC">
        <w:rPr>
          <w:szCs w:val="22"/>
        </w:rPr>
        <w:t>уређење</w:t>
      </w:r>
      <w:proofErr w:type="spellEnd"/>
      <w:r w:rsidRPr="00C23BAC">
        <w:rPr>
          <w:szCs w:val="22"/>
        </w:rPr>
        <w:t xml:space="preserve"> </w:t>
      </w:r>
      <w:proofErr w:type="spellStart"/>
      <w:r w:rsidRPr="00C23BAC">
        <w:rPr>
          <w:szCs w:val="22"/>
        </w:rPr>
        <w:t>водотока</w:t>
      </w:r>
      <w:proofErr w:type="spellEnd"/>
      <w:r w:rsidRPr="00C23BAC">
        <w:rPr>
          <w:szCs w:val="22"/>
        </w:rPr>
        <w:t xml:space="preserve">, </w:t>
      </w:r>
      <w:proofErr w:type="spellStart"/>
      <w:r w:rsidRPr="00C23BAC">
        <w:rPr>
          <w:szCs w:val="22"/>
        </w:rPr>
        <w:t>спроводити</w:t>
      </w:r>
      <w:proofErr w:type="spellEnd"/>
      <w:r w:rsidRPr="00C23BAC">
        <w:rPr>
          <w:szCs w:val="22"/>
        </w:rPr>
        <w:t xml:space="preserve"> </w:t>
      </w:r>
      <w:proofErr w:type="spellStart"/>
      <w:r w:rsidRPr="00C23BAC">
        <w:rPr>
          <w:szCs w:val="22"/>
        </w:rPr>
        <w:t>комбинацијом</w:t>
      </w:r>
      <w:proofErr w:type="spellEnd"/>
      <w:r w:rsidRPr="00C23BAC">
        <w:rPr>
          <w:szCs w:val="22"/>
        </w:rPr>
        <w:t xml:space="preserve"> </w:t>
      </w:r>
      <w:proofErr w:type="spellStart"/>
      <w:r w:rsidRPr="00C23BAC">
        <w:rPr>
          <w:szCs w:val="22"/>
        </w:rPr>
        <w:t>пасивних</w:t>
      </w:r>
      <w:proofErr w:type="spellEnd"/>
      <w:r w:rsidRPr="00C23BAC">
        <w:rPr>
          <w:szCs w:val="22"/>
        </w:rPr>
        <w:t xml:space="preserve"> и </w:t>
      </w:r>
      <w:proofErr w:type="spellStart"/>
      <w:r w:rsidRPr="00C23BAC">
        <w:rPr>
          <w:szCs w:val="22"/>
        </w:rPr>
        <w:t>активних</w:t>
      </w:r>
      <w:proofErr w:type="spellEnd"/>
      <w:r w:rsidRPr="00C23BAC">
        <w:rPr>
          <w:szCs w:val="22"/>
        </w:rPr>
        <w:t xml:space="preserve"> </w:t>
      </w:r>
      <w:proofErr w:type="spellStart"/>
      <w:r w:rsidRPr="00C23BAC">
        <w:rPr>
          <w:szCs w:val="22"/>
        </w:rPr>
        <w:t>мера</w:t>
      </w:r>
      <w:proofErr w:type="spellEnd"/>
      <w:r w:rsidRPr="00C23BAC">
        <w:rPr>
          <w:szCs w:val="22"/>
        </w:rPr>
        <w:t xml:space="preserve"> </w:t>
      </w:r>
      <w:proofErr w:type="spellStart"/>
      <w:r w:rsidRPr="00C23BAC">
        <w:rPr>
          <w:szCs w:val="22"/>
        </w:rPr>
        <w:t>заштите</w:t>
      </w:r>
      <w:proofErr w:type="spellEnd"/>
      <w:r w:rsidRPr="00C23BAC">
        <w:rPr>
          <w:szCs w:val="22"/>
        </w:rPr>
        <w:t xml:space="preserve"> с </w:t>
      </w:r>
      <w:proofErr w:type="spellStart"/>
      <w:r w:rsidRPr="00C23BAC">
        <w:rPr>
          <w:szCs w:val="22"/>
        </w:rPr>
        <w:t>једне</w:t>
      </w:r>
      <w:proofErr w:type="spellEnd"/>
      <w:r w:rsidRPr="00C23BAC">
        <w:rPr>
          <w:szCs w:val="22"/>
        </w:rPr>
        <w:t xml:space="preserve"> </w:t>
      </w:r>
      <w:proofErr w:type="spellStart"/>
      <w:r w:rsidRPr="00C23BAC">
        <w:rPr>
          <w:szCs w:val="22"/>
        </w:rPr>
        <w:t>стране</w:t>
      </w:r>
      <w:proofErr w:type="spellEnd"/>
      <w:r w:rsidRPr="00C23BAC">
        <w:rPr>
          <w:szCs w:val="22"/>
        </w:rPr>
        <w:t xml:space="preserve"> и </w:t>
      </w:r>
      <w:proofErr w:type="spellStart"/>
      <w:r w:rsidRPr="00C23BAC">
        <w:rPr>
          <w:szCs w:val="22"/>
        </w:rPr>
        <w:t>превентивних</w:t>
      </w:r>
      <w:proofErr w:type="spellEnd"/>
      <w:r w:rsidRPr="00C23BAC">
        <w:rPr>
          <w:szCs w:val="22"/>
        </w:rPr>
        <w:t xml:space="preserve"> </w:t>
      </w:r>
      <w:proofErr w:type="spellStart"/>
      <w:r w:rsidRPr="00C23BAC">
        <w:rPr>
          <w:szCs w:val="22"/>
        </w:rPr>
        <w:t>мера</w:t>
      </w:r>
      <w:proofErr w:type="spellEnd"/>
      <w:r w:rsidRPr="00C23BAC">
        <w:rPr>
          <w:szCs w:val="22"/>
        </w:rPr>
        <w:t xml:space="preserve"> </w:t>
      </w:r>
      <w:proofErr w:type="spellStart"/>
      <w:r w:rsidRPr="00C23BAC">
        <w:rPr>
          <w:szCs w:val="22"/>
        </w:rPr>
        <w:t>заштите</w:t>
      </w:r>
      <w:proofErr w:type="spellEnd"/>
      <w:r w:rsidRPr="00C23BAC">
        <w:rPr>
          <w:szCs w:val="22"/>
        </w:rPr>
        <w:t xml:space="preserve"> (</w:t>
      </w:r>
      <w:proofErr w:type="spellStart"/>
      <w:r w:rsidRPr="00C23BAC">
        <w:rPr>
          <w:szCs w:val="22"/>
        </w:rPr>
        <w:t>мере</w:t>
      </w:r>
      <w:proofErr w:type="spellEnd"/>
      <w:r w:rsidRPr="00C23BAC">
        <w:rPr>
          <w:szCs w:val="22"/>
        </w:rPr>
        <w:t xml:space="preserve"> </w:t>
      </w:r>
      <w:proofErr w:type="spellStart"/>
      <w:r w:rsidRPr="00C23BAC">
        <w:rPr>
          <w:szCs w:val="22"/>
        </w:rPr>
        <w:t>ограничења</w:t>
      </w:r>
      <w:proofErr w:type="spellEnd"/>
      <w:r w:rsidRPr="00C23BAC">
        <w:rPr>
          <w:szCs w:val="22"/>
        </w:rPr>
        <w:t xml:space="preserve">) с </w:t>
      </w:r>
      <w:proofErr w:type="spellStart"/>
      <w:r w:rsidRPr="00C23BAC">
        <w:rPr>
          <w:szCs w:val="22"/>
        </w:rPr>
        <w:t>друге</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Поплавама</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угрожене</w:t>
      </w:r>
      <w:proofErr w:type="spellEnd"/>
      <w:r w:rsidRPr="00C23BAC">
        <w:rPr>
          <w:szCs w:val="22"/>
        </w:rPr>
        <w:t xml:space="preserve"> </w:t>
      </w:r>
      <w:proofErr w:type="spellStart"/>
      <w:r w:rsidRPr="00C23BAC">
        <w:rPr>
          <w:szCs w:val="22"/>
        </w:rPr>
        <w:t>површине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територији</w:t>
      </w:r>
      <w:proofErr w:type="spellEnd"/>
      <w:r w:rsidRPr="00C23BAC">
        <w:rPr>
          <w:szCs w:val="22"/>
        </w:rPr>
        <w:t xml:space="preserve"> </w:t>
      </w:r>
      <w:proofErr w:type="spellStart"/>
      <w:r w:rsidRPr="00C23BAC">
        <w:rPr>
          <w:szCs w:val="22"/>
        </w:rPr>
        <w:t>општине</w:t>
      </w:r>
      <w:proofErr w:type="spellEnd"/>
      <w:r w:rsidRPr="00C23BAC">
        <w:rPr>
          <w:szCs w:val="22"/>
        </w:rPr>
        <w:t xml:space="preserve"> </w:t>
      </w:r>
      <w:proofErr w:type="spellStart"/>
      <w:r w:rsidRPr="00C23BAC">
        <w:rPr>
          <w:szCs w:val="22"/>
        </w:rPr>
        <w:t>Прокупље</w:t>
      </w:r>
      <w:proofErr w:type="spellEnd"/>
      <w:r w:rsidRPr="00C23BAC">
        <w:rPr>
          <w:szCs w:val="22"/>
        </w:rPr>
        <w:t xml:space="preserve"> у </w:t>
      </w:r>
      <w:proofErr w:type="spellStart"/>
      <w:r w:rsidRPr="00C23BAC">
        <w:rPr>
          <w:szCs w:val="22"/>
        </w:rPr>
        <w:t>приобаљу</w:t>
      </w:r>
      <w:proofErr w:type="spellEnd"/>
      <w:r w:rsidRPr="00C23BAC">
        <w:rPr>
          <w:szCs w:val="22"/>
        </w:rPr>
        <w:t xml:space="preserve"> Топлице, </w:t>
      </w:r>
      <w:proofErr w:type="spellStart"/>
      <w:r w:rsidRPr="00C23BAC">
        <w:rPr>
          <w:szCs w:val="22"/>
        </w:rPr>
        <w:t>узводно</w:t>
      </w:r>
      <w:proofErr w:type="spellEnd"/>
      <w:r w:rsidRPr="00C23BAC">
        <w:rPr>
          <w:szCs w:val="22"/>
        </w:rPr>
        <w:t xml:space="preserve"> и </w:t>
      </w:r>
      <w:proofErr w:type="spellStart"/>
      <w:r w:rsidRPr="00C23BAC">
        <w:rPr>
          <w:szCs w:val="22"/>
        </w:rPr>
        <w:t>низводно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Планира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наставак</w:t>
      </w:r>
      <w:proofErr w:type="spellEnd"/>
      <w:r w:rsidRPr="00C23BAC">
        <w:rPr>
          <w:szCs w:val="22"/>
        </w:rPr>
        <w:t xml:space="preserve"> </w:t>
      </w:r>
      <w:proofErr w:type="spellStart"/>
      <w:r w:rsidRPr="00C23BAC">
        <w:rPr>
          <w:szCs w:val="22"/>
        </w:rPr>
        <w:t>градње</w:t>
      </w:r>
      <w:proofErr w:type="spellEnd"/>
      <w:r w:rsidRPr="00C23BAC">
        <w:rPr>
          <w:szCs w:val="22"/>
        </w:rPr>
        <w:t xml:space="preserve"> </w:t>
      </w:r>
      <w:proofErr w:type="spellStart"/>
      <w:r w:rsidRPr="00C23BAC">
        <w:rPr>
          <w:szCs w:val="22"/>
        </w:rPr>
        <w:t>регулационих</w:t>
      </w:r>
      <w:proofErr w:type="spellEnd"/>
      <w:r w:rsidRPr="00C23BAC">
        <w:rPr>
          <w:szCs w:val="22"/>
        </w:rPr>
        <w:t xml:space="preserve"> </w:t>
      </w:r>
      <w:proofErr w:type="spellStart"/>
      <w:r w:rsidRPr="00C23BAC">
        <w:rPr>
          <w:szCs w:val="22"/>
        </w:rPr>
        <w:t>радова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уређењу</w:t>
      </w:r>
      <w:proofErr w:type="spellEnd"/>
      <w:r w:rsidRPr="00C23BAC">
        <w:rPr>
          <w:szCs w:val="22"/>
        </w:rPr>
        <w:t xml:space="preserve"> </w:t>
      </w:r>
      <w:proofErr w:type="spellStart"/>
      <w:r w:rsidRPr="00C23BAC">
        <w:rPr>
          <w:szCs w:val="22"/>
        </w:rPr>
        <w:t>река</w:t>
      </w:r>
      <w:proofErr w:type="spellEnd"/>
      <w:r w:rsidRPr="00C23BAC">
        <w:rPr>
          <w:szCs w:val="22"/>
        </w:rPr>
        <w:t xml:space="preserve"> и </w:t>
      </w:r>
      <w:proofErr w:type="spellStart"/>
      <w:r w:rsidRPr="00C23BAC">
        <w:rPr>
          <w:szCs w:val="22"/>
        </w:rPr>
        <w:t>потока</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постојећом</w:t>
      </w:r>
      <w:proofErr w:type="spellEnd"/>
      <w:r w:rsidRPr="00C23BAC">
        <w:rPr>
          <w:szCs w:val="22"/>
        </w:rPr>
        <w:t xml:space="preserve"> </w:t>
      </w:r>
      <w:proofErr w:type="spellStart"/>
      <w:r w:rsidRPr="00C23BAC">
        <w:rPr>
          <w:szCs w:val="22"/>
        </w:rPr>
        <w:t>техничком</w:t>
      </w:r>
      <w:proofErr w:type="spellEnd"/>
      <w:r w:rsidRPr="00C23BAC">
        <w:rPr>
          <w:szCs w:val="22"/>
        </w:rPr>
        <w:t xml:space="preserve"> </w:t>
      </w:r>
      <w:proofErr w:type="spellStart"/>
      <w:r w:rsidRPr="00C23BAC">
        <w:rPr>
          <w:szCs w:val="22"/>
        </w:rPr>
        <w:t>документацијом</w:t>
      </w:r>
      <w:proofErr w:type="spellEnd"/>
      <w:r w:rsidRPr="00C23BAC">
        <w:rPr>
          <w:szCs w:val="22"/>
        </w:rPr>
        <w:t xml:space="preserve">. </w:t>
      </w:r>
      <w:proofErr w:type="spellStart"/>
      <w:r w:rsidRPr="00C23BAC">
        <w:rPr>
          <w:szCs w:val="22"/>
        </w:rPr>
        <w:t>Неопходна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провера</w:t>
      </w:r>
      <w:proofErr w:type="spellEnd"/>
      <w:r w:rsidRPr="00C23BAC">
        <w:rPr>
          <w:szCs w:val="22"/>
        </w:rPr>
        <w:t xml:space="preserve"> и </w:t>
      </w:r>
      <w:proofErr w:type="spellStart"/>
      <w:r w:rsidRPr="00C23BAC">
        <w:rPr>
          <w:szCs w:val="22"/>
        </w:rPr>
        <w:t>усклађивање</w:t>
      </w:r>
      <w:proofErr w:type="spellEnd"/>
      <w:r w:rsidRPr="00C23BAC">
        <w:rPr>
          <w:szCs w:val="22"/>
        </w:rPr>
        <w:t xml:space="preserve"> </w:t>
      </w:r>
      <w:proofErr w:type="spellStart"/>
      <w:r w:rsidRPr="00C23BAC">
        <w:rPr>
          <w:szCs w:val="22"/>
        </w:rPr>
        <w:t>постојеће</w:t>
      </w:r>
      <w:proofErr w:type="spellEnd"/>
      <w:r w:rsidRPr="00C23BAC">
        <w:rPr>
          <w:szCs w:val="22"/>
        </w:rPr>
        <w:t xml:space="preserve"> </w:t>
      </w:r>
      <w:proofErr w:type="spellStart"/>
      <w:r w:rsidRPr="00C23BAC">
        <w:rPr>
          <w:szCs w:val="22"/>
        </w:rPr>
        <w:t>техничке</w:t>
      </w:r>
      <w:proofErr w:type="spellEnd"/>
      <w:r w:rsidRPr="00C23BAC">
        <w:rPr>
          <w:szCs w:val="22"/>
        </w:rPr>
        <w:t xml:space="preserve"> </w:t>
      </w:r>
      <w:proofErr w:type="spellStart"/>
      <w:r w:rsidRPr="00C23BAC">
        <w:rPr>
          <w:szCs w:val="22"/>
        </w:rPr>
        <w:t>документације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фактичким</w:t>
      </w:r>
      <w:proofErr w:type="spellEnd"/>
      <w:r w:rsidRPr="00C23BAC">
        <w:rPr>
          <w:szCs w:val="22"/>
        </w:rPr>
        <w:t xml:space="preserve"> </w:t>
      </w:r>
      <w:proofErr w:type="spellStart"/>
      <w:r w:rsidRPr="00C23BAC">
        <w:rPr>
          <w:szCs w:val="22"/>
        </w:rPr>
        <w:t>стањем</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терену</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главном</w:t>
      </w:r>
      <w:proofErr w:type="spellEnd"/>
      <w:r w:rsidRPr="00C23BAC">
        <w:rPr>
          <w:szCs w:val="22"/>
        </w:rPr>
        <w:t xml:space="preserve"> </w:t>
      </w:r>
      <w:proofErr w:type="spellStart"/>
      <w:r w:rsidRPr="00C23BAC">
        <w:rPr>
          <w:szCs w:val="22"/>
        </w:rPr>
        <w:t>пројекту</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кm</w:t>
      </w:r>
      <w:proofErr w:type="spellEnd"/>
      <w:r w:rsidRPr="00C23BAC">
        <w:rPr>
          <w:szCs w:val="22"/>
        </w:rPr>
        <w:t xml:space="preserve"> 0+000 </w:t>
      </w:r>
      <w:proofErr w:type="spellStart"/>
      <w:r w:rsidRPr="00C23BAC">
        <w:rPr>
          <w:szCs w:val="22"/>
        </w:rPr>
        <w:t>до</w:t>
      </w:r>
      <w:proofErr w:type="spellEnd"/>
      <w:r w:rsidRPr="00C23BAC">
        <w:rPr>
          <w:szCs w:val="22"/>
        </w:rPr>
        <w:t xml:space="preserve"> </w:t>
      </w:r>
      <w:proofErr w:type="spellStart"/>
      <w:r w:rsidRPr="00C23BAC">
        <w:rPr>
          <w:szCs w:val="22"/>
        </w:rPr>
        <w:t>кm</w:t>
      </w:r>
      <w:proofErr w:type="spellEnd"/>
      <w:r w:rsidRPr="00C23BAC">
        <w:rPr>
          <w:szCs w:val="22"/>
        </w:rPr>
        <w:t xml:space="preserve"> 8+054 (</w:t>
      </w:r>
      <w:proofErr w:type="spellStart"/>
      <w:r w:rsidRPr="00C23BAC">
        <w:rPr>
          <w:szCs w:val="22"/>
        </w:rPr>
        <w:t>релативна</w:t>
      </w:r>
      <w:proofErr w:type="spellEnd"/>
      <w:r w:rsidRPr="00C23BAC">
        <w:rPr>
          <w:szCs w:val="22"/>
        </w:rPr>
        <w:t xml:space="preserve"> </w:t>
      </w:r>
      <w:proofErr w:type="spellStart"/>
      <w:r w:rsidRPr="00C23BAC">
        <w:rPr>
          <w:szCs w:val="22"/>
        </w:rPr>
        <w:t>стационажа</w:t>
      </w:r>
      <w:proofErr w:type="spellEnd"/>
      <w:r w:rsidRPr="00C23BAC">
        <w:rPr>
          <w:szCs w:val="22"/>
        </w:rPr>
        <w:t xml:space="preserve">), </w:t>
      </w:r>
      <w:proofErr w:type="spellStart"/>
      <w:r w:rsidRPr="00C23BAC">
        <w:rPr>
          <w:szCs w:val="22"/>
        </w:rPr>
        <w:t>пројектант</w:t>
      </w:r>
      <w:proofErr w:type="spellEnd"/>
      <w:r w:rsidRPr="00C23BAC">
        <w:rPr>
          <w:szCs w:val="22"/>
        </w:rPr>
        <w:t xml:space="preserve"> „</w:t>
      </w:r>
      <w:proofErr w:type="spellStart"/>
      <w:r w:rsidRPr="00C23BAC">
        <w:rPr>
          <w:szCs w:val="22"/>
        </w:rPr>
        <w:t>Југопројект</w:t>
      </w:r>
      <w:proofErr w:type="spellEnd"/>
      <w:r w:rsidRPr="00C23BAC">
        <w:rPr>
          <w:szCs w:val="22"/>
        </w:rPr>
        <w:t xml:space="preserve">“ </w:t>
      </w:r>
      <w:proofErr w:type="spellStart"/>
      <w:r w:rsidRPr="00C23BAC">
        <w:rPr>
          <w:szCs w:val="22"/>
        </w:rPr>
        <w:t>Београд</w:t>
      </w:r>
      <w:proofErr w:type="spellEnd"/>
      <w:r w:rsidRPr="00C23BAC">
        <w:rPr>
          <w:szCs w:val="22"/>
        </w:rPr>
        <w:t xml:space="preserve"> 1982. </w:t>
      </w:r>
      <w:proofErr w:type="spellStart"/>
      <w:r w:rsidRPr="00C23BAC">
        <w:rPr>
          <w:szCs w:val="22"/>
        </w:rPr>
        <w:t>година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обухваћена</w:t>
      </w:r>
      <w:proofErr w:type="spellEnd"/>
      <w:r w:rsidRPr="00C23BAC">
        <w:rPr>
          <w:szCs w:val="22"/>
        </w:rPr>
        <w:t xml:space="preserve"> </w:t>
      </w:r>
      <w:proofErr w:type="spellStart"/>
      <w:r w:rsidRPr="00C23BAC">
        <w:rPr>
          <w:szCs w:val="22"/>
        </w:rPr>
        <w:t>траса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lastRenderedPageBreak/>
        <w:t>мзв</w:t>
      </w:r>
      <w:proofErr w:type="spellEnd"/>
      <w:r w:rsidRPr="00C23BAC">
        <w:rPr>
          <w:szCs w:val="22"/>
        </w:rPr>
        <w:t>. „</w:t>
      </w:r>
      <w:proofErr w:type="spellStart"/>
      <w:r w:rsidRPr="00C23BAC">
        <w:rPr>
          <w:szCs w:val="22"/>
        </w:rPr>
        <w:t>Тарић</w:t>
      </w:r>
      <w:proofErr w:type="spellEnd"/>
      <w:r w:rsidRPr="00C23BAC">
        <w:rPr>
          <w:szCs w:val="22"/>
        </w:rPr>
        <w:t xml:space="preserve">“ </w:t>
      </w:r>
      <w:proofErr w:type="spellStart"/>
      <w:r w:rsidRPr="00C23BAC">
        <w:rPr>
          <w:szCs w:val="22"/>
        </w:rPr>
        <w:t>па</w:t>
      </w:r>
      <w:proofErr w:type="spellEnd"/>
      <w:r w:rsidRPr="00C23BAC">
        <w:rPr>
          <w:szCs w:val="22"/>
        </w:rPr>
        <w:t xml:space="preserve"> </w:t>
      </w:r>
      <w:proofErr w:type="spellStart"/>
      <w:r w:rsidRPr="00C23BAC">
        <w:rPr>
          <w:szCs w:val="22"/>
        </w:rPr>
        <w:t>узводно</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ушћу</w:t>
      </w:r>
      <w:proofErr w:type="spellEnd"/>
      <w:r w:rsidRPr="00C23BAC">
        <w:rPr>
          <w:szCs w:val="22"/>
        </w:rPr>
        <w:t xml:space="preserve"> </w:t>
      </w:r>
      <w:proofErr w:type="spellStart"/>
      <w:r w:rsidRPr="00C23BAC">
        <w:rPr>
          <w:szCs w:val="22"/>
        </w:rPr>
        <w:t>Трнавске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Бумбурек</w:t>
      </w:r>
      <w:proofErr w:type="spellEnd"/>
      <w:r w:rsidRPr="00C23BAC">
        <w:rPr>
          <w:szCs w:val="22"/>
        </w:rPr>
        <w:t xml:space="preserve">) и </w:t>
      </w:r>
      <w:proofErr w:type="spellStart"/>
      <w:r w:rsidRPr="00C23BAC">
        <w:rPr>
          <w:szCs w:val="22"/>
        </w:rPr>
        <w:t>по</w:t>
      </w:r>
      <w:proofErr w:type="spellEnd"/>
      <w:r w:rsidRPr="00C23BAC">
        <w:rPr>
          <w:szCs w:val="22"/>
        </w:rPr>
        <w:t xml:space="preserve"> „</w:t>
      </w:r>
      <w:proofErr w:type="spellStart"/>
      <w:r w:rsidRPr="00C23BAC">
        <w:rPr>
          <w:szCs w:val="22"/>
        </w:rPr>
        <w:t>Главном</w:t>
      </w:r>
      <w:proofErr w:type="spellEnd"/>
      <w:r w:rsidRPr="00C23BAC">
        <w:rPr>
          <w:szCs w:val="22"/>
        </w:rPr>
        <w:t xml:space="preserve"> </w:t>
      </w:r>
      <w:proofErr w:type="spellStart"/>
      <w:r w:rsidRPr="00C23BAC">
        <w:rPr>
          <w:szCs w:val="22"/>
        </w:rPr>
        <w:t>пројекту</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Драгања</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Доњих</w:t>
      </w:r>
      <w:proofErr w:type="spellEnd"/>
      <w:r w:rsidRPr="00C23BAC">
        <w:rPr>
          <w:szCs w:val="22"/>
        </w:rPr>
        <w:t xml:space="preserve"> </w:t>
      </w:r>
      <w:proofErr w:type="spellStart"/>
      <w:r w:rsidRPr="00C23BAC">
        <w:rPr>
          <w:szCs w:val="22"/>
        </w:rPr>
        <w:t>Точана</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од</w:t>
      </w:r>
      <w:proofErr w:type="spellEnd"/>
      <w:r w:rsidRPr="00C23BAC">
        <w:rPr>
          <w:szCs w:val="22"/>
        </w:rPr>
        <w:t xml:space="preserve"> km 8+054 </w:t>
      </w:r>
      <w:proofErr w:type="spellStart"/>
      <w:r w:rsidRPr="00C23BAC">
        <w:rPr>
          <w:szCs w:val="22"/>
        </w:rPr>
        <w:t>до</w:t>
      </w:r>
      <w:proofErr w:type="spellEnd"/>
      <w:r w:rsidRPr="00C23BAC">
        <w:rPr>
          <w:szCs w:val="22"/>
        </w:rPr>
        <w:t xml:space="preserve"> km 29+094“, </w:t>
      </w:r>
      <w:proofErr w:type="spellStart"/>
      <w:r w:rsidRPr="00C23BAC">
        <w:rPr>
          <w:szCs w:val="22"/>
        </w:rPr>
        <w:t>пројектант</w:t>
      </w:r>
      <w:proofErr w:type="spellEnd"/>
      <w:r w:rsidRPr="00C23BAC">
        <w:rPr>
          <w:szCs w:val="22"/>
        </w:rPr>
        <w:t xml:space="preserve"> РО </w:t>
      </w:r>
      <w:proofErr w:type="spellStart"/>
      <w:r w:rsidRPr="00C23BAC">
        <w:rPr>
          <w:szCs w:val="22"/>
        </w:rPr>
        <w:t>за</w:t>
      </w:r>
      <w:proofErr w:type="spellEnd"/>
      <w:r w:rsidRPr="00C23BAC">
        <w:rPr>
          <w:szCs w:val="22"/>
        </w:rPr>
        <w:t xml:space="preserve"> </w:t>
      </w:r>
      <w:proofErr w:type="spellStart"/>
      <w:r w:rsidRPr="00C23BAC">
        <w:rPr>
          <w:szCs w:val="22"/>
        </w:rPr>
        <w:t>пројектовање</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ниско</w:t>
      </w:r>
      <w:proofErr w:type="spellEnd"/>
      <w:r w:rsidRPr="00C23BAC">
        <w:rPr>
          <w:szCs w:val="22"/>
        </w:rPr>
        <w:t xml:space="preserve"> и </w:t>
      </w:r>
      <w:proofErr w:type="spellStart"/>
      <w:r w:rsidRPr="00C23BAC">
        <w:rPr>
          <w:szCs w:val="22"/>
        </w:rPr>
        <w:t>високоградње</w:t>
      </w:r>
      <w:proofErr w:type="spellEnd"/>
      <w:r w:rsidRPr="00C23BAC">
        <w:rPr>
          <w:szCs w:val="22"/>
        </w:rPr>
        <w:t xml:space="preserve"> „</w:t>
      </w:r>
      <w:proofErr w:type="spellStart"/>
      <w:r w:rsidRPr="00C23BAC">
        <w:rPr>
          <w:szCs w:val="22"/>
        </w:rPr>
        <w:t>Југопројект</w:t>
      </w:r>
      <w:proofErr w:type="spellEnd"/>
      <w:r w:rsidRPr="00C23BAC">
        <w:rPr>
          <w:szCs w:val="22"/>
        </w:rPr>
        <w:t xml:space="preserve">“, </w:t>
      </w:r>
      <w:proofErr w:type="spellStart"/>
      <w:r w:rsidRPr="00C23BAC">
        <w:rPr>
          <w:szCs w:val="22"/>
        </w:rPr>
        <w:t>Београд</w:t>
      </w:r>
      <w:proofErr w:type="spellEnd"/>
      <w:r w:rsidRPr="00C23BAC">
        <w:rPr>
          <w:szCs w:val="22"/>
        </w:rPr>
        <w:t xml:space="preserve"> 1982. </w:t>
      </w:r>
      <w:proofErr w:type="spellStart"/>
      <w:r w:rsidRPr="00C23BAC">
        <w:rPr>
          <w:szCs w:val="22"/>
        </w:rPr>
        <w:t>година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графичком</w:t>
      </w:r>
      <w:proofErr w:type="spellEnd"/>
      <w:r w:rsidRPr="00C23BAC">
        <w:rPr>
          <w:szCs w:val="22"/>
        </w:rPr>
        <w:t xml:space="preserve"> </w:t>
      </w:r>
      <w:proofErr w:type="spellStart"/>
      <w:r w:rsidRPr="00C23BAC">
        <w:rPr>
          <w:szCs w:val="22"/>
        </w:rPr>
        <w:t>прилогу</w:t>
      </w:r>
      <w:proofErr w:type="spellEnd"/>
      <w:r w:rsidRPr="00C23BAC">
        <w:rPr>
          <w:szCs w:val="22"/>
        </w:rPr>
        <w:t xml:space="preserve"> </w:t>
      </w:r>
      <w:proofErr w:type="spellStart"/>
      <w:r w:rsidRPr="00C23BAC">
        <w:rPr>
          <w:szCs w:val="22"/>
        </w:rPr>
        <w:t>бр</w:t>
      </w:r>
      <w:proofErr w:type="spellEnd"/>
      <w:r w:rsidRPr="00C23BAC">
        <w:rPr>
          <w:szCs w:val="22"/>
        </w:rPr>
        <w:t xml:space="preserve">. 4.2. </w:t>
      </w:r>
      <w:proofErr w:type="spellStart"/>
      <w:r w:rsidRPr="00C23BAC">
        <w:rPr>
          <w:szCs w:val="22"/>
        </w:rPr>
        <w:t>Водоводна</w:t>
      </w:r>
      <w:proofErr w:type="spellEnd"/>
      <w:r w:rsidRPr="00C23BAC">
        <w:rPr>
          <w:szCs w:val="22"/>
        </w:rPr>
        <w:t xml:space="preserve"> и </w:t>
      </w:r>
      <w:proofErr w:type="spellStart"/>
      <w:r w:rsidRPr="00C23BAC">
        <w:rPr>
          <w:szCs w:val="22"/>
        </w:rPr>
        <w:t>канализациона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приказана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осовина</w:t>
      </w:r>
      <w:proofErr w:type="spellEnd"/>
      <w:r w:rsidRPr="00C23BAC">
        <w:rPr>
          <w:szCs w:val="22"/>
        </w:rPr>
        <w:t xml:space="preserve"> </w:t>
      </w:r>
      <w:proofErr w:type="spellStart"/>
      <w:r w:rsidRPr="00C23BAC">
        <w:rPr>
          <w:szCs w:val="22"/>
        </w:rPr>
        <w:t>регулисаног</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регулационом</w:t>
      </w:r>
      <w:proofErr w:type="spellEnd"/>
      <w:r w:rsidRPr="00C23BAC">
        <w:rPr>
          <w:szCs w:val="22"/>
        </w:rPr>
        <w:t xml:space="preserve"> </w:t>
      </w:r>
      <w:proofErr w:type="spellStart"/>
      <w:r w:rsidRPr="00C23BAC">
        <w:rPr>
          <w:szCs w:val="22"/>
        </w:rPr>
        <w:t>линијом</w:t>
      </w:r>
      <w:proofErr w:type="spellEnd"/>
      <w:r w:rsidRPr="00C23BAC">
        <w:rPr>
          <w:szCs w:val="22"/>
        </w:rPr>
        <w:t xml:space="preserve"> </w:t>
      </w:r>
      <w:proofErr w:type="spellStart"/>
      <w:r w:rsidRPr="00C23BAC">
        <w:rPr>
          <w:szCs w:val="22"/>
        </w:rPr>
        <w:t>по</w:t>
      </w:r>
      <w:proofErr w:type="spellEnd"/>
      <w:r w:rsidRPr="00C23BAC">
        <w:rPr>
          <w:szCs w:val="22"/>
        </w:rPr>
        <w:t xml:space="preserve"> 25m </w:t>
      </w:r>
      <w:proofErr w:type="spellStart"/>
      <w:r w:rsidRPr="00C23BAC">
        <w:rPr>
          <w:szCs w:val="22"/>
        </w:rPr>
        <w:t>са</w:t>
      </w:r>
      <w:proofErr w:type="spellEnd"/>
      <w:r w:rsidRPr="00C23BAC">
        <w:rPr>
          <w:szCs w:val="22"/>
        </w:rPr>
        <w:t xml:space="preserve"> </w:t>
      </w:r>
      <w:proofErr w:type="spellStart"/>
      <w:r w:rsidRPr="00C23BAC">
        <w:rPr>
          <w:szCs w:val="22"/>
        </w:rPr>
        <w:t>леве</w:t>
      </w:r>
      <w:proofErr w:type="spellEnd"/>
      <w:r w:rsidRPr="00C23BAC">
        <w:rPr>
          <w:szCs w:val="22"/>
        </w:rPr>
        <w:t xml:space="preserve"> и </w:t>
      </w:r>
      <w:proofErr w:type="spellStart"/>
      <w:r w:rsidRPr="00C23BAC">
        <w:rPr>
          <w:szCs w:val="22"/>
        </w:rPr>
        <w:t>десне</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осовине</w:t>
      </w:r>
      <w:proofErr w:type="spellEnd"/>
      <w:r w:rsidRPr="00C23BAC">
        <w:rPr>
          <w:szCs w:val="22"/>
        </w:rPr>
        <w:t xml:space="preserve">. </w:t>
      </w:r>
      <w:proofErr w:type="spellStart"/>
      <w:r w:rsidRPr="00C23BAC">
        <w:rPr>
          <w:szCs w:val="22"/>
        </w:rPr>
        <w:t>Подаци</w:t>
      </w:r>
      <w:proofErr w:type="spellEnd"/>
      <w:r w:rsidRPr="00C23BAC">
        <w:rPr>
          <w:szCs w:val="22"/>
        </w:rPr>
        <w:t xml:space="preserve"> о </w:t>
      </w:r>
      <w:proofErr w:type="spellStart"/>
      <w:r w:rsidRPr="00C23BAC">
        <w:rPr>
          <w:szCs w:val="22"/>
        </w:rPr>
        <w:t>осталој</w:t>
      </w:r>
      <w:proofErr w:type="spellEnd"/>
      <w:r w:rsidRPr="00C23BAC">
        <w:rPr>
          <w:szCs w:val="22"/>
        </w:rPr>
        <w:t xml:space="preserve"> </w:t>
      </w:r>
      <w:proofErr w:type="spellStart"/>
      <w:r w:rsidRPr="00C23BAC">
        <w:rPr>
          <w:szCs w:val="22"/>
        </w:rPr>
        <w:t>урађеној</w:t>
      </w:r>
      <w:proofErr w:type="spellEnd"/>
      <w:r w:rsidRPr="00C23BAC">
        <w:rPr>
          <w:szCs w:val="22"/>
        </w:rPr>
        <w:t xml:space="preserve"> </w:t>
      </w:r>
      <w:proofErr w:type="spellStart"/>
      <w:r w:rsidRPr="00C23BAC">
        <w:rPr>
          <w:szCs w:val="22"/>
        </w:rPr>
        <w:t>техничкој</w:t>
      </w:r>
      <w:proofErr w:type="spellEnd"/>
      <w:r w:rsidRPr="00C23BAC">
        <w:rPr>
          <w:szCs w:val="22"/>
        </w:rPr>
        <w:t xml:space="preserve"> </w:t>
      </w:r>
      <w:proofErr w:type="spellStart"/>
      <w:r w:rsidRPr="00C23BAC">
        <w:rPr>
          <w:szCs w:val="22"/>
        </w:rPr>
        <w:t>документацији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овом</w:t>
      </w:r>
      <w:proofErr w:type="spellEnd"/>
      <w:r w:rsidRPr="00C23BAC">
        <w:rPr>
          <w:szCs w:val="22"/>
        </w:rPr>
        <w:t xml:space="preserve"> </w:t>
      </w:r>
      <w:proofErr w:type="spellStart"/>
      <w:r w:rsidRPr="00C23BAC">
        <w:rPr>
          <w:szCs w:val="22"/>
        </w:rPr>
        <w:t>подручју</w:t>
      </w:r>
      <w:proofErr w:type="spellEnd"/>
      <w:r w:rsidRPr="00C23BAC">
        <w:rPr>
          <w:szCs w:val="22"/>
        </w:rPr>
        <w:t>:</w:t>
      </w:r>
    </w:p>
    <w:p w14:paraId="0542C3F8" w14:textId="77777777" w:rsidR="00D930B3" w:rsidRPr="00C23BAC" w:rsidRDefault="00D930B3" w:rsidP="00D930B3">
      <w:pPr>
        <w:tabs>
          <w:tab w:val="left" w:pos="403"/>
        </w:tabs>
        <w:jc w:val="both"/>
        <w:rPr>
          <w:szCs w:val="22"/>
          <w:lang w:val="sr-Cyrl-RS"/>
        </w:rPr>
      </w:pPr>
      <w:r w:rsidRPr="00C23BAC">
        <w:rPr>
          <w:szCs w:val="22"/>
        </w:rPr>
        <w:t>„</w:t>
      </w:r>
      <w:r w:rsidRPr="00C23BAC">
        <w:rPr>
          <w:szCs w:val="22"/>
          <w:lang w:val="sr-Cyrl-RS"/>
        </w:rPr>
        <w:t xml:space="preserve">Генерални пројекат са претходном студијом оправданости уређења реке Топлице од ушћа у Јужну Мораву до Куршумлије – прва фаза, од </w:t>
      </w:r>
      <w:r w:rsidRPr="00C23BAC">
        <w:rPr>
          <w:szCs w:val="22"/>
        </w:rPr>
        <w:t xml:space="preserve">km.0+000 </w:t>
      </w:r>
      <w:proofErr w:type="spellStart"/>
      <w:r w:rsidRPr="00C23BAC">
        <w:rPr>
          <w:szCs w:val="22"/>
        </w:rPr>
        <w:t>до</w:t>
      </w:r>
      <w:proofErr w:type="spellEnd"/>
      <w:r w:rsidRPr="00C23BAC">
        <w:rPr>
          <w:szCs w:val="22"/>
        </w:rPr>
        <w:t xml:space="preserve"> km.31+500 </w:t>
      </w:r>
      <w:r w:rsidRPr="00C23BAC">
        <w:rPr>
          <w:szCs w:val="22"/>
          <w:lang w:val="sr-Cyrl-RS"/>
        </w:rPr>
        <w:t>(</w:t>
      </w:r>
      <w:r w:rsidRPr="00C23BAC">
        <w:rPr>
          <w:i/>
          <w:szCs w:val="22"/>
          <w:lang w:val="sr-Cyrl-RS"/>
        </w:rPr>
        <w:t>хс „Прокупље“</w:t>
      </w:r>
      <w:r w:rsidRPr="00C23BAC">
        <w:rPr>
          <w:szCs w:val="22"/>
          <w:lang w:val="sr-Cyrl-RS"/>
        </w:rPr>
        <w:t>)</w:t>
      </w:r>
      <w:r w:rsidRPr="00C23BAC">
        <w:rPr>
          <w:szCs w:val="22"/>
        </w:rPr>
        <w:t>,</w:t>
      </w:r>
      <w:r w:rsidRPr="00C23BAC">
        <w:rPr>
          <w:szCs w:val="22"/>
          <w:lang w:val="sr-Cyrl-RS"/>
        </w:rPr>
        <w:t xml:space="preserve"> фебруар 2018. године. За потребе овог п</w:t>
      </w:r>
      <w:proofErr w:type="spellStart"/>
      <w:r w:rsidRPr="00C23BAC">
        <w:rPr>
          <w:szCs w:val="22"/>
        </w:rPr>
        <w:t>ројект</w:t>
      </w:r>
      <w:proofErr w:type="spellEnd"/>
      <w:r w:rsidRPr="00C23BAC">
        <w:rPr>
          <w:szCs w:val="22"/>
          <w:lang w:val="sr-Cyrl-RS"/>
        </w:rPr>
        <w:t>а</w:t>
      </w:r>
      <w:r w:rsidRPr="00C23BAC">
        <w:rPr>
          <w:szCs w:val="22"/>
        </w:rPr>
        <w:t xml:space="preserve"> </w:t>
      </w:r>
      <w:r w:rsidRPr="00C23BAC">
        <w:rPr>
          <w:szCs w:val="22"/>
          <w:lang w:val="sr-Cyrl-RS"/>
        </w:rPr>
        <w:t>урађена је нова хидролошка анализа која је дала следеће</w:t>
      </w:r>
      <w:r w:rsidRPr="00C23BAC">
        <w:rPr>
          <w:szCs w:val="22"/>
        </w:rPr>
        <w:t xml:space="preserve"> </w:t>
      </w:r>
      <w:r w:rsidRPr="00C23BAC">
        <w:rPr>
          <w:szCs w:val="22"/>
          <w:lang w:val="sr-Cyrl-RS"/>
        </w:rPr>
        <w:t>м</w:t>
      </w:r>
      <w:proofErr w:type="spellStart"/>
      <w:r w:rsidRPr="00C23BAC">
        <w:rPr>
          <w:szCs w:val="22"/>
        </w:rPr>
        <w:t>еродавн</w:t>
      </w:r>
      <w:proofErr w:type="spellEnd"/>
      <w:r w:rsidRPr="00C23BAC">
        <w:rPr>
          <w:szCs w:val="22"/>
          <w:lang w:val="sr-Cyrl-RS"/>
        </w:rPr>
        <w:t>е</w:t>
      </w:r>
      <w:r w:rsidRPr="00C23BAC">
        <w:rPr>
          <w:szCs w:val="22"/>
        </w:rPr>
        <w:t xml:space="preserve"> </w:t>
      </w:r>
      <w:proofErr w:type="spellStart"/>
      <w:r w:rsidRPr="00C23BAC">
        <w:rPr>
          <w:szCs w:val="22"/>
        </w:rPr>
        <w:t>протицај</w:t>
      </w:r>
      <w:proofErr w:type="spellEnd"/>
      <w:r w:rsidRPr="00C23BAC">
        <w:rPr>
          <w:szCs w:val="22"/>
          <w:lang w:val="sr-Cyrl-RS"/>
        </w:rPr>
        <w:t>е:</w:t>
      </w:r>
      <w:r w:rsidRPr="00C23BAC">
        <w:rPr>
          <w:szCs w:val="22"/>
        </w:rPr>
        <w:t xml:space="preserve"> Q1%= </w:t>
      </w:r>
      <w:r w:rsidRPr="00C23BAC">
        <w:rPr>
          <w:szCs w:val="22"/>
          <w:lang w:val="sr-Cyrl-RS"/>
        </w:rPr>
        <w:t>700</w:t>
      </w:r>
      <w:r w:rsidRPr="00C23BAC">
        <w:rPr>
          <w:szCs w:val="22"/>
        </w:rPr>
        <w:t>m3/s, Q2%=57</w:t>
      </w:r>
      <w:r w:rsidRPr="00C23BAC">
        <w:rPr>
          <w:szCs w:val="22"/>
          <w:lang w:val="sr-Cyrl-RS"/>
        </w:rPr>
        <w:t>2</w:t>
      </w:r>
      <w:r w:rsidRPr="00C23BAC">
        <w:rPr>
          <w:szCs w:val="22"/>
        </w:rPr>
        <w:t>m3/s.</w:t>
      </w:r>
      <w:r w:rsidRPr="00C23BAC">
        <w:rPr>
          <w:szCs w:val="22"/>
          <w:lang w:val="sr-Cyrl-RS"/>
        </w:rPr>
        <w:t xml:space="preserve"> Закључак из генералног пројекта је да постојећи насипи кроз Прокупље </w:t>
      </w:r>
      <w:r w:rsidRPr="00C23BAC">
        <w:rPr>
          <w:szCs w:val="22"/>
          <w:u w:val="single"/>
          <w:lang w:val="sr-Cyrl-RS"/>
        </w:rPr>
        <w:t>нижи</w:t>
      </w:r>
      <w:r w:rsidRPr="00C23BAC">
        <w:rPr>
          <w:szCs w:val="22"/>
          <w:lang w:val="sr-Cyrl-RS"/>
        </w:rPr>
        <w:t xml:space="preserve"> и да је на неким местима круна одбрамбеног насипа између </w:t>
      </w:r>
      <w:r w:rsidRPr="00C23BAC">
        <w:rPr>
          <w:szCs w:val="22"/>
        </w:rPr>
        <w:t>Q1%</w:t>
      </w:r>
      <w:r w:rsidRPr="00C23BAC">
        <w:rPr>
          <w:szCs w:val="22"/>
          <w:lang w:val="sr-Cyrl-RS"/>
        </w:rPr>
        <w:t xml:space="preserve"> и</w:t>
      </w:r>
      <w:r w:rsidRPr="00C23BAC">
        <w:rPr>
          <w:szCs w:val="22"/>
        </w:rPr>
        <w:t xml:space="preserve"> Q2%.</w:t>
      </w:r>
    </w:p>
    <w:p w14:paraId="6D64C59D" w14:textId="77777777" w:rsidR="00D930B3" w:rsidRPr="00C23BAC" w:rsidRDefault="00D930B3" w:rsidP="00D930B3">
      <w:pPr>
        <w:tabs>
          <w:tab w:val="left" w:pos="403"/>
        </w:tabs>
        <w:jc w:val="both"/>
        <w:rPr>
          <w:szCs w:val="22"/>
        </w:rPr>
      </w:pPr>
      <w:r w:rsidRPr="00C23BAC">
        <w:rPr>
          <w:szCs w:val="22"/>
        </w:rPr>
        <w:t>„</w:t>
      </w:r>
      <w:proofErr w:type="spellStart"/>
      <w:r w:rsidRPr="00C23BAC">
        <w:rPr>
          <w:szCs w:val="22"/>
        </w:rPr>
        <w:t>Главни</w:t>
      </w:r>
      <w:proofErr w:type="spellEnd"/>
      <w:r w:rsidRPr="00C23BAC">
        <w:rPr>
          <w:szCs w:val="22"/>
        </w:rPr>
        <w:t xml:space="preserve"> </w:t>
      </w:r>
      <w:proofErr w:type="spellStart"/>
      <w:r w:rsidRPr="00C23BAC">
        <w:rPr>
          <w:szCs w:val="22"/>
        </w:rPr>
        <w:t>пројекат</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железничког</w:t>
      </w:r>
      <w:proofErr w:type="spellEnd"/>
      <w:r w:rsidRPr="00C23BAC">
        <w:rPr>
          <w:szCs w:val="22"/>
        </w:rPr>
        <w:t xml:space="preserve"> </w:t>
      </w:r>
      <w:proofErr w:type="spellStart"/>
      <w:r w:rsidRPr="00C23BAC">
        <w:rPr>
          <w:szCs w:val="22"/>
        </w:rPr>
        <w:t>моста</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моста</w:t>
      </w:r>
      <w:proofErr w:type="spellEnd"/>
      <w:r w:rsidRPr="00C23BAC">
        <w:rPr>
          <w:szCs w:val="22"/>
        </w:rPr>
        <w:t xml:space="preserve"> у </w:t>
      </w:r>
      <w:proofErr w:type="spellStart"/>
      <w:r w:rsidRPr="00C23BAC">
        <w:rPr>
          <w:szCs w:val="22"/>
        </w:rPr>
        <w:t>ул</w:t>
      </w:r>
      <w:proofErr w:type="spellEnd"/>
      <w:r w:rsidRPr="00C23BAC">
        <w:rPr>
          <w:szCs w:val="22"/>
        </w:rPr>
        <w:t xml:space="preserve">. </w:t>
      </w:r>
      <w:proofErr w:type="spellStart"/>
      <w:r w:rsidRPr="00C23BAC">
        <w:rPr>
          <w:szCs w:val="22"/>
        </w:rPr>
        <w:t>Бошка</w:t>
      </w:r>
      <w:proofErr w:type="spellEnd"/>
      <w:r w:rsidRPr="00C23BAC">
        <w:rPr>
          <w:szCs w:val="22"/>
        </w:rPr>
        <w:t xml:space="preserve"> </w:t>
      </w:r>
      <w:proofErr w:type="spellStart"/>
      <w:r w:rsidRPr="00C23BAC">
        <w:rPr>
          <w:szCs w:val="22"/>
        </w:rPr>
        <w:t>Југовића</w:t>
      </w:r>
      <w:proofErr w:type="spellEnd"/>
      <w:r w:rsidRPr="00C23BAC">
        <w:rPr>
          <w:szCs w:val="22"/>
        </w:rPr>
        <w:t xml:space="preserve"> 0+000 </w:t>
      </w:r>
      <w:proofErr w:type="spellStart"/>
      <w:r w:rsidRPr="00C23BAC">
        <w:rPr>
          <w:szCs w:val="22"/>
        </w:rPr>
        <w:t>до</w:t>
      </w:r>
      <w:proofErr w:type="spellEnd"/>
      <w:r w:rsidRPr="00C23BAC">
        <w:rPr>
          <w:szCs w:val="22"/>
        </w:rPr>
        <w:t xml:space="preserve"> 1+444, (</w:t>
      </w:r>
      <w:proofErr w:type="spellStart"/>
      <w:r w:rsidRPr="00C23BAC">
        <w:rPr>
          <w:szCs w:val="22"/>
        </w:rPr>
        <w:t>релативна</w:t>
      </w:r>
      <w:proofErr w:type="spellEnd"/>
      <w:r w:rsidRPr="00C23BAC">
        <w:rPr>
          <w:szCs w:val="22"/>
        </w:rPr>
        <w:t xml:space="preserve"> </w:t>
      </w:r>
      <w:proofErr w:type="spellStart"/>
      <w:r w:rsidRPr="00C23BAC">
        <w:rPr>
          <w:szCs w:val="22"/>
        </w:rPr>
        <w:t>стационажа</w:t>
      </w:r>
      <w:proofErr w:type="spellEnd"/>
      <w:r w:rsidRPr="00C23BAC">
        <w:rPr>
          <w:szCs w:val="22"/>
        </w:rPr>
        <w:t xml:space="preserve">)“ </w:t>
      </w:r>
      <w:proofErr w:type="spellStart"/>
      <w:r w:rsidRPr="00C23BAC">
        <w:rPr>
          <w:szCs w:val="22"/>
        </w:rPr>
        <w:t>пројектант</w:t>
      </w:r>
      <w:proofErr w:type="spellEnd"/>
      <w:r w:rsidRPr="00C23BAC">
        <w:rPr>
          <w:szCs w:val="22"/>
        </w:rPr>
        <w:t xml:space="preserve"> ВДП „</w:t>
      </w:r>
      <w:proofErr w:type="spellStart"/>
      <w:r w:rsidRPr="00C23BAC">
        <w:rPr>
          <w:szCs w:val="22"/>
        </w:rPr>
        <w:t>Јужна</w:t>
      </w:r>
      <w:proofErr w:type="spellEnd"/>
      <w:r w:rsidRPr="00C23BAC">
        <w:rPr>
          <w:szCs w:val="22"/>
        </w:rPr>
        <w:t xml:space="preserve"> Морава“ </w:t>
      </w:r>
      <w:proofErr w:type="spellStart"/>
      <w:r w:rsidRPr="00C23BAC">
        <w:rPr>
          <w:szCs w:val="22"/>
        </w:rPr>
        <w:t>Ниш</w:t>
      </w:r>
      <w:proofErr w:type="spellEnd"/>
      <w:r w:rsidRPr="00C23BAC">
        <w:rPr>
          <w:szCs w:val="22"/>
        </w:rPr>
        <w:t xml:space="preserve">, </w:t>
      </w:r>
      <w:proofErr w:type="spellStart"/>
      <w:r w:rsidRPr="00C23BAC">
        <w:rPr>
          <w:szCs w:val="22"/>
        </w:rPr>
        <w:t>априла</w:t>
      </w:r>
      <w:proofErr w:type="spellEnd"/>
      <w:r w:rsidRPr="00C23BAC">
        <w:rPr>
          <w:szCs w:val="22"/>
        </w:rPr>
        <w:t xml:space="preserve"> 2005. </w:t>
      </w:r>
      <w:proofErr w:type="spellStart"/>
      <w:r w:rsidRPr="00C23BAC">
        <w:rPr>
          <w:szCs w:val="22"/>
        </w:rPr>
        <w:t>године</w:t>
      </w:r>
      <w:proofErr w:type="spellEnd"/>
      <w:r w:rsidRPr="00C23BAC">
        <w:rPr>
          <w:szCs w:val="22"/>
        </w:rPr>
        <w:t xml:space="preserve">. </w:t>
      </w:r>
      <w:proofErr w:type="spellStart"/>
      <w:r w:rsidRPr="00C23BAC">
        <w:rPr>
          <w:szCs w:val="22"/>
        </w:rPr>
        <w:t>Пројекат</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ревидован</w:t>
      </w:r>
      <w:proofErr w:type="spellEnd"/>
      <w:r w:rsidRPr="00C23BAC">
        <w:rPr>
          <w:szCs w:val="22"/>
        </w:rPr>
        <w:t xml:space="preserve"> </w:t>
      </w:r>
      <w:proofErr w:type="spellStart"/>
      <w:r w:rsidRPr="00C23BAC">
        <w:rPr>
          <w:szCs w:val="22"/>
        </w:rPr>
        <w:t>али</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истом</w:t>
      </w:r>
      <w:proofErr w:type="spellEnd"/>
      <w:r w:rsidRPr="00C23BAC">
        <w:rPr>
          <w:szCs w:val="22"/>
        </w:rPr>
        <w:t xml:space="preserve"> </w:t>
      </w:r>
      <w:proofErr w:type="spellStart"/>
      <w:r w:rsidRPr="00C23BAC">
        <w:rPr>
          <w:szCs w:val="22"/>
        </w:rPr>
        <w:t>нису</w:t>
      </w:r>
      <w:proofErr w:type="spellEnd"/>
      <w:r w:rsidRPr="00C23BAC">
        <w:rPr>
          <w:szCs w:val="22"/>
        </w:rPr>
        <w:t xml:space="preserve"> </w:t>
      </w:r>
      <w:proofErr w:type="spellStart"/>
      <w:r w:rsidRPr="00C23BAC">
        <w:rPr>
          <w:szCs w:val="22"/>
        </w:rPr>
        <w:t>извођени</w:t>
      </w:r>
      <w:proofErr w:type="spellEnd"/>
      <w:r w:rsidRPr="00C23BAC">
        <w:rPr>
          <w:szCs w:val="22"/>
        </w:rPr>
        <w:t xml:space="preserve"> </w:t>
      </w:r>
      <w:proofErr w:type="spellStart"/>
      <w:r w:rsidRPr="00C23BAC">
        <w:rPr>
          <w:szCs w:val="22"/>
        </w:rPr>
        <w:t>радови</w:t>
      </w:r>
      <w:proofErr w:type="spellEnd"/>
      <w:r w:rsidRPr="00C23BAC">
        <w:rPr>
          <w:szCs w:val="22"/>
        </w:rPr>
        <w:t xml:space="preserve">. </w:t>
      </w:r>
      <w:proofErr w:type="spellStart"/>
      <w:r w:rsidRPr="00C23BAC">
        <w:rPr>
          <w:szCs w:val="22"/>
        </w:rPr>
        <w:t>Меродавни</w:t>
      </w:r>
      <w:proofErr w:type="spellEnd"/>
      <w:r w:rsidRPr="00C23BAC">
        <w:rPr>
          <w:szCs w:val="22"/>
        </w:rPr>
        <w:t xml:space="preserve"> </w:t>
      </w:r>
      <w:proofErr w:type="spellStart"/>
      <w:r w:rsidRPr="00C23BAC">
        <w:rPr>
          <w:szCs w:val="22"/>
        </w:rPr>
        <w:t>протицаји</w:t>
      </w:r>
      <w:proofErr w:type="spellEnd"/>
      <w:r w:rsidRPr="00C23BAC">
        <w:rPr>
          <w:szCs w:val="22"/>
        </w:rPr>
        <w:t xml:space="preserve"> </w:t>
      </w:r>
      <w:proofErr w:type="spellStart"/>
      <w:r w:rsidRPr="00C23BAC">
        <w:rPr>
          <w:szCs w:val="22"/>
        </w:rPr>
        <w:t>су</w:t>
      </w:r>
      <w:proofErr w:type="spellEnd"/>
      <w:r w:rsidRPr="00C23BAC">
        <w:rPr>
          <w:szCs w:val="22"/>
        </w:rPr>
        <w:t xml:space="preserve"> Q1%= 693m3/s, Q2%=575m3/s </w:t>
      </w:r>
      <w:bookmarkStart w:id="8" w:name="page18"/>
      <w:bookmarkEnd w:id="8"/>
      <w:r w:rsidRPr="00C23BAC">
        <w:rPr>
          <w:szCs w:val="22"/>
        </w:rPr>
        <w:t xml:space="preserve">и </w:t>
      </w:r>
      <w:proofErr w:type="spellStart"/>
      <w:r w:rsidRPr="00C23BAC">
        <w:rPr>
          <w:szCs w:val="22"/>
        </w:rPr>
        <w:t>Qsr</w:t>
      </w:r>
      <w:proofErr w:type="spellEnd"/>
      <w:r w:rsidRPr="00C23BAC">
        <w:rPr>
          <w:szCs w:val="22"/>
        </w:rPr>
        <w:t xml:space="preserve">=10 m3/s. </w:t>
      </w:r>
      <w:proofErr w:type="spellStart"/>
      <w:r w:rsidRPr="00C23BAC">
        <w:rPr>
          <w:szCs w:val="22"/>
        </w:rPr>
        <w:t>Геометријске</w:t>
      </w:r>
      <w:proofErr w:type="spellEnd"/>
      <w:r w:rsidRPr="00C23BAC">
        <w:rPr>
          <w:szCs w:val="22"/>
        </w:rPr>
        <w:t xml:space="preserve"> </w:t>
      </w:r>
      <w:proofErr w:type="spellStart"/>
      <w:r w:rsidRPr="00C23BAC">
        <w:rPr>
          <w:szCs w:val="22"/>
        </w:rPr>
        <w:t>карактеристике</w:t>
      </w:r>
      <w:proofErr w:type="spellEnd"/>
      <w:r w:rsidRPr="00C23BAC">
        <w:rPr>
          <w:szCs w:val="22"/>
        </w:rPr>
        <w:t xml:space="preserve"> </w:t>
      </w:r>
      <w:proofErr w:type="spellStart"/>
      <w:r w:rsidRPr="00C23BAC">
        <w:rPr>
          <w:szCs w:val="22"/>
        </w:rPr>
        <w:t>усвојеног</w:t>
      </w:r>
      <w:proofErr w:type="spellEnd"/>
      <w:r w:rsidRPr="00C23BAC">
        <w:rPr>
          <w:szCs w:val="22"/>
        </w:rPr>
        <w:t xml:space="preserve"> </w:t>
      </w:r>
      <w:proofErr w:type="spellStart"/>
      <w:r w:rsidRPr="00C23BAC">
        <w:rPr>
          <w:szCs w:val="22"/>
        </w:rPr>
        <w:t>попречног</w:t>
      </w:r>
      <w:proofErr w:type="spellEnd"/>
      <w:r w:rsidRPr="00C23BAC">
        <w:rPr>
          <w:szCs w:val="22"/>
        </w:rPr>
        <w:t xml:space="preserve"> </w:t>
      </w:r>
      <w:proofErr w:type="spellStart"/>
      <w:r w:rsidRPr="00C23BAC">
        <w:rPr>
          <w:szCs w:val="22"/>
        </w:rPr>
        <w:t>профила</w:t>
      </w:r>
      <w:proofErr w:type="spellEnd"/>
      <w:r w:rsidRPr="00C23BAC">
        <w:rPr>
          <w:szCs w:val="22"/>
        </w:rPr>
        <w:t xml:space="preserve">: </w:t>
      </w:r>
      <w:proofErr w:type="spellStart"/>
      <w:r w:rsidRPr="00C23BAC">
        <w:rPr>
          <w:szCs w:val="22"/>
        </w:rPr>
        <w:t>ширина</w:t>
      </w:r>
      <w:proofErr w:type="spellEnd"/>
      <w:r w:rsidRPr="00C23BAC">
        <w:rPr>
          <w:szCs w:val="22"/>
        </w:rPr>
        <w:t xml:space="preserve"> </w:t>
      </w:r>
      <w:proofErr w:type="spellStart"/>
      <w:r w:rsidRPr="00C23BAC">
        <w:rPr>
          <w:szCs w:val="22"/>
        </w:rPr>
        <w:t>дна</w:t>
      </w:r>
      <w:proofErr w:type="spellEnd"/>
      <w:r w:rsidRPr="00C23BAC">
        <w:rPr>
          <w:szCs w:val="22"/>
        </w:rPr>
        <w:t xml:space="preserve"> </w:t>
      </w:r>
      <w:proofErr w:type="spellStart"/>
      <w:r w:rsidRPr="00C23BAC">
        <w:rPr>
          <w:szCs w:val="22"/>
        </w:rPr>
        <w:t>рег.корита</w:t>
      </w:r>
      <w:proofErr w:type="spellEnd"/>
      <w:r w:rsidRPr="00C23BAC">
        <w:rPr>
          <w:szCs w:val="22"/>
        </w:rPr>
        <w:t xml:space="preserve"> 20m, </w:t>
      </w:r>
      <w:proofErr w:type="spellStart"/>
      <w:r w:rsidRPr="00C23BAC">
        <w:rPr>
          <w:szCs w:val="22"/>
        </w:rPr>
        <w:t>висина</w:t>
      </w:r>
      <w:proofErr w:type="spellEnd"/>
      <w:r w:rsidRPr="00C23BAC">
        <w:rPr>
          <w:szCs w:val="22"/>
        </w:rPr>
        <w:t xml:space="preserve"> </w:t>
      </w:r>
      <w:proofErr w:type="spellStart"/>
      <w:r w:rsidRPr="00C23BAC">
        <w:rPr>
          <w:szCs w:val="22"/>
        </w:rPr>
        <w:t>корита</w:t>
      </w:r>
      <w:proofErr w:type="spellEnd"/>
      <w:r w:rsidRPr="00C23BAC">
        <w:rPr>
          <w:szCs w:val="22"/>
        </w:rPr>
        <w:t xml:space="preserve"> 2m, </w:t>
      </w:r>
      <w:proofErr w:type="spellStart"/>
      <w:r w:rsidRPr="00C23BAC">
        <w:rPr>
          <w:szCs w:val="22"/>
        </w:rPr>
        <w:t>нагиб</w:t>
      </w:r>
      <w:proofErr w:type="spellEnd"/>
      <w:r w:rsidRPr="00C23BAC">
        <w:rPr>
          <w:szCs w:val="22"/>
        </w:rPr>
        <w:t xml:space="preserve"> </w:t>
      </w:r>
      <w:proofErr w:type="spellStart"/>
      <w:r w:rsidRPr="00C23BAC">
        <w:rPr>
          <w:szCs w:val="22"/>
        </w:rPr>
        <w:t>косина</w:t>
      </w:r>
      <w:proofErr w:type="spellEnd"/>
      <w:r w:rsidRPr="00C23BAC">
        <w:rPr>
          <w:szCs w:val="22"/>
        </w:rPr>
        <w:t xml:space="preserve"> </w:t>
      </w:r>
      <w:proofErr w:type="spellStart"/>
      <w:r w:rsidRPr="00C23BAC">
        <w:rPr>
          <w:szCs w:val="22"/>
        </w:rPr>
        <w:t>минор</w:t>
      </w:r>
      <w:proofErr w:type="spellEnd"/>
      <w:r w:rsidRPr="00C23BAC">
        <w:rPr>
          <w:szCs w:val="22"/>
        </w:rPr>
        <w:t xml:space="preserve"> </w:t>
      </w:r>
      <w:proofErr w:type="spellStart"/>
      <w:r w:rsidRPr="00C23BAC">
        <w:rPr>
          <w:szCs w:val="22"/>
        </w:rPr>
        <w:t>корита</w:t>
      </w:r>
      <w:proofErr w:type="spellEnd"/>
      <w:r w:rsidRPr="00C23BAC">
        <w:rPr>
          <w:szCs w:val="22"/>
        </w:rPr>
        <w:t xml:space="preserve"> 1:1,5 и </w:t>
      </w:r>
      <w:proofErr w:type="spellStart"/>
      <w:r w:rsidRPr="00C23BAC">
        <w:rPr>
          <w:szCs w:val="22"/>
        </w:rPr>
        <w:t>мајор</w:t>
      </w:r>
      <w:proofErr w:type="spellEnd"/>
      <w:r w:rsidRPr="00C23BAC">
        <w:rPr>
          <w:szCs w:val="22"/>
        </w:rPr>
        <w:t xml:space="preserve"> </w:t>
      </w:r>
      <w:proofErr w:type="spellStart"/>
      <w:r w:rsidRPr="00C23BAC">
        <w:rPr>
          <w:szCs w:val="22"/>
        </w:rPr>
        <w:t>корита</w:t>
      </w:r>
      <w:proofErr w:type="spellEnd"/>
      <w:r w:rsidRPr="00C23BAC">
        <w:rPr>
          <w:szCs w:val="22"/>
        </w:rPr>
        <w:t xml:space="preserve"> 1:1,5, </w:t>
      </w:r>
      <w:proofErr w:type="spellStart"/>
      <w:r w:rsidRPr="00C23BAC">
        <w:rPr>
          <w:szCs w:val="22"/>
        </w:rPr>
        <w:t>ширина</w:t>
      </w:r>
      <w:proofErr w:type="spellEnd"/>
      <w:r w:rsidRPr="00C23BAC">
        <w:rPr>
          <w:szCs w:val="22"/>
        </w:rPr>
        <w:t xml:space="preserve"> </w:t>
      </w:r>
      <w:proofErr w:type="spellStart"/>
      <w:r w:rsidRPr="00C23BAC">
        <w:rPr>
          <w:szCs w:val="22"/>
        </w:rPr>
        <w:t>форланда</w:t>
      </w:r>
      <w:proofErr w:type="spellEnd"/>
      <w:r w:rsidRPr="00C23BAC">
        <w:rPr>
          <w:szCs w:val="22"/>
        </w:rPr>
        <w:t xml:space="preserve"> 5m. </w:t>
      </w:r>
      <w:proofErr w:type="spellStart"/>
      <w:r w:rsidRPr="00C23BAC">
        <w:rPr>
          <w:szCs w:val="22"/>
        </w:rPr>
        <w:t>Укупна</w:t>
      </w:r>
      <w:proofErr w:type="spellEnd"/>
      <w:r w:rsidRPr="00C23BAC">
        <w:rPr>
          <w:szCs w:val="22"/>
        </w:rPr>
        <w:t xml:space="preserve"> </w:t>
      </w:r>
      <w:proofErr w:type="spellStart"/>
      <w:r w:rsidRPr="00C23BAC">
        <w:rPr>
          <w:szCs w:val="22"/>
        </w:rPr>
        <w:t>висина</w:t>
      </w:r>
      <w:proofErr w:type="spellEnd"/>
      <w:r w:rsidRPr="00C23BAC">
        <w:rPr>
          <w:szCs w:val="22"/>
        </w:rPr>
        <w:t xml:space="preserve"> </w:t>
      </w:r>
      <w:proofErr w:type="spellStart"/>
      <w:r w:rsidRPr="00C23BAC">
        <w:rPr>
          <w:szCs w:val="22"/>
        </w:rPr>
        <w:t>рег</w:t>
      </w:r>
      <w:proofErr w:type="spellEnd"/>
      <w:r w:rsidRPr="00C23BAC">
        <w:rPr>
          <w:szCs w:val="22"/>
        </w:rPr>
        <w:t xml:space="preserve">. </w:t>
      </w:r>
      <w:proofErr w:type="spellStart"/>
      <w:r w:rsidRPr="00C23BAC">
        <w:rPr>
          <w:szCs w:val="22"/>
        </w:rPr>
        <w:t>корита</w:t>
      </w:r>
      <w:proofErr w:type="spellEnd"/>
      <w:r w:rsidRPr="00C23BAC">
        <w:rPr>
          <w:szCs w:val="22"/>
        </w:rPr>
        <w:t xml:space="preserve"> h=5,8m, а </w:t>
      </w:r>
      <w:proofErr w:type="spellStart"/>
      <w:r w:rsidRPr="00C23BAC">
        <w:rPr>
          <w:szCs w:val="22"/>
        </w:rPr>
        <w:t>ширина</w:t>
      </w:r>
      <w:proofErr w:type="spellEnd"/>
      <w:r w:rsidRPr="00C23BAC">
        <w:rPr>
          <w:szCs w:val="22"/>
        </w:rPr>
        <w:t xml:space="preserve"> </w:t>
      </w:r>
      <w:proofErr w:type="spellStart"/>
      <w:r w:rsidRPr="00C23BAC">
        <w:rPr>
          <w:szCs w:val="22"/>
        </w:rPr>
        <w:t>појаса</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L = 47,20m (50m);</w:t>
      </w:r>
    </w:p>
    <w:p w14:paraId="4DFE094A"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Главни</w:t>
      </w:r>
      <w:proofErr w:type="spellEnd"/>
      <w:r w:rsidRPr="00C23BAC">
        <w:rPr>
          <w:szCs w:val="22"/>
        </w:rPr>
        <w:t xml:space="preserve"> </w:t>
      </w:r>
      <w:proofErr w:type="spellStart"/>
      <w:r w:rsidRPr="00C23BAC">
        <w:rPr>
          <w:szCs w:val="22"/>
        </w:rPr>
        <w:t>пројекат</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доњег</w:t>
      </w:r>
      <w:proofErr w:type="spellEnd"/>
      <w:r w:rsidRPr="00C23BAC">
        <w:rPr>
          <w:szCs w:val="22"/>
        </w:rPr>
        <w:t xml:space="preserve"> </w:t>
      </w:r>
      <w:proofErr w:type="spellStart"/>
      <w:r w:rsidRPr="00C23BAC">
        <w:rPr>
          <w:szCs w:val="22"/>
        </w:rPr>
        <w:t>тока</w:t>
      </w:r>
      <w:proofErr w:type="spellEnd"/>
      <w:r w:rsidRPr="00C23BAC">
        <w:rPr>
          <w:szCs w:val="22"/>
        </w:rPr>
        <w:t xml:space="preserve"> „</w:t>
      </w:r>
      <w:proofErr w:type="spellStart"/>
      <w:r w:rsidRPr="00C23BAC">
        <w:rPr>
          <w:szCs w:val="22"/>
        </w:rPr>
        <w:t>Стражавачка</w:t>
      </w:r>
      <w:proofErr w:type="spellEnd"/>
      <w:r w:rsidRPr="00C23BAC">
        <w:rPr>
          <w:szCs w:val="22"/>
        </w:rPr>
        <w:t xml:space="preserve"> </w:t>
      </w:r>
      <w:proofErr w:type="spellStart"/>
      <w:r w:rsidRPr="00C23BAC">
        <w:rPr>
          <w:szCs w:val="22"/>
        </w:rPr>
        <w:t>река</w:t>
      </w:r>
      <w:proofErr w:type="spellEnd"/>
      <w:r w:rsidRPr="00C23BAC">
        <w:rPr>
          <w:szCs w:val="22"/>
        </w:rPr>
        <w:t xml:space="preserve">“, </w:t>
      </w:r>
      <w:r w:rsidRPr="00C23BAC">
        <w:rPr>
          <w:szCs w:val="22"/>
          <w:lang w:val="sr-Cyrl-RS"/>
        </w:rPr>
        <w:t xml:space="preserve">од </w:t>
      </w:r>
      <w:r w:rsidRPr="00C23BAC">
        <w:rPr>
          <w:szCs w:val="22"/>
        </w:rPr>
        <w:t xml:space="preserve">km.0+000 </w:t>
      </w:r>
      <w:proofErr w:type="spellStart"/>
      <w:r w:rsidRPr="00C23BAC">
        <w:rPr>
          <w:szCs w:val="22"/>
        </w:rPr>
        <w:t>до</w:t>
      </w:r>
      <w:proofErr w:type="spellEnd"/>
      <w:r w:rsidRPr="00C23BAC">
        <w:rPr>
          <w:szCs w:val="22"/>
        </w:rPr>
        <w:t xml:space="preserve"> km.1+</w:t>
      </w:r>
      <w:r w:rsidRPr="00C23BAC">
        <w:rPr>
          <w:szCs w:val="22"/>
          <w:lang w:val="sr-Cyrl-RS"/>
        </w:rPr>
        <w:t>414,</w:t>
      </w:r>
      <w:r w:rsidRPr="00C23BAC">
        <w:rPr>
          <w:szCs w:val="22"/>
        </w:rPr>
        <w:t xml:space="preserve"> </w:t>
      </w:r>
      <w:proofErr w:type="spellStart"/>
      <w:r w:rsidRPr="00C23BAC">
        <w:rPr>
          <w:szCs w:val="22"/>
        </w:rPr>
        <w:t>леве</w:t>
      </w:r>
      <w:proofErr w:type="spellEnd"/>
      <w:r w:rsidRPr="00C23BAC">
        <w:rPr>
          <w:szCs w:val="22"/>
        </w:rPr>
        <w:t xml:space="preserve"> </w:t>
      </w:r>
      <w:proofErr w:type="spellStart"/>
      <w:r w:rsidRPr="00C23BAC">
        <w:rPr>
          <w:szCs w:val="22"/>
        </w:rPr>
        <w:t>притоке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С.О. </w:t>
      </w:r>
      <w:proofErr w:type="spellStart"/>
      <w:r w:rsidRPr="00C23BAC">
        <w:rPr>
          <w:szCs w:val="22"/>
        </w:rPr>
        <w:t>Прокупље</w:t>
      </w:r>
      <w:proofErr w:type="spellEnd"/>
      <w:r w:rsidRPr="00C23BAC">
        <w:rPr>
          <w:szCs w:val="22"/>
        </w:rPr>
        <w:t xml:space="preserve">, </w:t>
      </w:r>
      <w:proofErr w:type="spellStart"/>
      <w:r w:rsidRPr="00C23BAC">
        <w:rPr>
          <w:szCs w:val="22"/>
        </w:rPr>
        <w:t>пројектант</w:t>
      </w:r>
      <w:proofErr w:type="spellEnd"/>
      <w:r w:rsidRPr="00C23BAC">
        <w:rPr>
          <w:szCs w:val="22"/>
        </w:rPr>
        <w:t xml:space="preserve"> В.О.„</w:t>
      </w:r>
      <w:proofErr w:type="spellStart"/>
      <w:r w:rsidRPr="00C23BAC">
        <w:rPr>
          <w:szCs w:val="22"/>
        </w:rPr>
        <w:t>Јужна</w:t>
      </w:r>
      <w:proofErr w:type="spellEnd"/>
      <w:r w:rsidRPr="00C23BAC">
        <w:rPr>
          <w:szCs w:val="22"/>
        </w:rPr>
        <w:t xml:space="preserve"> Морава“ </w:t>
      </w:r>
      <w:proofErr w:type="spellStart"/>
      <w:r w:rsidRPr="00C23BAC">
        <w:rPr>
          <w:szCs w:val="22"/>
        </w:rPr>
        <w:t>Ниш</w:t>
      </w:r>
      <w:proofErr w:type="spellEnd"/>
      <w:r w:rsidRPr="00C23BAC">
        <w:rPr>
          <w:szCs w:val="22"/>
        </w:rPr>
        <w:t xml:space="preserve">, </w:t>
      </w:r>
      <w:proofErr w:type="spellStart"/>
      <w:r w:rsidRPr="00C23BAC">
        <w:rPr>
          <w:szCs w:val="22"/>
        </w:rPr>
        <w:t>ООУР„Ерозија</w:t>
      </w:r>
      <w:proofErr w:type="spellEnd"/>
      <w:r w:rsidRPr="00C23BAC">
        <w:rPr>
          <w:szCs w:val="22"/>
        </w:rPr>
        <w:t xml:space="preserve">“, 1974. </w:t>
      </w:r>
      <w:proofErr w:type="spellStart"/>
      <w:r w:rsidRPr="00C23BAC">
        <w:rPr>
          <w:szCs w:val="22"/>
        </w:rPr>
        <w:t>година</w:t>
      </w:r>
      <w:proofErr w:type="spellEnd"/>
      <w:r w:rsidRPr="00C23BAC">
        <w:rPr>
          <w:szCs w:val="22"/>
        </w:rPr>
        <w:t xml:space="preserve">. Дужина </w:t>
      </w:r>
      <w:proofErr w:type="spellStart"/>
      <w:r w:rsidRPr="00C23BAC">
        <w:rPr>
          <w:szCs w:val="22"/>
        </w:rPr>
        <w:t>регулације</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пројекту</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кm</w:t>
      </w:r>
      <w:proofErr w:type="spellEnd"/>
      <w:r w:rsidRPr="00C23BAC">
        <w:rPr>
          <w:szCs w:val="22"/>
        </w:rPr>
        <w:t xml:space="preserve"> 0+000 </w:t>
      </w:r>
      <w:proofErr w:type="spellStart"/>
      <w:r w:rsidRPr="00C23BAC">
        <w:rPr>
          <w:szCs w:val="22"/>
        </w:rPr>
        <w:t>до</w:t>
      </w:r>
      <w:proofErr w:type="spellEnd"/>
      <w:r w:rsidRPr="00C23BAC">
        <w:rPr>
          <w:szCs w:val="22"/>
        </w:rPr>
        <w:t xml:space="preserve"> </w:t>
      </w:r>
      <w:proofErr w:type="spellStart"/>
      <w:r w:rsidRPr="00C23BAC">
        <w:rPr>
          <w:szCs w:val="22"/>
        </w:rPr>
        <w:t>кm</w:t>
      </w:r>
      <w:proofErr w:type="spellEnd"/>
      <w:r w:rsidRPr="00C23BAC">
        <w:rPr>
          <w:szCs w:val="22"/>
        </w:rPr>
        <w:t xml:space="preserve"> 0+813. </w:t>
      </w:r>
      <w:proofErr w:type="spellStart"/>
      <w:r w:rsidRPr="00C23BAC">
        <w:rPr>
          <w:szCs w:val="22"/>
        </w:rPr>
        <w:t>Пројектом</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предложена</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кинетираног</w:t>
      </w:r>
      <w:proofErr w:type="spellEnd"/>
      <w:r w:rsidRPr="00C23BAC">
        <w:rPr>
          <w:szCs w:val="22"/>
        </w:rPr>
        <w:t xml:space="preserve"> </w:t>
      </w:r>
      <w:proofErr w:type="spellStart"/>
      <w:r w:rsidRPr="00C23BAC">
        <w:rPr>
          <w:szCs w:val="22"/>
        </w:rPr>
        <w:t>канала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кинетама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камена</w:t>
      </w:r>
      <w:proofErr w:type="spellEnd"/>
      <w:r w:rsidRPr="00C23BAC">
        <w:rPr>
          <w:szCs w:val="22"/>
        </w:rPr>
        <w:t xml:space="preserve"> у </w:t>
      </w:r>
      <w:proofErr w:type="spellStart"/>
      <w:r w:rsidRPr="00C23BAC">
        <w:rPr>
          <w:szCs w:val="22"/>
        </w:rPr>
        <w:t>цементном</w:t>
      </w:r>
      <w:proofErr w:type="spellEnd"/>
      <w:r w:rsidRPr="00C23BAC">
        <w:rPr>
          <w:szCs w:val="22"/>
        </w:rPr>
        <w:t xml:space="preserve"> </w:t>
      </w:r>
      <w:proofErr w:type="spellStart"/>
      <w:r w:rsidRPr="00C23BAC">
        <w:rPr>
          <w:szCs w:val="22"/>
        </w:rPr>
        <w:t>малтеру</w:t>
      </w:r>
      <w:proofErr w:type="spellEnd"/>
      <w:r w:rsidRPr="00C23BAC">
        <w:rPr>
          <w:szCs w:val="22"/>
        </w:rPr>
        <w:t xml:space="preserve">. </w:t>
      </w:r>
      <w:proofErr w:type="spellStart"/>
      <w:r w:rsidRPr="00C23BAC">
        <w:rPr>
          <w:szCs w:val="22"/>
        </w:rPr>
        <w:t>Ширина</w:t>
      </w:r>
      <w:proofErr w:type="spellEnd"/>
      <w:r w:rsidRPr="00C23BAC">
        <w:rPr>
          <w:szCs w:val="22"/>
        </w:rPr>
        <w:t xml:space="preserve"> </w:t>
      </w:r>
      <w:proofErr w:type="spellStart"/>
      <w:r w:rsidRPr="00C23BAC">
        <w:rPr>
          <w:szCs w:val="22"/>
        </w:rPr>
        <w:t>дна</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roofErr w:type="spellStart"/>
      <w:r w:rsidRPr="00C23BAC">
        <w:rPr>
          <w:szCs w:val="22"/>
        </w:rPr>
        <w:t>је</w:t>
      </w:r>
      <w:proofErr w:type="spellEnd"/>
      <w:r w:rsidRPr="00C23BAC">
        <w:rPr>
          <w:szCs w:val="22"/>
        </w:rPr>
        <w:t xml:space="preserve"> 3,0m, </w:t>
      </w:r>
      <w:proofErr w:type="spellStart"/>
      <w:r w:rsidRPr="00C23BAC">
        <w:rPr>
          <w:szCs w:val="22"/>
        </w:rPr>
        <w:t>дубине</w:t>
      </w:r>
      <w:proofErr w:type="spellEnd"/>
      <w:r w:rsidRPr="00C23BAC">
        <w:rPr>
          <w:szCs w:val="22"/>
        </w:rPr>
        <w:t xml:space="preserve"> 2,0m </w:t>
      </w:r>
      <w:proofErr w:type="spellStart"/>
      <w:r w:rsidRPr="00C23BAC">
        <w:rPr>
          <w:szCs w:val="22"/>
        </w:rPr>
        <w:t>са</w:t>
      </w:r>
      <w:proofErr w:type="spellEnd"/>
      <w:r w:rsidRPr="00C23BAC">
        <w:rPr>
          <w:szCs w:val="22"/>
        </w:rPr>
        <w:t xml:space="preserve"> </w:t>
      </w:r>
      <w:proofErr w:type="spellStart"/>
      <w:r w:rsidRPr="00C23BAC">
        <w:rPr>
          <w:szCs w:val="22"/>
        </w:rPr>
        <w:t>нагибима</w:t>
      </w:r>
      <w:proofErr w:type="spellEnd"/>
      <w:r w:rsidRPr="00C23BAC">
        <w:rPr>
          <w:szCs w:val="22"/>
        </w:rPr>
        <w:t xml:space="preserve"> </w:t>
      </w:r>
      <w:proofErr w:type="spellStart"/>
      <w:r w:rsidRPr="00C23BAC">
        <w:rPr>
          <w:szCs w:val="22"/>
        </w:rPr>
        <w:t>косинама</w:t>
      </w:r>
      <w:proofErr w:type="spellEnd"/>
      <w:r w:rsidRPr="00C23BAC">
        <w:rPr>
          <w:szCs w:val="22"/>
        </w:rPr>
        <w:t xml:space="preserve"> </w:t>
      </w:r>
      <w:proofErr w:type="spellStart"/>
      <w:r w:rsidRPr="00C23BAC">
        <w:rPr>
          <w:szCs w:val="22"/>
        </w:rPr>
        <w:t>кинета</w:t>
      </w:r>
      <w:proofErr w:type="spellEnd"/>
      <w:r w:rsidRPr="00C23BAC">
        <w:rPr>
          <w:szCs w:val="22"/>
        </w:rPr>
        <w:t xml:space="preserve"> 1:1</w:t>
      </w:r>
      <w:r w:rsidRPr="00C23BAC">
        <w:rPr>
          <w:szCs w:val="22"/>
          <w:lang w:val="sr-Cyrl-RS"/>
        </w:rPr>
        <w:t>;</w:t>
      </w:r>
    </w:p>
    <w:p w14:paraId="25B737AC" w14:textId="77777777" w:rsidR="00D930B3" w:rsidRPr="00C23BAC" w:rsidRDefault="00D930B3">
      <w:pPr>
        <w:numPr>
          <w:ilvl w:val="0"/>
          <w:numId w:val="33"/>
        </w:numPr>
        <w:tabs>
          <w:tab w:val="left" w:pos="426"/>
        </w:tabs>
        <w:ind w:left="0" w:firstLine="0"/>
        <w:jc w:val="both"/>
        <w:rPr>
          <w:szCs w:val="22"/>
        </w:rPr>
      </w:pPr>
      <w:proofErr w:type="spellStart"/>
      <w:r w:rsidRPr="00C23BAC">
        <w:rPr>
          <w:szCs w:val="22"/>
        </w:rPr>
        <w:t>Главни</w:t>
      </w:r>
      <w:proofErr w:type="spellEnd"/>
      <w:r w:rsidRPr="00C23BAC">
        <w:rPr>
          <w:szCs w:val="22"/>
        </w:rPr>
        <w:t xml:space="preserve"> </w:t>
      </w:r>
      <w:proofErr w:type="spellStart"/>
      <w:r w:rsidRPr="00C23BAC">
        <w:rPr>
          <w:szCs w:val="22"/>
        </w:rPr>
        <w:t>пројекат</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Стражавачка</w:t>
      </w:r>
      <w:proofErr w:type="spellEnd"/>
      <w:r w:rsidRPr="00C23BAC">
        <w:rPr>
          <w:szCs w:val="22"/>
        </w:rPr>
        <w:t xml:space="preserve"> </w:t>
      </w:r>
      <w:proofErr w:type="spellStart"/>
      <w:r w:rsidRPr="00C23BAC">
        <w:rPr>
          <w:szCs w:val="22"/>
        </w:rPr>
        <w:t>река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кm</w:t>
      </w:r>
      <w:proofErr w:type="spellEnd"/>
      <w:r w:rsidRPr="00C23BAC">
        <w:rPr>
          <w:szCs w:val="22"/>
        </w:rPr>
        <w:t xml:space="preserve"> 0+814 </w:t>
      </w:r>
      <w:proofErr w:type="spellStart"/>
      <w:r w:rsidRPr="00C23BAC">
        <w:rPr>
          <w:szCs w:val="22"/>
        </w:rPr>
        <w:t>до</w:t>
      </w:r>
      <w:proofErr w:type="spellEnd"/>
      <w:r w:rsidRPr="00C23BAC">
        <w:rPr>
          <w:szCs w:val="22"/>
        </w:rPr>
        <w:t xml:space="preserve"> </w:t>
      </w:r>
      <w:proofErr w:type="spellStart"/>
      <w:r w:rsidRPr="00C23BAC">
        <w:rPr>
          <w:szCs w:val="22"/>
        </w:rPr>
        <w:t>кm</w:t>
      </w:r>
      <w:proofErr w:type="spellEnd"/>
      <w:r w:rsidRPr="00C23BAC">
        <w:rPr>
          <w:szCs w:val="22"/>
        </w:rPr>
        <w:t xml:space="preserve"> 2+138, </w:t>
      </w:r>
      <w:proofErr w:type="spellStart"/>
      <w:r w:rsidRPr="00C23BAC">
        <w:rPr>
          <w:szCs w:val="22"/>
        </w:rPr>
        <w:t>пројектант</w:t>
      </w:r>
      <w:proofErr w:type="spellEnd"/>
      <w:r w:rsidRPr="00C23BAC">
        <w:rPr>
          <w:szCs w:val="22"/>
        </w:rPr>
        <w:t xml:space="preserve"> Р.В.О. „</w:t>
      </w:r>
      <w:proofErr w:type="spellStart"/>
      <w:r w:rsidRPr="00C23BAC">
        <w:rPr>
          <w:szCs w:val="22"/>
        </w:rPr>
        <w:t>Јужна</w:t>
      </w:r>
      <w:proofErr w:type="spellEnd"/>
      <w:r w:rsidRPr="00C23BAC">
        <w:rPr>
          <w:szCs w:val="22"/>
        </w:rPr>
        <w:t xml:space="preserve"> Морава“, ООУР „</w:t>
      </w:r>
      <w:proofErr w:type="spellStart"/>
      <w:r w:rsidRPr="00C23BAC">
        <w:rPr>
          <w:szCs w:val="22"/>
        </w:rPr>
        <w:t>Ерозија</w:t>
      </w:r>
      <w:proofErr w:type="spellEnd"/>
      <w:r w:rsidRPr="00C23BAC">
        <w:rPr>
          <w:szCs w:val="22"/>
        </w:rPr>
        <w:t xml:space="preserve">“ </w:t>
      </w:r>
      <w:proofErr w:type="spellStart"/>
      <w:r w:rsidRPr="00C23BAC">
        <w:rPr>
          <w:szCs w:val="22"/>
        </w:rPr>
        <w:t>Ниш</w:t>
      </w:r>
      <w:proofErr w:type="spellEnd"/>
      <w:r w:rsidRPr="00C23BAC">
        <w:rPr>
          <w:szCs w:val="22"/>
        </w:rPr>
        <w:t xml:space="preserve">, 1980. </w:t>
      </w:r>
      <w:proofErr w:type="spellStart"/>
      <w:r w:rsidRPr="00C23BAC">
        <w:rPr>
          <w:szCs w:val="22"/>
        </w:rPr>
        <w:t>година</w:t>
      </w:r>
      <w:proofErr w:type="spellEnd"/>
      <w:r w:rsidRPr="00C23BAC">
        <w:rPr>
          <w:szCs w:val="22"/>
        </w:rPr>
        <w:t>;</w:t>
      </w:r>
    </w:p>
    <w:p w14:paraId="00DF8885" w14:textId="77777777" w:rsidR="00D930B3" w:rsidRPr="00C23BAC" w:rsidRDefault="00D930B3">
      <w:pPr>
        <w:numPr>
          <w:ilvl w:val="0"/>
          <w:numId w:val="33"/>
        </w:numPr>
        <w:tabs>
          <w:tab w:val="left" w:pos="426"/>
        </w:tabs>
        <w:ind w:left="0" w:firstLine="0"/>
        <w:jc w:val="both"/>
        <w:rPr>
          <w:szCs w:val="22"/>
        </w:rPr>
      </w:pPr>
      <w:r w:rsidRPr="00C23BAC">
        <w:rPr>
          <w:szCs w:val="22"/>
        </w:rPr>
        <w:t>„</w:t>
      </w:r>
      <w:proofErr w:type="spellStart"/>
      <w:r w:rsidRPr="00C23BAC">
        <w:rPr>
          <w:szCs w:val="22"/>
        </w:rPr>
        <w:t>Допуна</w:t>
      </w:r>
      <w:proofErr w:type="spellEnd"/>
      <w:r w:rsidRPr="00C23BAC">
        <w:rPr>
          <w:szCs w:val="22"/>
        </w:rPr>
        <w:t xml:space="preserve"> </w:t>
      </w:r>
      <w:proofErr w:type="spellStart"/>
      <w:r w:rsidRPr="00C23BAC">
        <w:rPr>
          <w:szCs w:val="22"/>
        </w:rPr>
        <w:t>главног</w:t>
      </w:r>
      <w:proofErr w:type="spellEnd"/>
      <w:r w:rsidRPr="00C23BAC">
        <w:rPr>
          <w:szCs w:val="22"/>
        </w:rPr>
        <w:t xml:space="preserve"> </w:t>
      </w:r>
      <w:proofErr w:type="spellStart"/>
      <w:r w:rsidRPr="00C23BAC">
        <w:rPr>
          <w:szCs w:val="22"/>
        </w:rPr>
        <w:t>пројекта</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Стражевачке</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од</w:t>
      </w:r>
      <w:proofErr w:type="spellEnd"/>
      <w:r w:rsidRPr="00C23BAC">
        <w:rPr>
          <w:szCs w:val="22"/>
        </w:rPr>
        <w:t xml:space="preserve"> km 0+814 </w:t>
      </w:r>
      <w:proofErr w:type="spellStart"/>
      <w:r w:rsidRPr="00C23BAC">
        <w:rPr>
          <w:szCs w:val="22"/>
        </w:rPr>
        <w:t>до</w:t>
      </w:r>
      <w:proofErr w:type="spellEnd"/>
      <w:r w:rsidRPr="00C23BAC">
        <w:rPr>
          <w:szCs w:val="22"/>
        </w:rPr>
        <w:t xml:space="preserve"> km 1+417“, </w:t>
      </w:r>
      <w:proofErr w:type="spellStart"/>
      <w:r w:rsidRPr="00C23BAC">
        <w:rPr>
          <w:szCs w:val="22"/>
        </w:rPr>
        <w:t>пројектант</w:t>
      </w:r>
      <w:proofErr w:type="spellEnd"/>
      <w:r w:rsidRPr="00C23BAC">
        <w:rPr>
          <w:szCs w:val="22"/>
        </w:rPr>
        <w:t xml:space="preserve"> РВО „</w:t>
      </w:r>
      <w:proofErr w:type="spellStart"/>
      <w:r w:rsidRPr="00C23BAC">
        <w:rPr>
          <w:szCs w:val="22"/>
        </w:rPr>
        <w:t>Јужна</w:t>
      </w:r>
      <w:proofErr w:type="spellEnd"/>
      <w:r w:rsidRPr="00C23BAC">
        <w:rPr>
          <w:szCs w:val="22"/>
        </w:rPr>
        <w:t xml:space="preserve"> Морава“, ООУР „</w:t>
      </w:r>
      <w:proofErr w:type="spellStart"/>
      <w:r w:rsidRPr="00C23BAC">
        <w:rPr>
          <w:szCs w:val="22"/>
        </w:rPr>
        <w:t>Ерозија</w:t>
      </w:r>
      <w:proofErr w:type="spellEnd"/>
      <w:r w:rsidRPr="00C23BAC">
        <w:rPr>
          <w:szCs w:val="22"/>
        </w:rPr>
        <w:t xml:space="preserve">“ </w:t>
      </w:r>
      <w:proofErr w:type="spellStart"/>
      <w:r w:rsidRPr="00C23BAC">
        <w:rPr>
          <w:szCs w:val="22"/>
        </w:rPr>
        <w:t>Ниш</w:t>
      </w:r>
      <w:proofErr w:type="spellEnd"/>
      <w:r w:rsidRPr="00C23BAC">
        <w:rPr>
          <w:szCs w:val="22"/>
        </w:rPr>
        <w:t xml:space="preserve">, 1988. </w:t>
      </w:r>
      <w:proofErr w:type="spellStart"/>
      <w:r w:rsidRPr="00C23BAC">
        <w:rPr>
          <w:szCs w:val="22"/>
        </w:rPr>
        <w:t>године</w:t>
      </w:r>
      <w:proofErr w:type="spellEnd"/>
      <w:r w:rsidRPr="00C23BAC">
        <w:rPr>
          <w:szCs w:val="22"/>
        </w:rPr>
        <w:t xml:space="preserve">; </w:t>
      </w:r>
    </w:p>
    <w:p w14:paraId="1A85114A" w14:textId="77777777" w:rsidR="00D930B3" w:rsidRPr="00C23BAC" w:rsidRDefault="00D930B3">
      <w:pPr>
        <w:numPr>
          <w:ilvl w:val="0"/>
          <w:numId w:val="33"/>
        </w:numPr>
        <w:tabs>
          <w:tab w:val="left" w:pos="426"/>
        </w:tabs>
        <w:ind w:left="0" w:firstLine="0"/>
        <w:jc w:val="both"/>
        <w:rPr>
          <w:szCs w:val="22"/>
        </w:rPr>
      </w:pPr>
      <w:r w:rsidRPr="00C23BAC">
        <w:rPr>
          <w:szCs w:val="22"/>
        </w:rPr>
        <w:t>„</w:t>
      </w:r>
      <w:proofErr w:type="spellStart"/>
      <w:r w:rsidRPr="00C23BAC">
        <w:rPr>
          <w:szCs w:val="22"/>
        </w:rPr>
        <w:t>Пројекат</w:t>
      </w:r>
      <w:proofErr w:type="spellEnd"/>
      <w:r w:rsidRPr="00C23BAC">
        <w:rPr>
          <w:szCs w:val="22"/>
        </w:rPr>
        <w:t xml:space="preserve"> </w:t>
      </w:r>
      <w:proofErr w:type="spellStart"/>
      <w:r w:rsidRPr="00C23BAC">
        <w:rPr>
          <w:szCs w:val="22"/>
        </w:rPr>
        <w:t>уређења</w:t>
      </w:r>
      <w:proofErr w:type="spellEnd"/>
      <w:r w:rsidRPr="00C23BAC">
        <w:rPr>
          <w:szCs w:val="22"/>
        </w:rPr>
        <w:t xml:space="preserve"> </w:t>
      </w:r>
      <w:proofErr w:type="spellStart"/>
      <w:r w:rsidRPr="00C23BAC">
        <w:rPr>
          <w:szCs w:val="22"/>
        </w:rPr>
        <w:t>Кусог</w:t>
      </w:r>
      <w:proofErr w:type="spellEnd"/>
      <w:r w:rsidRPr="00C23BAC">
        <w:rPr>
          <w:szCs w:val="22"/>
        </w:rPr>
        <w:t xml:space="preserve"> и </w:t>
      </w:r>
      <w:proofErr w:type="spellStart"/>
      <w:r w:rsidRPr="00C23BAC">
        <w:rPr>
          <w:szCs w:val="22"/>
        </w:rPr>
        <w:t>Болничког</w:t>
      </w:r>
      <w:proofErr w:type="spellEnd"/>
      <w:r w:rsidRPr="00C23BAC">
        <w:rPr>
          <w:szCs w:val="22"/>
        </w:rPr>
        <w:t xml:space="preserve"> </w:t>
      </w:r>
      <w:proofErr w:type="spellStart"/>
      <w:r w:rsidRPr="00C23BAC">
        <w:rPr>
          <w:szCs w:val="22"/>
        </w:rPr>
        <w:t>потока</w:t>
      </w:r>
      <w:proofErr w:type="spellEnd"/>
      <w:r w:rsidRPr="00C23BAC">
        <w:rPr>
          <w:szCs w:val="22"/>
        </w:rPr>
        <w:t xml:space="preserve"> </w:t>
      </w:r>
      <w:proofErr w:type="spellStart"/>
      <w:r w:rsidRPr="00C23BAC">
        <w:rPr>
          <w:szCs w:val="22"/>
        </w:rPr>
        <w:t>од</w:t>
      </w:r>
      <w:proofErr w:type="spellEnd"/>
      <w:r w:rsidRPr="00C23BAC">
        <w:rPr>
          <w:szCs w:val="22"/>
        </w:rPr>
        <w:t xml:space="preserve"> 0+000 </w:t>
      </w:r>
      <w:proofErr w:type="spellStart"/>
      <w:r w:rsidRPr="00C23BAC">
        <w:rPr>
          <w:szCs w:val="22"/>
        </w:rPr>
        <w:t>до</w:t>
      </w:r>
      <w:proofErr w:type="spellEnd"/>
      <w:r w:rsidRPr="00C23BAC">
        <w:rPr>
          <w:szCs w:val="22"/>
        </w:rPr>
        <w:t xml:space="preserve"> 1+071“ </w:t>
      </w:r>
      <w:proofErr w:type="spellStart"/>
      <w:r w:rsidRPr="00C23BAC">
        <w:rPr>
          <w:szCs w:val="22"/>
        </w:rPr>
        <w:t>пројектант</w:t>
      </w:r>
      <w:proofErr w:type="spellEnd"/>
      <w:r w:rsidRPr="00C23BAC">
        <w:rPr>
          <w:szCs w:val="22"/>
        </w:rPr>
        <w:t xml:space="preserve"> РВО „</w:t>
      </w:r>
      <w:proofErr w:type="spellStart"/>
      <w:r w:rsidRPr="00C23BAC">
        <w:rPr>
          <w:szCs w:val="22"/>
        </w:rPr>
        <w:t>Јужна</w:t>
      </w:r>
      <w:proofErr w:type="spellEnd"/>
      <w:r w:rsidRPr="00C23BAC">
        <w:rPr>
          <w:szCs w:val="22"/>
        </w:rPr>
        <w:t xml:space="preserve"> Морава“, ООУР „</w:t>
      </w:r>
      <w:proofErr w:type="spellStart"/>
      <w:r w:rsidRPr="00C23BAC">
        <w:rPr>
          <w:szCs w:val="22"/>
        </w:rPr>
        <w:t>Ерозија</w:t>
      </w:r>
      <w:proofErr w:type="spellEnd"/>
      <w:r w:rsidRPr="00C23BAC">
        <w:rPr>
          <w:szCs w:val="22"/>
        </w:rPr>
        <w:t xml:space="preserve">“ </w:t>
      </w:r>
      <w:proofErr w:type="spellStart"/>
      <w:r w:rsidRPr="00C23BAC">
        <w:rPr>
          <w:szCs w:val="22"/>
        </w:rPr>
        <w:t>Ниш</w:t>
      </w:r>
      <w:proofErr w:type="spellEnd"/>
      <w:r w:rsidRPr="00C23BAC">
        <w:rPr>
          <w:szCs w:val="22"/>
        </w:rPr>
        <w:t xml:space="preserve">, 1987. </w:t>
      </w:r>
      <w:proofErr w:type="spellStart"/>
      <w:r w:rsidRPr="00C23BAC">
        <w:rPr>
          <w:szCs w:val="22"/>
        </w:rPr>
        <w:t>година</w:t>
      </w:r>
      <w:proofErr w:type="spellEnd"/>
      <w:r w:rsidRPr="00C23BAC">
        <w:rPr>
          <w:szCs w:val="22"/>
        </w:rPr>
        <w:t>.</w:t>
      </w:r>
    </w:p>
    <w:p w14:paraId="7DF4F57C" w14:textId="77777777" w:rsidR="00D930B3" w:rsidRPr="00C23BAC" w:rsidRDefault="00D930B3">
      <w:pPr>
        <w:numPr>
          <w:ilvl w:val="0"/>
          <w:numId w:val="33"/>
        </w:numPr>
        <w:tabs>
          <w:tab w:val="left" w:pos="426"/>
        </w:tabs>
        <w:ind w:left="0" w:firstLine="0"/>
        <w:jc w:val="both"/>
        <w:rPr>
          <w:szCs w:val="22"/>
        </w:rPr>
      </w:pPr>
      <w:r w:rsidRPr="00C23BAC">
        <w:rPr>
          <w:szCs w:val="22"/>
          <w:lang w:val="sr-Cyrl-RS"/>
        </w:rPr>
        <w:t xml:space="preserve">Главни пројекат регулације Стражавачке реке од </w:t>
      </w:r>
      <w:r w:rsidRPr="00C23BAC">
        <w:rPr>
          <w:szCs w:val="22"/>
        </w:rPr>
        <w:t>km.0+</w:t>
      </w:r>
      <w:r w:rsidRPr="00C23BAC">
        <w:rPr>
          <w:szCs w:val="22"/>
          <w:lang w:val="sr-Cyrl-RS"/>
        </w:rPr>
        <w:t>814</w:t>
      </w:r>
      <w:r w:rsidRPr="00C23BAC">
        <w:rPr>
          <w:szCs w:val="22"/>
        </w:rPr>
        <w:t xml:space="preserve"> </w:t>
      </w:r>
      <w:proofErr w:type="spellStart"/>
      <w:r w:rsidRPr="00C23BAC">
        <w:rPr>
          <w:szCs w:val="22"/>
        </w:rPr>
        <w:t>до</w:t>
      </w:r>
      <w:proofErr w:type="spellEnd"/>
      <w:r w:rsidRPr="00C23BAC">
        <w:rPr>
          <w:szCs w:val="22"/>
        </w:rPr>
        <w:t xml:space="preserve"> km.1+</w:t>
      </w:r>
      <w:r w:rsidRPr="00C23BAC">
        <w:rPr>
          <w:szCs w:val="22"/>
          <w:lang w:val="sr-Cyrl-RS"/>
        </w:rPr>
        <w:t>414,</w:t>
      </w:r>
      <w:r w:rsidRPr="00C23BAC">
        <w:rPr>
          <w:szCs w:val="22"/>
        </w:rPr>
        <w:t xml:space="preserve"> </w:t>
      </w:r>
      <w:r w:rsidRPr="00C23BAC">
        <w:rPr>
          <w:szCs w:val="22"/>
          <w:lang w:val="sr-Cyrl-RS"/>
        </w:rPr>
        <w:t xml:space="preserve">пројектант „Геосистем плус“доо, 2012. година. За потребе израде овог пројекта урађена је хидрологија и прибављено мишљење РХМЗ-а Београд са карактеристчним протицајима Стражавачке реке, који се наводе ако оријентациони: </w:t>
      </w:r>
      <w:r w:rsidRPr="00C23BAC">
        <w:rPr>
          <w:szCs w:val="22"/>
        </w:rPr>
        <w:t xml:space="preserve">Q1%= </w:t>
      </w:r>
      <w:r w:rsidRPr="00C23BAC">
        <w:rPr>
          <w:szCs w:val="22"/>
          <w:lang w:val="sr-Cyrl-RS"/>
        </w:rPr>
        <w:t>40</w:t>
      </w:r>
      <w:r w:rsidRPr="00C23BAC">
        <w:rPr>
          <w:szCs w:val="22"/>
        </w:rPr>
        <w:t>m3/s, Q2%=</w:t>
      </w:r>
      <w:r w:rsidRPr="00C23BAC">
        <w:rPr>
          <w:szCs w:val="22"/>
          <w:lang w:val="sr-Cyrl-RS"/>
        </w:rPr>
        <w:t>3</w:t>
      </w:r>
      <w:r w:rsidRPr="00C23BAC">
        <w:rPr>
          <w:szCs w:val="22"/>
        </w:rPr>
        <w:t>5m3/s</w:t>
      </w:r>
      <w:r w:rsidRPr="00C23BAC">
        <w:rPr>
          <w:szCs w:val="22"/>
          <w:lang w:val="sr-Cyrl-RS"/>
        </w:rPr>
        <w:t>. Према овом пројекту 2013. године изведена је регулација низоводно од моста на државном путу Ниш-Прокупље, али постоје неусаглашености између ИДР-а и пројекта регулације Стражевачке реке у геометријским карактеристикама профила корита реке.</w:t>
      </w:r>
    </w:p>
    <w:p w14:paraId="397A84D4" w14:textId="77777777" w:rsidR="00D930B3" w:rsidRPr="00C23BAC" w:rsidRDefault="00D930B3" w:rsidP="00D930B3">
      <w:pPr>
        <w:pStyle w:val="NormalWeb"/>
        <w:spacing w:before="0" w:beforeAutospacing="0" w:after="0" w:afterAutospacing="0"/>
        <w:jc w:val="both"/>
        <w:rPr>
          <w:sz w:val="22"/>
          <w:szCs w:val="22"/>
        </w:rPr>
      </w:pPr>
      <w:r w:rsidRPr="00C23BAC">
        <w:rPr>
          <w:sz w:val="22"/>
          <w:szCs w:val="22"/>
          <w:lang w:val="sr-Cyrl-RS"/>
        </w:rPr>
        <w:t xml:space="preserve">На планском подручју је густа хидролошка мрежа а сви водотоци имају претежно бујични карактер па постоји реална опасност од плављења насеља, пољопривредних површина, саобрраћајне и комуналне инфраструктуре. Поплаве имају изразито бујичне карактеристике, брзу појаву и разорне ефекте, површине интезивног спирања па је потребно извршити преглед и разрадити све </w:t>
      </w:r>
      <w:proofErr w:type="spellStart"/>
      <w:r w:rsidRPr="00C23BAC">
        <w:rPr>
          <w:sz w:val="22"/>
          <w:szCs w:val="22"/>
        </w:rPr>
        <w:t>постојеће</w:t>
      </w:r>
      <w:proofErr w:type="spellEnd"/>
      <w:r w:rsidRPr="00C23BAC">
        <w:rPr>
          <w:sz w:val="22"/>
          <w:szCs w:val="22"/>
        </w:rPr>
        <w:t xml:space="preserve"> и </w:t>
      </w:r>
      <w:proofErr w:type="spellStart"/>
      <w:r w:rsidRPr="00C23BAC">
        <w:rPr>
          <w:sz w:val="22"/>
          <w:szCs w:val="22"/>
        </w:rPr>
        <w:t>планиране</w:t>
      </w:r>
      <w:proofErr w:type="spellEnd"/>
      <w:r w:rsidRPr="00C23BAC">
        <w:rPr>
          <w:sz w:val="22"/>
          <w:szCs w:val="22"/>
        </w:rPr>
        <w:t xml:space="preserve"> </w:t>
      </w:r>
      <w:proofErr w:type="spellStart"/>
      <w:r w:rsidRPr="00C23BAC">
        <w:rPr>
          <w:sz w:val="22"/>
          <w:szCs w:val="22"/>
        </w:rPr>
        <w:t>прелазе</w:t>
      </w:r>
      <w:proofErr w:type="spellEnd"/>
      <w:r w:rsidRPr="00C23BAC">
        <w:rPr>
          <w:sz w:val="22"/>
          <w:szCs w:val="22"/>
        </w:rPr>
        <w:t xml:space="preserve"> </w:t>
      </w:r>
      <w:proofErr w:type="spellStart"/>
      <w:r w:rsidRPr="00C23BAC">
        <w:rPr>
          <w:sz w:val="22"/>
          <w:szCs w:val="22"/>
        </w:rPr>
        <w:t>преко</w:t>
      </w:r>
      <w:proofErr w:type="spellEnd"/>
      <w:r w:rsidRPr="00C23BAC">
        <w:rPr>
          <w:sz w:val="22"/>
          <w:szCs w:val="22"/>
        </w:rPr>
        <w:t xml:space="preserve"> </w:t>
      </w:r>
      <w:proofErr w:type="spellStart"/>
      <w:r w:rsidRPr="00C23BAC">
        <w:rPr>
          <w:sz w:val="22"/>
          <w:szCs w:val="22"/>
        </w:rPr>
        <w:t>водног</w:t>
      </w:r>
      <w:proofErr w:type="spellEnd"/>
      <w:r w:rsidRPr="00C23BAC">
        <w:rPr>
          <w:sz w:val="22"/>
          <w:szCs w:val="22"/>
        </w:rPr>
        <w:t xml:space="preserve"> </w:t>
      </w:r>
      <w:proofErr w:type="spellStart"/>
      <w:r w:rsidRPr="00C23BAC">
        <w:rPr>
          <w:sz w:val="22"/>
          <w:szCs w:val="22"/>
        </w:rPr>
        <w:t>земљишта</w:t>
      </w:r>
      <w:proofErr w:type="spellEnd"/>
      <w:r w:rsidRPr="00C23BAC">
        <w:rPr>
          <w:sz w:val="22"/>
          <w:szCs w:val="22"/>
        </w:rPr>
        <w:t xml:space="preserve">, </w:t>
      </w:r>
      <w:proofErr w:type="spellStart"/>
      <w:r w:rsidRPr="00C23BAC">
        <w:rPr>
          <w:sz w:val="22"/>
          <w:szCs w:val="22"/>
        </w:rPr>
        <w:t>уз</w:t>
      </w:r>
      <w:proofErr w:type="spellEnd"/>
      <w:r w:rsidRPr="00C23BAC">
        <w:rPr>
          <w:sz w:val="22"/>
          <w:szCs w:val="22"/>
        </w:rPr>
        <w:t xml:space="preserve"> </w:t>
      </w:r>
      <w:proofErr w:type="spellStart"/>
      <w:r w:rsidRPr="00C23BAC">
        <w:rPr>
          <w:sz w:val="22"/>
          <w:szCs w:val="22"/>
        </w:rPr>
        <w:t>дефинисање</w:t>
      </w:r>
      <w:proofErr w:type="spellEnd"/>
      <w:r w:rsidRPr="00C23BAC">
        <w:rPr>
          <w:sz w:val="22"/>
          <w:szCs w:val="22"/>
        </w:rPr>
        <w:t xml:space="preserve"> </w:t>
      </w:r>
      <w:proofErr w:type="spellStart"/>
      <w:r w:rsidRPr="00C23BAC">
        <w:rPr>
          <w:sz w:val="22"/>
          <w:szCs w:val="22"/>
        </w:rPr>
        <w:t>одговарајућих</w:t>
      </w:r>
      <w:proofErr w:type="spellEnd"/>
      <w:r w:rsidRPr="00C23BAC">
        <w:rPr>
          <w:sz w:val="22"/>
          <w:szCs w:val="22"/>
        </w:rPr>
        <w:t xml:space="preserve"> </w:t>
      </w:r>
      <w:proofErr w:type="spellStart"/>
      <w:r w:rsidRPr="00C23BAC">
        <w:rPr>
          <w:sz w:val="22"/>
          <w:szCs w:val="22"/>
        </w:rPr>
        <w:t>техничких</w:t>
      </w:r>
      <w:proofErr w:type="spellEnd"/>
      <w:r w:rsidRPr="00C23BAC">
        <w:rPr>
          <w:sz w:val="22"/>
          <w:szCs w:val="22"/>
        </w:rPr>
        <w:t xml:space="preserve"> </w:t>
      </w:r>
      <w:proofErr w:type="spellStart"/>
      <w:r w:rsidRPr="00C23BAC">
        <w:rPr>
          <w:sz w:val="22"/>
          <w:szCs w:val="22"/>
        </w:rPr>
        <w:t>решења</w:t>
      </w:r>
      <w:proofErr w:type="spellEnd"/>
      <w:r w:rsidRPr="00C23BAC">
        <w:rPr>
          <w:sz w:val="22"/>
          <w:szCs w:val="22"/>
        </w:rPr>
        <w:t xml:space="preserve"> и </w:t>
      </w:r>
      <w:proofErr w:type="spellStart"/>
      <w:r w:rsidRPr="00C23BAC">
        <w:rPr>
          <w:sz w:val="22"/>
          <w:szCs w:val="22"/>
        </w:rPr>
        <w:t>мера</w:t>
      </w:r>
      <w:proofErr w:type="spellEnd"/>
      <w:r w:rsidRPr="00C23BAC">
        <w:rPr>
          <w:sz w:val="22"/>
          <w:szCs w:val="22"/>
        </w:rPr>
        <w:t xml:space="preserve"> </w:t>
      </w:r>
      <w:proofErr w:type="spellStart"/>
      <w:r w:rsidRPr="00C23BAC">
        <w:rPr>
          <w:sz w:val="22"/>
          <w:szCs w:val="22"/>
        </w:rPr>
        <w:t>заштите</w:t>
      </w:r>
      <w:proofErr w:type="spellEnd"/>
      <w:r w:rsidRPr="00C23BAC">
        <w:rPr>
          <w:sz w:val="22"/>
          <w:szCs w:val="22"/>
        </w:rPr>
        <w:t xml:space="preserve">. </w:t>
      </w:r>
      <w:proofErr w:type="spellStart"/>
      <w:r w:rsidRPr="00C23BAC">
        <w:rPr>
          <w:sz w:val="22"/>
          <w:szCs w:val="22"/>
        </w:rPr>
        <w:t>Посебан</w:t>
      </w:r>
      <w:proofErr w:type="spellEnd"/>
      <w:r w:rsidRPr="00C23BAC">
        <w:rPr>
          <w:sz w:val="22"/>
          <w:szCs w:val="22"/>
        </w:rPr>
        <w:t xml:space="preserve"> </w:t>
      </w:r>
      <w:proofErr w:type="spellStart"/>
      <w:r w:rsidRPr="00C23BAC">
        <w:rPr>
          <w:sz w:val="22"/>
          <w:szCs w:val="22"/>
        </w:rPr>
        <w:t>акценат</w:t>
      </w:r>
      <w:proofErr w:type="spellEnd"/>
      <w:r w:rsidRPr="00C23BAC">
        <w:rPr>
          <w:sz w:val="22"/>
          <w:szCs w:val="22"/>
        </w:rPr>
        <w:t xml:space="preserve"> </w:t>
      </w:r>
      <w:proofErr w:type="spellStart"/>
      <w:r w:rsidRPr="00C23BAC">
        <w:rPr>
          <w:sz w:val="22"/>
          <w:szCs w:val="22"/>
        </w:rPr>
        <w:t>треба</w:t>
      </w:r>
      <w:proofErr w:type="spellEnd"/>
      <w:r w:rsidRPr="00C23BAC">
        <w:rPr>
          <w:sz w:val="22"/>
          <w:szCs w:val="22"/>
        </w:rPr>
        <w:t xml:space="preserve"> </w:t>
      </w:r>
      <w:proofErr w:type="spellStart"/>
      <w:r w:rsidRPr="00C23BAC">
        <w:rPr>
          <w:sz w:val="22"/>
          <w:szCs w:val="22"/>
        </w:rPr>
        <w:t>ставити</w:t>
      </w:r>
      <w:proofErr w:type="spellEnd"/>
      <w:r w:rsidRPr="00C23BAC">
        <w:rPr>
          <w:sz w:val="22"/>
          <w:szCs w:val="22"/>
        </w:rPr>
        <w:t xml:space="preserve"> </w:t>
      </w:r>
      <w:proofErr w:type="spellStart"/>
      <w:r w:rsidRPr="00C23BAC">
        <w:rPr>
          <w:sz w:val="22"/>
          <w:szCs w:val="22"/>
        </w:rPr>
        <w:t>на</w:t>
      </w:r>
      <w:proofErr w:type="spellEnd"/>
      <w:r w:rsidRPr="00C23BAC">
        <w:rPr>
          <w:sz w:val="22"/>
          <w:szCs w:val="22"/>
        </w:rPr>
        <w:t xml:space="preserve"> </w:t>
      </w:r>
      <w:proofErr w:type="spellStart"/>
      <w:r w:rsidRPr="00C23BAC">
        <w:rPr>
          <w:sz w:val="22"/>
          <w:szCs w:val="22"/>
        </w:rPr>
        <w:t>обезбеђење</w:t>
      </w:r>
      <w:proofErr w:type="spellEnd"/>
      <w:r w:rsidRPr="00C23BAC">
        <w:rPr>
          <w:sz w:val="22"/>
          <w:szCs w:val="22"/>
        </w:rPr>
        <w:t xml:space="preserve"> </w:t>
      </w:r>
      <w:proofErr w:type="spellStart"/>
      <w:r w:rsidRPr="00C23BAC">
        <w:rPr>
          <w:sz w:val="22"/>
          <w:szCs w:val="22"/>
        </w:rPr>
        <w:t>проточности</w:t>
      </w:r>
      <w:proofErr w:type="spellEnd"/>
      <w:r w:rsidRPr="00C23BAC">
        <w:rPr>
          <w:sz w:val="22"/>
          <w:szCs w:val="22"/>
        </w:rPr>
        <w:t xml:space="preserve"> </w:t>
      </w:r>
      <w:proofErr w:type="spellStart"/>
      <w:r w:rsidRPr="00C23BAC">
        <w:rPr>
          <w:sz w:val="22"/>
          <w:szCs w:val="22"/>
        </w:rPr>
        <w:t>корита</w:t>
      </w:r>
      <w:proofErr w:type="spellEnd"/>
      <w:r w:rsidRPr="00C23BAC">
        <w:rPr>
          <w:sz w:val="22"/>
          <w:szCs w:val="22"/>
        </w:rPr>
        <w:t xml:space="preserve">, </w:t>
      </w:r>
      <w:proofErr w:type="spellStart"/>
      <w:r w:rsidRPr="00C23BAC">
        <w:rPr>
          <w:sz w:val="22"/>
          <w:szCs w:val="22"/>
        </w:rPr>
        <w:t>стабилизацију</w:t>
      </w:r>
      <w:proofErr w:type="spellEnd"/>
      <w:r w:rsidRPr="00C23BAC">
        <w:rPr>
          <w:sz w:val="22"/>
          <w:szCs w:val="22"/>
        </w:rPr>
        <w:t xml:space="preserve"> </w:t>
      </w:r>
      <w:proofErr w:type="spellStart"/>
      <w:r w:rsidRPr="00C23BAC">
        <w:rPr>
          <w:sz w:val="22"/>
          <w:szCs w:val="22"/>
        </w:rPr>
        <w:t>обала</w:t>
      </w:r>
      <w:proofErr w:type="spellEnd"/>
      <w:r w:rsidRPr="00C23BAC">
        <w:rPr>
          <w:sz w:val="22"/>
          <w:szCs w:val="22"/>
        </w:rPr>
        <w:t xml:space="preserve">, </w:t>
      </w:r>
      <w:proofErr w:type="spellStart"/>
      <w:r w:rsidRPr="00C23BAC">
        <w:rPr>
          <w:sz w:val="22"/>
          <w:szCs w:val="22"/>
        </w:rPr>
        <w:t>као</w:t>
      </w:r>
      <w:proofErr w:type="spellEnd"/>
      <w:r w:rsidRPr="00C23BAC">
        <w:rPr>
          <w:sz w:val="22"/>
          <w:szCs w:val="22"/>
        </w:rPr>
        <w:t xml:space="preserve"> и </w:t>
      </w:r>
      <w:proofErr w:type="spellStart"/>
      <w:r w:rsidRPr="00C23BAC">
        <w:rPr>
          <w:sz w:val="22"/>
          <w:szCs w:val="22"/>
        </w:rPr>
        <w:t>усклађивање</w:t>
      </w:r>
      <w:proofErr w:type="spellEnd"/>
      <w:r w:rsidRPr="00C23BAC">
        <w:rPr>
          <w:sz w:val="22"/>
          <w:szCs w:val="22"/>
        </w:rPr>
        <w:t xml:space="preserve"> </w:t>
      </w:r>
      <w:proofErr w:type="spellStart"/>
      <w:r w:rsidRPr="00C23BAC">
        <w:rPr>
          <w:sz w:val="22"/>
          <w:szCs w:val="22"/>
        </w:rPr>
        <w:t>инфраструктурних</w:t>
      </w:r>
      <w:proofErr w:type="spellEnd"/>
      <w:r w:rsidRPr="00C23BAC">
        <w:rPr>
          <w:sz w:val="22"/>
          <w:szCs w:val="22"/>
        </w:rPr>
        <w:t xml:space="preserve"> </w:t>
      </w:r>
      <w:proofErr w:type="spellStart"/>
      <w:r w:rsidRPr="00C23BAC">
        <w:rPr>
          <w:sz w:val="22"/>
          <w:szCs w:val="22"/>
        </w:rPr>
        <w:t>система</w:t>
      </w:r>
      <w:proofErr w:type="spellEnd"/>
      <w:r w:rsidRPr="00C23BAC">
        <w:rPr>
          <w:sz w:val="22"/>
          <w:szCs w:val="22"/>
        </w:rPr>
        <w:t xml:space="preserve"> </w:t>
      </w:r>
      <w:proofErr w:type="spellStart"/>
      <w:r w:rsidRPr="00C23BAC">
        <w:rPr>
          <w:sz w:val="22"/>
          <w:szCs w:val="22"/>
        </w:rPr>
        <w:t>са</w:t>
      </w:r>
      <w:proofErr w:type="spellEnd"/>
      <w:r w:rsidRPr="00C23BAC">
        <w:rPr>
          <w:sz w:val="22"/>
          <w:szCs w:val="22"/>
        </w:rPr>
        <w:t xml:space="preserve"> </w:t>
      </w:r>
      <w:proofErr w:type="spellStart"/>
      <w:r w:rsidRPr="00C23BAC">
        <w:rPr>
          <w:sz w:val="22"/>
          <w:szCs w:val="22"/>
        </w:rPr>
        <w:t>условима</w:t>
      </w:r>
      <w:proofErr w:type="spellEnd"/>
      <w:r w:rsidRPr="00C23BAC">
        <w:rPr>
          <w:sz w:val="22"/>
          <w:szCs w:val="22"/>
        </w:rPr>
        <w:t xml:space="preserve"> </w:t>
      </w:r>
      <w:proofErr w:type="spellStart"/>
      <w:r w:rsidRPr="00C23BAC">
        <w:rPr>
          <w:sz w:val="22"/>
          <w:szCs w:val="22"/>
        </w:rPr>
        <w:t>водопривреде</w:t>
      </w:r>
      <w:proofErr w:type="spellEnd"/>
      <w:r w:rsidRPr="00C23BAC">
        <w:rPr>
          <w:sz w:val="22"/>
          <w:szCs w:val="22"/>
        </w:rPr>
        <w:t xml:space="preserve">, у </w:t>
      </w:r>
      <w:proofErr w:type="spellStart"/>
      <w:r w:rsidRPr="00C23BAC">
        <w:rPr>
          <w:sz w:val="22"/>
          <w:szCs w:val="22"/>
        </w:rPr>
        <w:t>циљу</w:t>
      </w:r>
      <w:proofErr w:type="spellEnd"/>
      <w:r w:rsidRPr="00C23BAC">
        <w:rPr>
          <w:sz w:val="22"/>
          <w:szCs w:val="22"/>
        </w:rPr>
        <w:t xml:space="preserve"> </w:t>
      </w:r>
      <w:proofErr w:type="spellStart"/>
      <w:r w:rsidRPr="00C23BAC">
        <w:rPr>
          <w:sz w:val="22"/>
          <w:szCs w:val="22"/>
        </w:rPr>
        <w:t>смањења</w:t>
      </w:r>
      <w:proofErr w:type="spellEnd"/>
      <w:r w:rsidRPr="00C23BAC">
        <w:rPr>
          <w:sz w:val="22"/>
          <w:szCs w:val="22"/>
        </w:rPr>
        <w:t xml:space="preserve"> </w:t>
      </w:r>
      <w:proofErr w:type="spellStart"/>
      <w:r w:rsidRPr="00C23BAC">
        <w:rPr>
          <w:sz w:val="22"/>
          <w:szCs w:val="22"/>
        </w:rPr>
        <w:t>ризика</w:t>
      </w:r>
      <w:proofErr w:type="spellEnd"/>
      <w:r w:rsidRPr="00C23BAC">
        <w:rPr>
          <w:sz w:val="22"/>
          <w:szCs w:val="22"/>
        </w:rPr>
        <w:t xml:space="preserve"> </w:t>
      </w:r>
      <w:proofErr w:type="spellStart"/>
      <w:r w:rsidRPr="00C23BAC">
        <w:rPr>
          <w:sz w:val="22"/>
          <w:szCs w:val="22"/>
        </w:rPr>
        <w:t>од</w:t>
      </w:r>
      <w:proofErr w:type="spellEnd"/>
      <w:r w:rsidRPr="00C23BAC">
        <w:rPr>
          <w:sz w:val="22"/>
          <w:szCs w:val="22"/>
        </w:rPr>
        <w:t xml:space="preserve"> </w:t>
      </w:r>
      <w:proofErr w:type="spellStart"/>
      <w:r w:rsidRPr="00C23BAC">
        <w:rPr>
          <w:sz w:val="22"/>
          <w:szCs w:val="22"/>
        </w:rPr>
        <w:t>поплава</w:t>
      </w:r>
      <w:proofErr w:type="spellEnd"/>
      <w:r w:rsidRPr="00C23BAC">
        <w:rPr>
          <w:sz w:val="22"/>
          <w:szCs w:val="22"/>
        </w:rPr>
        <w:t xml:space="preserve"> и </w:t>
      </w:r>
      <w:proofErr w:type="spellStart"/>
      <w:r w:rsidRPr="00C23BAC">
        <w:rPr>
          <w:sz w:val="22"/>
          <w:szCs w:val="22"/>
        </w:rPr>
        <w:t>заштите</w:t>
      </w:r>
      <w:proofErr w:type="spellEnd"/>
      <w:r w:rsidRPr="00C23BAC">
        <w:rPr>
          <w:sz w:val="22"/>
          <w:szCs w:val="22"/>
        </w:rPr>
        <w:t xml:space="preserve"> </w:t>
      </w:r>
      <w:proofErr w:type="spellStart"/>
      <w:r w:rsidRPr="00C23BAC">
        <w:rPr>
          <w:sz w:val="22"/>
          <w:szCs w:val="22"/>
        </w:rPr>
        <w:t>простора</w:t>
      </w:r>
      <w:proofErr w:type="spellEnd"/>
      <w:r w:rsidRPr="00C23BAC">
        <w:rPr>
          <w:sz w:val="22"/>
          <w:szCs w:val="22"/>
        </w:rPr>
        <w:t>.</w:t>
      </w:r>
    </w:p>
    <w:p w14:paraId="2C46951B" w14:textId="77777777" w:rsidR="00D930B3" w:rsidRPr="00C23BAC" w:rsidRDefault="00D930B3" w:rsidP="00D930B3">
      <w:pPr>
        <w:jc w:val="both"/>
        <w:rPr>
          <w:szCs w:val="22"/>
          <w:lang w:val="sr-Cyrl-RS"/>
        </w:rPr>
      </w:pPr>
      <w:r w:rsidRPr="00C23BAC">
        <w:rPr>
          <w:szCs w:val="22"/>
          <w:lang w:val="sr-Cyrl-RS"/>
        </w:rPr>
        <w:t xml:space="preserve">Одбрана од поплава за територију града Прокупља је обухваћена Општим планом за одбрану од поплава за период од 2025.÷2030.године („Службени гласник РС“, број 70/2025) и Оперативним планом за одбрану од поплава за 2025. годину („Службени гласник РС“, број </w:t>
      </w:r>
      <w:r w:rsidRPr="00C23BAC">
        <w:rPr>
          <w:szCs w:val="22"/>
          <w:lang w:val="sr-Cyrl-RS"/>
        </w:rPr>
        <w:lastRenderedPageBreak/>
        <w:t>105/2024). Ово подручје је у оквиру водне јединице „Јужна Морава – Лесковац“, сектор М.10, деоница М.10.2., водни објекти број 3 и 4. На деоница М.10.2. има утицај деонице М.10.3. – брана са акумулацијом „Растовница“ на растовничкој реци, где је укупна запремина акумулације 410.000</w:t>
      </w:r>
      <w:r w:rsidRPr="00C23BAC">
        <w:rPr>
          <w:szCs w:val="22"/>
        </w:rPr>
        <w:t xml:space="preserve"> m3</w:t>
      </w:r>
      <w:r w:rsidRPr="00C23BAC">
        <w:rPr>
          <w:szCs w:val="22"/>
          <w:lang w:val="sr-Cyrl-RS"/>
        </w:rPr>
        <w:t>, са простором за пријем поплавног талса од 130.000</w:t>
      </w:r>
      <w:r w:rsidRPr="00C23BAC">
        <w:rPr>
          <w:szCs w:val="22"/>
        </w:rPr>
        <w:t xml:space="preserve"> m3</w:t>
      </w:r>
      <w:r w:rsidRPr="00C23BAC">
        <w:rPr>
          <w:szCs w:val="22"/>
          <w:lang w:val="sr-Cyrl-RS"/>
        </w:rPr>
        <w:t xml:space="preserve">. Остале притоке реке Топлице на планском подручју су: Водичка река, Симоновачки поток, Тамни поток, Трнавска река, Стражавска река) и обухваћене су оперативним плановима одбране од поплава за воде </w:t>
      </w:r>
      <w:r w:rsidRPr="00C23BAC">
        <w:rPr>
          <w:szCs w:val="22"/>
        </w:rPr>
        <w:t xml:space="preserve">II </w:t>
      </w:r>
      <w:r w:rsidRPr="00C23BAC">
        <w:rPr>
          <w:szCs w:val="22"/>
          <w:lang w:val="sr-Cyrl-RS"/>
        </w:rPr>
        <w:t>реда који се доноси на годишњем нивоу у скалду са чланом 55. Закона о водама („Службени гласник РС“, број 30/2010, 93/2012, 101/2016, 95/2018 и 95/2018- др. закон).</w:t>
      </w:r>
    </w:p>
    <w:p w14:paraId="2AD2E95A" w14:textId="77777777" w:rsidR="00D930B3" w:rsidRPr="00C23BAC" w:rsidRDefault="00D930B3" w:rsidP="00D930B3">
      <w:pPr>
        <w:jc w:val="both"/>
        <w:rPr>
          <w:szCs w:val="22"/>
          <w:lang w:val="sr-Cyrl-RS"/>
        </w:rPr>
      </w:pPr>
      <w:proofErr w:type="spellStart"/>
      <w:r w:rsidRPr="00C23BAC">
        <w:rPr>
          <w:szCs w:val="22"/>
        </w:rPr>
        <w:t>Уређење</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спроводити</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буде</w:t>
      </w:r>
      <w:proofErr w:type="spellEnd"/>
      <w:r w:rsidRPr="00C23BAC">
        <w:rPr>
          <w:szCs w:val="22"/>
        </w:rPr>
        <w:t xml:space="preserve"> </w:t>
      </w:r>
      <w:proofErr w:type="spellStart"/>
      <w:r w:rsidRPr="00C23BAC">
        <w:rPr>
          <w:szCs w:val="22"/>
        </w:rPr>
        <w:t>уклопљено</w:t>
      </w:r>
      <w:proofErr w:type="spellEnd"/>
      <w:r w:rsidRPr="00C23BAC">
        <w:rPr>
          <w:szCs w:val="22"/>
        </w:rPr>
        <w:t xml:space="preserve"> у </w:t>
      </w:r>
      <w:proofErr w:type="spellStart"/>
      <w:r w:rsidRPr="00C23BAC">
        <w:rPr>
          <w:szCs w:val="22"/>
        </w:rPr>
        <w:t>природни</w:t>
      </w:r>
      <w:proofErr w:type="spellEnd"/>
      <w:r w:rsidRPr="00C23BAC">
        <w:rPr>
          <w:szCs w:val="22"/>
        </w:rPr>
        <w:t xml:space="preserve"> </w:t>
      </w:r>
      <w:proofErr w:type="spellStart"/>
      <w:r w:rsidRPr="00C23BAC">
        <w:rPr>
          <w:szCs w:val="22"/>
        </w:rPr>
        <w:t>амбијент</w:t>
      </w:r>
      <w:proofErr w:type="spellEnd"/>
      <w:r w:rsidRPr="00C23BAC">
        <w:rPr>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подразумева</w:t>
      </w:r>
      <w:proofErr w:type="spellEnd"/>
      <w:r w:rsidRPr="00C23BAC">
        <w:rPr>
          <w:szCs w:val="22"/>
        </w:rPr>
        <w:t xml:space="preserve"> </w:t>
      </w:r>
      <w:proofErr w:type="spellStart"/>
      <w:r w:rsidRPr="00C23BAC">
        <w:rPr>
          <w:szCs w:val="22"/>
        </w:rPr>
        <w:t>употребу</w:t>
      </w:r>
      <w:proofErr w:type="spellEnd"/>
      <w:r w:rsidRPr="00C23BAC">
        <w:rPr>
          <w:szCs w:val="22"/>
        </w:rPr>
        <w:t xml:space="preserve"> </w:t>
      </w:r>
      <w:proofErr w:type="spellStart"/>
      <w:r w:rsidRPr="00C23BAC">
        <w:rPr>
          <w:szCs w:val="22"/>
        </w:rPr>
        <w:t>природних</w:t>
      </w:r>
      <w:proofErr w:type="spellEnd"/>
      <w:r w:rsidRPr="00C23BAC">
        <w:rPr>
          <w:szCs w:val="22"/>
        </w:rPr>
        <w:t xml:space="preserve"> </w:t>
      </w:r>
      <w:proofErr w:type="spellStart"/>
      <w:r w:rsidRPr="00C23BAC">
        <w:rPr>
          <w:szCs w:val="22"/>
        </w:rPr>
        <w:t>материјала</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земља</w:t>
      </w:r>
      <w:proofErr w:type="spellEnd"/>
      <w:r w:rsidRPr="00C23BAC">
        <w:rPr>
          <w:szCs w:val="22"/>
        </w:rPr>
        <w:t xml:space="preserve">, </w:t>
      </w:r>
      <w:proofErr w:type="spellStart"/>
      <w:r w:rsidRPr="00C23BAC">
        <w:rPr>
          <w:szCs w:val="22"/>
        </w:rPr>
        <w:t>камен</w:t>
      </w:r>
      <w:proofErr w:type="spellEnd"/>
      <w:r w:rsidRPr="00C23BAC">
        <w:rPr>
          <w:szCs w:val="22"/>
        </w:rPr>
        <w:t xml:space="preserve">, </w:t>
      </w:r>
      <w:proofErr w:type="spellStart"/>
      <w:r w:rsidRPr="00C23BAC">
        <w:rPr>
          <w:szCs w:val="22"/>
        </w:rPr>
        <w:t>зелени</w:t>
      </w:r>
      <w:proofErr w:type="spellEnd"/>
      <w:r w:rsidRPr="00C23BAC">
        <w:rPr>
          <w:szCs w:val="22"/>
        </w:rPr>
        <w:t xml:space="preserve"> </w:t>
      </w:r>
      <w:proofErr w:type="spellStart"/>
      <w:r w:rsidRPr="00C23BAC">
        <w:rPr>
          <w:szCs w:val="22"/>
        </w:rPr>
        <w:t>појасеви</w:t>
      </w:r>
      <w:proofErr w:type="spellEnd"/>
      <w:r w:rsidRPr="00C23BAC">
        <w:rPr>
          <w:szCs w:val="22"/>
        </w:rPr>
        <w:t xml:space="preserve"> </w:t>
      </w:r>
      <w:proofErr w:type="spellStart"/>
      <w:r w:rsidRPr="00C23BAC">
        <w:rPr>
          <w:szCs w:val="22"/>
        </w:rPr>
        <w:t>вегетације</w:t>
      </w:r>
      <w:proofErr w:type="spellEnd"/>
      <w:r w:rsidRPr="00C23BAC">
        <w:rPr>
          <w:szCs w:val="22"/>
        </w:rPr>
        <w:t xml:space="preserve"> и </w:t>
      </w:r>
      <w:proofErr w:type="spellStart"/>
      <w:r w:rsidRPr="00C23BAC">
        <w:rPr>
          <w:szCs w:val="22"/>
        </w:rPr>
        <w:t>сл</w:t>
      </w:r>
      <w:proofErr w:type="spellEnd"/>
      <w:r w:rsidRPr="00C23BAC">
        <w:rPr>
          <w:szCs w:val="22"/>
        </w:rPr>
        <w:t xml:space="preserve">. </w:t>
      </w:r>
      <w:proofErr w:type="spellStart"/>
      <w:r w:rsidRPr="00C23BAC">
        <w:rPr>
          <w:szCs w:val="22"/>
        </w:rPr>
        <w:t>Заштита</w:t>
      </w:r>
      <w:proofErr w:type="spellEnd"/>
      <w:r w:rsidRPr="00C23BAC">
        <w:rPr>
          <w:szCs w:val="22"/>
        </w:rPr>
        <w:t xml:space="preserve"> од </w:t>
      </w:r>
      <w:proofErr w:type="spellStart"/>
      <w:r w:rsidRPr="00C23BAC">
        <w:rPr>
          <w:szCs w:val="22"/>
        </w:rPr>
        <w:t>поплава</w:t>
      </w:r>
      <w:proofErr w:type="spellEnd"/>
      <w:r w:rsidRPr="00C23BAC">
        <w:rPr>
          <w:szCs w:val="22"/>
        </w:rPr>
        <w:t xml:space="preserve"> </w:t>
      </w:r>
      <w:proofErr w:type="spellStart"/>
      <w:r w:rsidRPr="00C23BAC">
        <w:rPr>
          <w:szCs w:val="22"/>
        </w:rPr>
        <w:t>насеља</w:t>
      </w:r>
      <w:proofErr w:type="spellEnd"/>
      <w:r w:rsidRPr="00C23BAC">
        <w:rPr>
          <w:szCs w:val="22"/>
        </w:rPr>
        <w:t xml:space="preserve"> и </w:t>
      </w:r>
      <w:proofErr w:type="spellStart"/>
      <w:r w:rsidRPr="00C23BAC">
        <w:rPr>
          <w:szCs w:val="22"/>
        </w:rPr>
        <w:t>приобаља</w:t>
      </w:r>
      <w:proofErr w:type="spellEnd"/>
      <w:r w:rsidRPr="00C23BAC">
        <w:rPr>
          <w:szCs w:val="22"/>
        </w:rPr>
        <w:t xml:space="preserve"> </w:t>
      </w:r>
      <w:proofErr w:type="spellStart"/>
      <w:r w:rsidRPr="00C23BAC">
        <w:rPr>
          <w:szCs w:val="22"/>
        </w:rPr>
        <w:t>водотока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пољопривредног</w:t>
      </w:r>
      <w:proofErr w:type="spellEnd"/>
      <w:r w:rsidRPr="00C23BAC">
        <w:rPr>
          <w:szCs w:val="22"/>
        </w:rPr>
        <w:t xml:space="preserve"> </w:t>
      </w:r>
      <w:proofErr w:type="spellStart"/>
      <w:r w:rsidRPr="00C23BAC">
        <w:rPr>
          <w:szCs w:val="22"/>
        </w:rPr>
        <w:t>земљишта</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буде</w:t>
      </w:r>
      <w:proofErr w:type="spellEnd"/>
      <w:r w:rsidRPr="00C23BAC">
        <w:rPr>
          <w:szCs w:val="22"/>
        </w:rPr>
        <w:t xml:space="preserve"> </w:t>
      </w:r>
      <w:proofErr w:type="spellStart"/>
      <w:r w:rsidRPr="00C23BAC">
        <w:rPr>
          <w:szCs w:val="22"/>
        </w:rPr>
        <w:t>најмање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педесетогодишњих</w:t>
      </w:r>
      <w:proofErr w:type="spellEnd"/>
      <w:r w:rsidRPr="00C23BAC">
        <w:rPr>
          <w:szCs w:val="22"/>
        </w:rPr>
        <w:t xml:space="preserve"> </w:t>
      </w:r>
      <w:proofErr w:type="spellStart"/>
      <w:r w:rsidRPr="00C23BAC">
        <w:rPr>
          <w:szCs w:val="22"/>
        </w:rPr>
        <w:t>великих</w:t>
      </w:r>
      <w:proofErr w:type="spellEnd"/>
      <w:r w:rsidRPr="00C23BAC">
        <w:rPr>
          <w:szCs w:val="22"/>
        </w:rPr>
        <w:t xml:space="preserve"> </w:t>
      </w:r>
      <w:proofErr w:type="spellStart"/>
      <w:r w:rsidRPr="00C23BAC">
        <w:rPr>
          <w:szCs w:val="22"/>
        </w:rPr>
        <w:t>вода</w:t>
      </w:r>
      <w:proofErr w:type="spellEnd"/>
      <w:r w:rsidRPr="00C23BAC">
        <w:rPr>
          <w:szCs w:val="22"/>
        </w:rPr>
        <w:t>.</w:t>
      </w:r>
      <w:r w:rsidRPr="00C23BAC">
        <w:rPr>
          <w:szCs w:val="22"/>
          <w:lang w:val="sr-Cyrl-RS"/>
        </w:rPr>
        <w:t xml:space="preserve"> У случају спровођења одбране од поплава, због приступа механизацији и друго, обезбедити слободни коридор у ширини од минимум 5,0 метра уз нерегулисани водоток или минимум 3,0 метра уз регулисани водоток.</w:t>
      </w:r>
    </w:p>
    <w:p w14:paraId="784EF28A"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подручју</w:t>
      </w:r>
      <w:proofErr w:type="spellEnd"/>
      <w:r w:rsidRPr="00C23BAC">
        <w:rPr>
          <w:szCs w:val="22"/>
        </w:rPr>
        <w:t xml:space="preserve"> Плана, </w:t>
      </w:r>
      <w:proofErr w:type="spellStart"/>
      <w:r w:rsidRPr="00C23BAC">
        <w:rPr>
          <w:szCs w:val="22"/>
        </w:rPr>
        <w:t>где</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нерегулисани</w:t>
      </w:r>
      <w:proofErr w:type="spellEnd"/>
      <w:r w:rsidRPr="00C23BAC">
        <w:rPr>
          <w:szCs w:val="22"/>
        </w:rPr>
        <w:t xml:space="preserve"> </w:t>
      </w:r>
      <w:proofErr w:type="spellStart"/>
      <w:r w:rsidRPr="00C23BAC">
        <w:rPr>
          <w:szCs w:val="22"/>
        </w:rPr>
        <w:t>део</w:t>
      </w:r>
      <w:proofErr w:type="spellEnd"/>
      <w:r w:rsidRPr="00C23BAC">
        <w:rPr>
          <w:szCs w:val="22"/>
        </w:rPr>
        <w:t xml:space="preserve"> </w:t>
      </w:r>
      <w:proofErr w:type="spellStart"/>
      <w:r w:rsidRPr="00C23BAC">
        <w:rPr>
          <w:szCs w:val="22"/>
        </w:rPr>
        <w:t>реке</w:t>
      </w:r>
      <w:proofErr w:type="spellEnd"/>
      <w:r w:rsidRPr="00C23BAC">
        <w:rPr>
          <w:szCs w:val="22"/>
        </w:rPr>
        <w:t xml:space="preserve"> Топлице, </w:t>
      </w:r>
      <w:proofErr w:type="spellStart"/>
      <w:r w:rsidRPr="00C23BAC">
        <w:rPr>
          <w:szCs w:val="22"/>
        </w:rPr>
        <w:t>дата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прелиминарна</w:t>
      </w:r>
      <w:proofErr w:type="spellEnd"/>
      <w:r w:rsidRPr="00C23BAC">
        <w:rPr>
          <w:szCs w:val="22"/>
        </w:rPr>
        <w:t xml:space="preserve"> </w:t>
      </w:r>
      <w:proofErr w:type="spellStart"/>
      <w:r w:rsidRPr="00C23BAC">
        <w:rPr>
          <w:szCs w:val="22"/>
        </w:rPr>
        <w:t>граница</w:t>
      </w:r>
      <w:proofErr w:type="spellEnd"/>
      <w:r w:rsidRPr="00C23BAC">
        <w:rPr>
          <w:szCs w:val="22"/>
        </w:rPr>
        <w:t xml:space="preserve"> ПДР </w:t>
      </w:r>
      <w:proofErr w:type="spellStart"/>
      <w:r w:rsidRPr="00C23BAC">
        <w:rPr>
          <w:szCs w:val="22"/>
        </w:rPr>
        <w:t>са</w:t>
      </w:r>
      <w:proofErr w:type="spellEnd"/>
      <w:r w:rsidRPr="00C23BAC">
        <w:rPr>
          <w:szCs w:val="22"/>
        </w:rPr>
        <w:t xml:space="preserve"> </w:t>
      </w:r>
      <w:proofErr w:type="spellStart"/>
      <w:r w:rsidRPr="00C23BAC">
        <w:rPr>
          <w:szCs w:val="22"/>
        </w:rPr>
        <w:t>прелиминарним</w:t>
      </w:r>
      <w:proofErr w:type="spellEnd"/>
      <w:r w:rsidRPr="00C23BAC">
        <w:rPr>
          <w:szCs w:val="22"/>
        </w:rPr>
        <w:t xml:space="preserve"> </w:t>
      </w:r>
      <w:proofErr w:type="spellStart"/>
      <w:r w:rsidRPr="00C23BAC">
        <w:rPr>
          <w:szCs w:val="22"/>
        </w:rPr>
        <w:t>положајем</w:t>
      </w:r>
      <w:proofErr w:type="spellEnd"/>
      <w:r w:rsidRPr="00C23BAC">
        <w:rPr>
          <w:szCs w:val="22"/>
        </w:rPr>
        <w:t xml:space="preserve"> </w:t>
      </w:r>
      <w:proofErr w:type="spellStart"/>
      <w:r w:rsidRPr="00C23BAC">
        <w:rPr>
          <w:szCs w:val="22"/>
        </w:rPr>
        <w:t>осовине</w:t>
      </w:r>
      <w:proofErr w:type="spellEnd"/>
      <w:r w:rsidRPr="00C23BAC">
        <w:rPr>
          <w:szCs w:val="22"/>
        </w:rPr>
        <w:t xml:space="preserve"> </w:t>
      </w:r>
      <w:proofErr w:type="spellStart"/>
      <w:r w:rsidRPr="00C23BAC">
        <w:rPr>
          <w:szCs w:val="22"/>
        </w:rPr>
        <w:t>реке</w:t>
      </w:r>
      <w:proofErr w:type="spellEnd"/>
      <w:r w:rsidRPr="00C23BAC">
        <w:rPr>
          <w:szCs w:val="22"/>
        </w:rPr>
        <w:t xml:space="preserve"> и </w:t>
      </w:r>
      <w:proofErr w:type="spellStart"/>
      <w:r w:rsidRPr="00C23BAC">
        <w:rPr>
          <w:szCs w:val="22"/>
        </w:rPr>
        <w:t>подацима</w:t>
      </w:r>
      <w:proofErr w:type="spellEnd"/>
      <w:r w:rsidRPr="00C23BAC">
        <w:rPr>
          <w:szCs w:val="22"/>
        </w:rPr>
        <w:t xml:space="preserve"> о </w:t>
      </w:r>
      <w:proofErr w:type="spellStart"/>
      <w:r w:rsidRPr="00C23BAC">
        <w:rPr>
          <w:szCs w:val="22"/>
        </w:rPr>
        <w:t>теменим</w:t>
      </w:r>
      <w:proofErr w:type="spellEnd"/>
      <w:r w:rsidRPr="00C23BAC">
        <w:rPr>
          <w:szCs w:val="22"/>
        </w:rPr>
        <w:t xml:space="preserve"> </w:t>
      </w:r>
      <w:proofErr w:type="spellStart"/>
      <w:r w:rsidRPr="00C23BAC">
        <w:rPr>
          <w:szCs w:val="22"/>
        </w:rPr>
        <w:t>тачкама</w:t>
      </w:r>
      <w:proofErr w:type="spellEnd"/>
      <w:r w:rsidRPr="00C23BAC">
        <w:rPr>
          <w:szCs w:val="22"/>
        </w:rPr>
        <w:t xml:space="preserve">, а </w:t>
      </w:r>
      <w:proofErr w:type="spellStart"/>
      <w:r w:rsidRPr="00C23BAC">
        <w:rPr>
          <w:szCs w:val="22"/>
        </w:rPr>
        <w:t>све</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графичком</w:t>
      </w:r>
      <w:proofErr w:type="spellEnd"/>
      <w:r w:rsidRPr="00C23BAC">
        <w:rPr>
          <w:szCs w:val="22"/>
        </w:rPr>
        <w:t xml:space="preserve"> </w:t>
      </w:r>
      <w:proofErr w:type="spellStart"/>
      <w:r w:rsidRPr="00C23BAC">
        <w:rPr>
          <w:szCs w:val="22"/>
        </w:rPr>
        <w:t>прилогу</w:t>
      </w:r>
      <w:proofErr w:type="spellEnd"/>
      <w:r w:rsidRPr="00C23BAC">
        <w:rPr>
          <w:szCs w:val="22"/>
        </w:rPr>
        <w:t xml:space="preserve"> </w:t>
      </w:r>
      <w:proofErr w:type="spellStart"/>
      <w:r w:rsidRPr="00C23BAC">
        <w:rPr>
          <w:szCs w:val="22"/>
        </w:rPr>
        <w:t>бр</w:t>
      </w:r>
      <w:proofErr w:type="spellEnd"/>
      <w:r w:rsidRPr="00C23BAC">
        <w:rPr>
          <w:szCs w:val="22"/>
        </w:rPr>
        <w:t xml:space="preserve">. 4.2. </w:t>
      </w:r>
      <w:proofErr w:type="spellStart"/>
      <w:r w:rsidRPr="00C23BAC">
        <w:rPr>
          <w:szCs w:val="22"/>
        </w:rPr>
        <w:t>Водоводна</w:t>
      </w:r>
      <w:proofErr w:type="spellEnd"/>
      <w:r w:rsidRPr="00C23BAC">
        <w:rPr>
          <w:szCs w:val="22"/>
        </w:rPr>
        <w:t xml:space="preserve"> и </w:t>
      </w:r>
      <w:proofErr w:type="spellStart"/>
      <w:r w:rsidRPr="00C23BAC">
        <w:rPr>
          <w:szCs w:val="22"/>
        </w:rPr>
        <w:t>канализациона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Прелиминарна</w:t>
      </w:r>
      <w:proofErr w:type="spellEnd"/>
      <w:r w:rsidRPr="00C23BAC">
        <w:rPr>
          <w:szCs w:val="22"/>
        </w:rPr>
        <w:t xml:space="preserve"> </w:t>
      </w:r>
      <w:proofErr w:type="spellStart"/>
      <w:r w:rsidRPr="00C23BAC">
        <w:rPr>
          <w:szCs w:val="22"/>
        </w:rPr>
        <w:t>граница</w:t>
      </w:r>
      <w:proofErr w:type="spellEnd"/>
      <w:r w:rsidRPr="00C23BAC">
        <w:rPr>
          <w:szCs w:val="22"/>
        </w:rPr>
        <w:t xml:space="preserve"> </w:t>
      </w:r>
      <w:proofErr w:type="spellStart"/>
      <w:r w:rsidRPr="00C23BAC">
        <w:rPr>
          <w:szCs w:val="22"/>
        </w:rPr>
        <w:t>одређена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комбиновањем</w:t>
      </w:r>
      <w:proofErr w:type="spellEnd"/>
      <w:r w:rsidRPr="00C23BAC">
        <w:rPr>
          <w:szCs w:val="22"/>
        </w:rPr>
        <w:t xml:space="preserve"> </w:t>
      </w:r>
      <w:proofErr w:type="spellStart"/>
      <w:r w:rsidRPr="00C23BAC">
        <w:rPr>
          <w:szCs w:val="22"/>
        </w:rPr>
        <w:t>фактичког</w:t>
      </w:r>
      <w:proofErr w:type="spellEnd"/>
      <w:r w:rsidRPr="00C23BAC">
        <w:rPr>
          <w:szCs w:val="22"/>
        </w:rPr>
        <w:t xml:space="preserve"> и </w:t>
      </w:r>
      <w:proofErr w:type="spellStart"/>
      <w:r w:rsidRPr="00C23BAC">
        <w:rPr>
          <w:szCs w:val="22"/>
        </w:rPr>
        <w:t>катастарског</w:t>
      </w:r>
      <w:proofErr w:type="spellEnd"/>
      <w:r w:rsidRPr="00C23BAC">
        <w:rPr>
          <w:szCs w:val="22"/>
        </w:rPr>
        <w:t xml:space="preserve"> </w:t>
      </w:r>
      <w:proofErr w:type="spellStart"/>
      <w:r w:rsidRPr="00C23BAC">
        <w:rPr>
          <w:szCs w:val="22"/>
        </w:rPr>
        <w:t>стања</w:t>
      </w:r>
      <w:proofErr w:type="spellEnd"/>
      <w:r w:rsidRPr="00C23BAC">
        <w:rPr>
          <w:szCs w:val="22"/>
        </w:rPr>
        <w:t xml:space="preserve">. </w:t>
      </w:r>
      <w:proofErr w:type="spellStart"/>
      <w:r w:rsidRPr="00C23BAC">
        <w:rPr>
          <w:szCs w:val="22"/>
        </w:rPr>
        <w:t>Израдом</w:t>
      </w:r>
      <w:proofErr w:type="spellEnd"/>
      <w:r w:rsidRPr="00C23BAC">
        <w:rPr>
          <w:szCs w:val="22"/>
        </w:rPr>
        <w:t xml:space="preserve"> ПДР-а </w:t>
      </w:r>
      <w:proofErr w:type="spellStart"/>
      <w:r w:rsidRPr="00C23BAC">
        <w:rPr>
          <w:szCs w:val="22"/>
        </w:rPr>
        <w:t>за</w:t>
      </w:r>
      <w:proofErr w:type="spellEnd"/>
      <w:r w:rsidRPr="00C23BAC">
        <w:rPr>
          <w:szCs w:val="22"/>
        </w:rPr>
        <w:t xml:space="preserve"> </w:t>
      </w:r>
      <w:proofErr w:type="spellStart"/>
      <w:r w:rsidRPr="00C23BAC">
        <w:rPr>
          <w:szCs w:val="22"/>
        </w:rPr>
        <w:t>овај</w:t>
      </w:r>
      <w:proofErr w:type="spellEnd"/>
      <w:r w:rsidRPr="00C23BAC">
        <w:rPr>
          <w:szCs w:val="22"/>
        </w:rPr>
        <w:t xml:space="preserve"> </w:t>
      </w:r>
      <w:proofErr w:type="spellStart"/>
      <w:r w:rsidRPr="00C23BAC">
        <w:rPr>
          <w:szCs w:val="22"/>
        </w:rPr>
        <w:t>део</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w:t>
      </w:r>
      <w:proofErr w:type="spellStart"/>
      <w:r w:rsidRPr="00C23BAC">
        <w:rPr>
          <w:szCs w:val="22"/>
        </w:rPr>
        <w:t>предвиђа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њена</w:t>
      </w:r>
      <w:proofErr w:type="spellEnd"/>
      <w:r w:rsidRPr="00C23BAC">
        <w:rPr>
          <w:szCs w:val="22"/>
        </w:rPr>
        <w:t xml:space="preserve"> </w:t>
      </w:r>
      <w:proofErr w:type="spellStart"/>
      <w:r w:rsidRPr="00C23BAC">
        <w:rPr>
          <w:szCs w:val="22"/>
        </w:rPr>
        <w:t>регулација</w:t>
      </w:r>
      <w:proofErr w:type="spellEnd"/>
      <w:r w:rsidRPr="00C23BAC">
        <w:rPr>
          <w:szCs w:val="22"/>
        </w:rPr>
        <w:t xml:space="preserve"> и </w:t>
      </w:r>
      <w:proofErr w:type="spellStart"/>
      <w:r w:rsidRPr="00C23BAC">
        <w:rPr>
          <w:szCs w:val="22"/>
        </w:rPr>
        <w:t>тачно</w:t>
      </w:r>
      <w:proofErr w:type="spellEnd"/>
      <w:r w:rsidRPr="00C23BAC">
        <w:rPr>
          <w:szCs w:val="22"/>
        </w:rPr>
        <w:t xml:space="preserve"> </w:t>
      </w:r>
      <w:proofErr w:type="spellStart"/>
      <w:r w:rsidRPr="00C23BAC">
        <w:rPr>
          <w:szCs w:val="22"/>
        </w:rPr>
        <w:t>одређивање</w:t>
      </w:r>
      <w:proofErr w:type="spellEnd"/>
      <w:r w:rsidRPr="00C23BAC">
        <w:rPr>
          <w:szCs w:val="22"/>
        </w:rPr>
        <w:t xml:space="preserve"> </w:t>
      </w:r>
      <w:proofErr w:type="spellStart"/>
      <w:r w:rsidRPr="00C23BAC">
        <w:rPr>
          <w:szCs w:val="22"/>
        </w:rPr>
        <w:t>положаја</w:t>
      </w:r>
      <w:proofErr w:type="spellEnd"/>
      <w:r w:rsidRPr="00C23BAC">
        <w:rPr>
          <w:szCs w:val="22"/>
        </w:rPr>
        <w:t xml:space="preserve"> </w:t>
      </w:r>
      <w:proofErr w:type="spellStart"/>
      <w:r w:rsidRPr="00C23BAC">
        <w:rPr>
          <w:szCs w:val="22"/>
        </w:rPr>
        <w:t>осовинских</w:t>
      </w:r>
      <w:proofErr w:type="spellEnd"/>
      <w:r w:rsidRPr="00C23BAC">
        <w:rPr>
          <w:szCs w:val="22"/>
        </w:rPr>
        <w:t xml:space="preserve"> </w:t>
      </w:r>
      <w:proofErr w:type="spellStart"/>
      <w:r w:rsidRPr="00C23BAC">
        <w:rPr>
          <w:szCs w:val="22"/>
        </w:rPr>
        <w:t>темених</w:t>
      </w:r>
      <w:proofErr w:type="spellEnd"/>
      <w:r w:rsidRPr="00C23BAC">
        <w:rPr>
          <w:szCs w:val="22"/>
        </w:rPr>
        <w:t xml:space="preserve"> </w:t>
      </w:r>
      <w:proofErr w:type="spellStart"/>
      <w:r w:rsidRPr="00C23BAC">
        <w:rPr>
          <w:szCs w:val="22"/>
        </w:rPr>
        <w:t>тачака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регулационих</w:t>
      </w:r>
      <w:proofErr w:type="spellEnd"/>
      <w:r w:rsidRPr="00C23BAC">
        <w:rPr>
          <w:szCs w:val="22"/>
        </w:rPr>
        <w:t xml:space="preserve"> </w:t>
      </w:r>
      <w:proofErr w:type="spellStart"/>
      <w:r w:rsidRPr="00C23BAC">
        <w:rPr>
          <w:szCs w:val="22"/>
        </w:rPr>
        <w:t>линија</w:t>
      </w:r>
      <w:proofErr w:type="spellEnd"/>
      <w:r w:rsidRPr="00C23BAC">
        <w:rPr>
          <w:szCs w:val="22"/>
        </w:rPr>
        <w:t xml:space="preserve"> </w:t>
      </w:r>
      <w:proofErr w:type="spellStart"/>
      <w:r w:rsidRPr="00C23BAC">
        <w:rPr>
          <w:szCs w:val="22"/>
        </w:rPr>
        <w:t>леве</w:t>
      </w:r>
      <w:proofErr w:type="spellEnd"/>
      <w:r w:rsidRPr="00C23BAC">
        <w:rPr>
          <w:szCs w:val="22"/>
        </w:rPr>
        <w:t xml:space="preserve"> и </w:t>
      </w:r>
      <w:proofErr w:type="spellStart"/>
      <w:r w:rsidRPr="00C23BAC">
        <w:rPr>
          <w:szCs w:val="22"/>
        </w:rPr>
        <w:t>десне</w:t>
      </w:r>
      <w:proofErr w:type="spellEnd"/>
      <w:r w:rsidRPr="00C23BAC">
        <w:rPr>
          <w:szCs w:val="22"/>
        </w:rPr>
        <w:t xml:space="preserve"> </w:t>
      </w:r>
      <w:proofErr w:type="spellStart"/>
      <w:r w:rsidRPr="00C23BAC">
        <w:rPr>
          <w:szCs w:val="22"/>
        </w:rPr>
        <w:t>обале</w:t>
      </w:r>
      <w:proofErr w:type="spellEnd"/>
      <w:r w:rsidRPr="00C23BAC">
        <w:rPr>
          <w:szCs w:val="22"/>
        </w:rPr>
        <w:t>.</w:t>
      </w:r>
    </w:p>
    <w:p w14:paraId="07BB97F7" w14:textId="77777777" w:rsidR="00D930B3" w:rsidRPr="00C23BAC" w:rsidRDefault="00D930B3" w:rsidP="00D930B3">
      <w:pPr>
        <w:jc w:val="both"/>
        <w:rPr>
          <w:szCs w:val="22"/>
        </w:rPr>
      </w:pPr>
      <w:proofErr w:type="spellStart"/>
      <w:r w:rsidRPr="00C23BAC">
        <w:rPr>
          <w:szCs w:val="22"/>
        </w:rPr>
        <w:t>За</w:t>
      </w:r>
      <w:proofErr w:type="spellEnd"/>
      <w:r w:rsidRPr="00C23BAC">
        <w:rPr>
          <w:szCs w:val="22"/>
        </w:rPr>
        <w:t xml:space="preserve"> </w:t>
      </w:r>
      <w:proofErr w:type="spellStart"/>
      <w:r w:rsidRPr="00C23BAC">
        <w:rPr>
          <w:szCs w:val="22"/>
        </w:rPr>
        <w:t>веће</w:t>
      </w:r>
      <w:proofErr w:type="spellEnd"/>
      <w:r w:rsidRPr="00C23BAC">
        <w:rPr>
          <w:szCs w:val="22"/>
        </w:rPr>
        <w:t xml:space="preserve"> </w:t>
      </w:r>
      <w:proofErr w:type="spellStart"/>
      <w:r w:rsidRPr="00C23BAC">
        <w:rPr>
          <w:szCs w:val="22"/>
        </w:rPr>
        <w:t>водотокове</w:t>
      </w:r>
      <w:proofErr w:type="spellEnd"/>
      <w:r w:rsidRPr="00C23BAC">
        <w:rPr>
          <w:szCs w:val="22"/>
        </w:rPr>
        <w:t xml:space="preserve"> </w:t>
      </w:r>
      <w:proofErr w:type="spellStart"/>
      <w:r w:rsidRPr="00C23BAC">
        <w:rPr>
          <w:szCs w:val="22"/>
        </w:rPr>
        <w:t>приобални</w:t>
      </w:r>
      <w:proofErr w:type="spellEnd"/>
      <w:r w:rsidRPr="00C23BAC">
        <w:rPr>
          <w:szCs w:val="22"/>
        </w:rPr>
        <w:t xml:space="preserve"> </w:t>
      </w:r>
      <w:proofErr w:type="spellStart"/>
      <w:r w:rsidRPr="00C23BAC">
        <w:rPr>
          <w:szCs w:val="22"/>
        </w:rPr>
        <w:t>појас</w:t>
      </w:r>
      <w:proofErr w:type="spellEnd"/>
      <w:r w:rsidRPr="00C23BAC">
        <w:rPr>
          <w:szCs w:val="22"/>
        </w:rPr>
        <w:t xml:space="preserve"> </w:t>
      </w:r>
      <w:proofErr w:type="spellStart"/>
      <w:r w:rsidRPr="00C23BAC">
        <w:rPr>
          <w:szCs w:val="22"/>
        </w:rPr>
        <w:t>припада</w:t>
      </w:r>
      <w:proofErr w:type="spellEnd"/>
      <w:r w:rsidRPr="00C23BAC">
        <w:rPr>
          <w:szCs w:val="22"/>
        </w:rPr>
        <w:t xml:space="preserve"> </w:t>
      </w:r>
      <w:proofErr w:type="spellStart"/>
      <w:r w:rsidRPr="00C23BAC">
        <w:rPr>
          <w:szCs w:val="22"/>
        </w:rPr>
        <w:t>водном</w:t>
      </w:r>
      <w:proofErr w:type="spellEnd"/>
      <w:r w:rsidRPr="00C23BAC">
        <w:rPr>
          <w:szCs w:val="22"/>
        </w:rPr>
        <w:t xml:space="preserve"> </w:t>
      </w:r>
      <w:proofErr w:type="spellStart"/>
      <w:r w:rsidRPr="00C23BAC">
        <w:rPr>
          <w:szCs w:val="22"/>
        </w:rPr>
        <w:t>земљишту</w:t>
      </w:r>
      <w:proofErr w:type="spellEnd"/>
      <w:r w:rsidRPr="00C23BAC">
        <w:rPr>
          <w:szCs w:val="22"/>
        </w:rPr>
        <w:t>.</w:t>
      </w:r>
    </w:p>
    <w:p w14:paraId="42C18DB6"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местима</w:t>
      </w:r>
      <w:proofErr w:type="spellEnd"/>
      <w:r w:rsidRPr="00C23BAC">
        <w:rPr>
          <w:szCs w:val="22"/>
        </w:rPr>
        <w:t xml:space="preserve"> </w:t>
      </w:r>
      <w:proofErr w:type="spellStart"/>
      <w:r w:rsidRPr="00C23BAC">
        <w:rPr>
          <w:szCs w:val="22"/>
        </w:rPr>
        <w:t>укрштаја</w:t>
      </w:r>
      <w:proofErr w:type="spellEnd"/>
      <w:r w:rsidRPr="00C23BAC">
        <w:rPr>
          <w:szCs w:val="22"/>
        </w:rPr>
        <w:t xml:space="preserve"> </w:t>
      </w:r>
      <w:proofErr w:type="spellStart"/>
      <w:r w:rsidRPr="00C23BAC">
        <w:rPr>
          <w:szCs w:val="22"/>
        </w:rPr>
        <w:t>водотокова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планираним</w:t>
      </w:r>
      <w:proofErr w:type="spellEnd"/>
      <w:r w:rsidRPr="00C23BAC">
        <w:rPr>
          <w:szCs w:val="22"/>
        </w:rPr>
        <w:t xml:space="preserve"> </w:t>
      </w:r>
      <w:proofErr w:type="spellStart"/>
      <w:r w:rsidRPr="00C23BAC">
        <w:rPr>
          <w:szCs w:val="22"/>
        </w:rPr>
        <w:t>саобраћајницама</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неопходан</w:t>
      </w:r>
      <w:proofErr w:type="spellEnd"/>
      <w:r w:rsidRPr="00C23BAC">
        <w:rPr>
          <w:szCs w:val="22"/>
        </w:rPr>
        <w:t xml:space="preserve"> </w:t>
      </w:r>
      <w:proofErr w:type="spellStart"/>
      <w:r w:rsidRPr="00C23BAC">
        <w:rPr>
          <w:szCs w:val="22"/>
        </w:rPr>
        <w:t>протицајни</w:t>
      </w:r>
      <w:proofErr w:type="spellEnd"/>
      <w:r w:rsidRPr="00C23BAC">
        <w:rPr>
          <w:szCs w:val="22"/>
        </w:rPr>
        <w:t xml:space="preserve"> </w:t>
      </w:r>
      <w:proofErr w:type="spellStart"/>
      <w:r w:rsidRPr="00C23BAC">
        <w:rPr>
          <w:szCs w:val="22"/>
        </w:rPr>
        <w:t>профил</w:t>
      </w:r>
      <w:proofErr w:type="spellEnd"/>
      <w:r w:rsidRPr="00C23BAC">
        <w:rPr>
          <w:szCs w:val="22"/>
        </w:rPr>
        <w:t xml:space="preserve"> </w:t>
      </w:r>
      <w:proofErr w:type="spellStart"/>
      <w:r w:rsidRPr="00C23BAC">
        <w:rPr>
          <w:szCs w:val="22"/>
        </w:rPr>
        <w:t>испод</w:t>
      </w:r>
      <w:proofErr w:type="spellEnd"/>
      <w:r w:rsidRPr="00C23BAC">
        <w:rPr>
          <w:szCs w:val="22"/>
        </w:rPr>
        <w:t xml:space="preserve"> </w:t>
      </w:r>
      <w:proofErr w:type="spellStart"/>
      <w:r w:rsidRPr="00C23BAC">
        <w:rPr>
          <w:szCs w:val="22"/>
        </w:rPr>
        <w:t>трупа</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доња</w:t>
      </w:r>
      <w:proofErr w:type="spellEnd"/>
      <w:r w:rsidRPr="00C23BAC">
        <w:rPr>
          <w:szCs w:val="22"/>
        </w:rPr>
        <w:t xml:space="preserve"> </w:t>
      </w:r>
      <w:proofErr w:type="spellStart"/>
      <w:r w:rsidRPr="00C23BAC">
        <w:rPr>
          <w:szCs w:val="22"/>
        </w:rPr>
        <w:t>ивица</w:t>
      </w:r>
      <w:proofErr w:type="spellEnd"/>
      <w:r w:rsidRPr="00C23BAC">
        <w:rPr>
          <w:szCs w:val="22"/>
        </w:rPr>
        <w:t xml:space="preserve"> </w:t>
      </w:r>
      <w:proofErr w:type="spellStart"/>
      <w:r w:rsidRPr="00C23BAC">
        <w:rPr>
          <w:szCs w:val="22"/>
        </w:rPr>
        <w:t>конструкције</w:t>
      </w:r>
      <w:proofErr w:type="spellEnd"/>
      <w:r w:rsidRPr="00C23BAC">
        <w:rPr>
          <w:szCs w:val="22"/>
        </w:rPr>
        <w:t xml:space="preserve"> </w:t>
      </w:r>
      <w:proofErr w:type="spellStart"/>
      <w:r w:rsidRPr="00C23BAC">
        <w:rPr>
          <w:szCs w:val="22"/>
        </w:rPr>
        <w:t>саобраћајнице</w:t>
      </w:r>
      <w:proofErr w:type="spellEnd"/>
      <w:r w:rsidRPr="00C23BAC">
        <w:rPr>
          <w:szCs w:val="22"/>
        </w:rPr>
        <w:t xml:space="preserve"> </w:t>
      </w:r>
      <w:proofErr w:type="spellStart"/>
      <w:r w:rsidRPr="00C23BAC">
        <w:rPr>
          <w:szCs w:val="22"/>
        </w:rPr>
        <w:t>буде</w:t>
      </w:r>
      <w:proofErr w:type="spellEnd"/>
      <w:r w:rsidRPr="00C23BAC">
        <w:rPr>
          <w:szCs w:val="22"/>
        </w:rPr>
        <w:t xml:space="preserve"> </w:t>
      </w:r>
      <w:proofErr w:type="spellStart"/>
      <w:r w:rsidRPr="00C23BAC">
        <w:rPr>
          <w:szCs w:val="22"/>
        </w:rPr>
        <w:t>минимум</w:t>
      </w:r>
      <w:proofErr w:type="spellEnd"/>
      <w:r w:rsidRPr="00C23BAC">
        <w:rPr>
          <w:szCs w:val="22"/>
        </w:rPr>
        <w:t xml:space="preserve"> 1,0m </w:t>
      </w:r>
      <w:proofErr w:type="spellStart"/>
      <w:r w:rsidRPr="00C23BAC">
        <w:rPr>
          <w:szCs w:val="22"/>
        </w:rPr>
        <w:t>изнад</w:t>
      </w:r>
      <w:proofErr w:type="spellEnd"/>
      <w:r w:rsidRPr="00C23BAC">
        <w:rPr>
          <w:szCs w:val="22"/>
        </w:rPr>
        <w:t xml:space="preserve"> </w:t>
      </w:r>
      <w:proofErr w:type="spellStart"/>
      <w:r w:rsidRPr="00C23BAC">
        <w:rPr>
          <w:szCs w:val="22"/>
        </w:rPr>
        <w:t>коте</w:t>
      </w:r>
      <w:proofErr w:type="spellEnd"/>
      <w:r w:rsidRPr="00C23BAC">
        <w:rPr>
          <w:szCs w:val="22"/>
        </w:rPr>
        <w:t xml:space="preserve"> </w:t>
      </w:r>
      <w:proofErr w:type="spellStart"/>
      <w:r w:rsidRPr="00C23BAC">
        <w:rPr>
          <w:szCs w:val="22"/>
        </w:rPr>
        <w:t>меродавне</w:t>
      </w:r>
      <w:proofErr w:type="spellEnd"/>
      <w:r w:rsidRPr="00C23BAC">
        <w:rPr>
          <w:szCs w:val="22"/>
        </w:rPr>
        <w:t xml:space="preserve"> </w:t>
      </w:r>
      <w:proofErr w:type="spellStart"/>
      <w:r w:rsidRPr="00C23BAC">
        <w:rPr>
          <w:szCs w:val="22"/>
        </w:rPr>
        <w:t>рачунске</w:t>
      </w:r>
      <w:proofErr w:type="spellEnd"/>
      <w:r w:rsidRPr="00C23BAC">
        <w:rPr>
          <w:szCs w:val="22"/>
        </w:rPr>
        <w:t xml:space="preserve"> </w:t>
      </w:r>
      <w:proofErr w:type="spellStart"/>
      <w:r w:rsidRPr="00C23BAC">
        <w:rPr>
          <w:szCs w:val="22"/>
        </w:rPr>
        <w:t>велике</w:t>
      </w:r>
      <w:proofErr w:type="spellEnd"/>
      <w:r w:rsidRPr="00C23BAC">
        <w:rPr>
          <w:szCs w:val="22"/>
        </w:rPr>
        <w:t xml:space="preserve"> </w:t>
      </w:r>
      <w:proofErr w:type="spellStart"/>
      <w:r w:rsidRPr="00C23BAC">
        <w:rPr>
          <w:szCs w:val="22"/>
        </w:rPr>
        <w:t>воде</w:t>
      </w:r>
      <w:proofErr w:type="spellEnd"/>
      <w:r w:rsidRPr="00C23BAC">
        <w:rPr>
          <w:szCs w:val="22"/>
        </w:rPr>
        <w:t>.</w:t>
      </w:r>
    </w:p>
    <w:p w14:paraId="166654B0" w14:textId="77777777" w:rsidR="00D930B3" w:rsidRPr="00C23BAC" w:rsidRDefault="00D930B3" w:rsidP="00D930B3">
      <w:pPr>
        <w:jc w:val="both"/>
        <w:rPr>
          <w:szCs w:val="22"/>
        </w:rPr>
      </w:pPr>
      <w:proofErr w:type="spellStart"/>
      <w:r w:rsidRPr="00C23BAC">
        <w:rPr>
          <w:szCs w:val="22"/>
        </w:rPr>
        <w:t>Планиране</w:t>
      </w:r>
      <w:proofErr w:type="spellEnd"/>
      <w:r w:rsidRPr="00C23BAC">
        <w:rPr>
          <w:szCs w:val="22"/>
        </w:rPr>
        <w:t xml:space="preserve"> </w:t>
      </w:r>
      <w:proofErr w:type="spellStart"/>
      <w:r w:rsidRPr="00C23BAC">
        <w:rPr>
          <w:szCs w:val="22"/>
        </w:rPr>
        <w:t>изливе</w:t>
      </w:r>
      <w:proofErr w:type="spellEnd"/>
      <w:r w:rsidRPr="00C23BAC">
        <w:rPr>
          <w:szCs w:val="22"/>
        </w:rPr>
        <w:t xml:space="preserve"> </w:t>
      </w:r>
      <w:proofErr w:type="spellStart"/>
      <w:r w:rsidRPr="00C23BAC">
        <w:rPr>
          <w:szCs w:val="22"/>
        </w:rPr>
        <w:t>атмосферске</w:t>
      </w:r>
      <w:proofErr w:type="spellEnd"/>
      <w:r w:rsidRPr="00C23BAC">
        <w:rPr>
          <w:szCs w:val="22"/>
        </w:rPr>
        <w:t xml:space="preserve"> </w:t>
      </w:r>
      <w:proofErr w:type="spellStart"/>
      <w:r w:rsidRPr="00C23BAC">
        <w:rPr>
          <w:szCs w:val="22"/>
        </w:rPr>
        <w:t>канализације</w:t>
      </w:r>
      <w:proofErr w:type="spellEnd"/>
      <w:r w:rsidRPr="00C23BAC">
        <w:rPr>
          <w:szCs w:val="22"/>
        </w:rPr>
        <w:t xml:space="preserve"> </w:t>
      </w:r>
      <w:proofErr w:type="spellStart"/>
      <w:r w:rsidRPr="00C23BAC">
        <w:rPr>
          <w:szCs w:val="22"/>
        </w:rPr>
        <w:t>предвидети</w:t>
      </w:r>
      <w:proofErr w:type="spellEnd"/>
      <w:r w:rsidRPr="00C23BAC">
        <w:rPr>
          <w:szCs w:val="22"/>
        </w:rPr>
        <w:t xml:space="preserve"> </w:t>
      </w:r>
      <w:proofErr w:type="spellStart"/>
      <w:r w:rsidRPr="00C23BAC">
        <w:rPr>
          <w:szCs w:val="22"/>
        </w:rPr>
        <w:t>пројектном</w:t>
      </w:r>
      <w:proofErr w:type="spellEnd"/>
      <w:r w:rsidRPr="00C23BAC">
        <w:rPr>
          <w:szCs w:val="22"/>
        </w:rPr>
        <w:t xml:space="preserve"> </w:t>
      </w:r>
      <w:proofErr w:type="spellStart"/>
      <w:r w:rsidRPr="00C23BAC">
        <w:rPr>
          <w:szCs w:val="22"/>
        </w:rPr>
        <w:t>документацијом</w:t>
      </w:r>
      <w:proofErr w:type="spellEnd"/>
      <w:r w:rsidRPr="00C23BAC">
        <w:rPr>
          <w:szCs w:val="22"/>
        </w:rPr>
        <w:t>.</w:t>
      </w:r>
    </w:p>
    <w:p w14:paraId="6ECBA80B" w14:textId="77777777" w:rsidR="00D930B3" w:rsidRPr="00C23BAC" w:rsidRDefault="00D930B3" w:rsidP="00D930B3">
      <w:pPr>
        <w:jc w:val="both"/>
        <w:rPr>
          <w:szCs w:val="22"/>
        </w:rPr>
      </w:pPr>
      <w:proofErr w:type="spellStart"/>
      <w:r w:rsidRPr="00C23BAC">
        <w:rPr>
          <w:szCs w:val="22"/>
        </w:rPr>
        <w:t>Уколико</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радови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регулацији</w:t>
      </w:r>
      <w:proofErr w:type="spellEnd"/>
      <w:r w:rsidRPr="00C23BAC">
        <w:rPr>
          <w:szCs w:val="22"/>
        </w:rPr>
        <w:t xml:space="preserve"> </w:t>
      </w:r>
      <w:proofErr w:type="spellStart"/>
      <w:r w:rsidRPr="00C23BAC">
        <w:rPr>
          <w:szCs w:val="22"/>
        </w:rPr>
        <w:t>врше</w:t>
      </w:r>
      <w:proofErr w:type="spellEnd"/>
      <w:r w:rsidRPr="00C23BAC">
        <w:rPr>
          <w:szCs w:val="22"/>
        </w:rPr>
        <w:t xml:space="preserve"> </w:t>
      </w:r>
      <w:proofErr w:type="spellStart"/>
      <w:r w:rsidRPr="00C23BAC">
        <w:rPr>
          <w:szCs w:val="22"/>
        </w:rPr>
        <w:t>фазно</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крају</w:t>
      </w:r>
      <w:proofErr w:type="spellEnd"/>
      <w:r w:rsidRPr="00C23BAC">
        <w:rPr>
          <w:szCs w:val="22"/>
        </w:rPr>
        <w:t xml:space="preserve"> </w:t>
      </w:r>
      <w:proofErr w:type="spellStart"/>
      <w:r w:rsidRPr="00C23BAC">
        <w:rPr>
          <w:szCs w:val="22"/>
        </w:rPr>
        <w:t>трасе</w:t>
      </w:r>
      <w:proofErr w:type="spellEnd"/>
      <w:r w:rsidRPr="00C23BAC">
        <w:rPr>
          <w:szCs w:val="22"/>
        </w:rPr>
        <w:t xml:space="preserve"> </w:t>
      </w:r>
      <w:proofErr w:type="spellStart"/>
      <w:r w:rsidRPr="00C23BAC">
        <w:rPr>
          <w:szCs w:val="22"/>
        </w:rPr>
        <w:t>регулисане</w:t>
      </w:r>
      <w:proofErr w:type="spellEnd"/>
      <w:r w:rsidRPr="00C23BAC">
        <w:rPr>
          <w:szCs w:val="22"/>
        </w:rPr>
        <w:t xml:space="preserve"> </w:t>
      </w:r>
      <w:proofErr w:type="spellStart"/>
      <w:r w:rsidRPr="00C23BAC">
        <w:rPr>
          <w:szCs w:val="22"/>
        </w:rPr>
        <w:t>деонице</w:t>
      </w:r>
      <w:proofErr w:type="spellEnd"/>
      <w:r w:rsidRPr="00C23BAC">
        <w:rPr>
          <w:szCs w:val="22"/>
        </w:rPr>
        <w:t xml:space="preserve"> </w:t>
      </w:r>
      <w:proofErr w:type="spellStart"/>
      <w:r w:rsidRPr="00C23BAC">
        <w:rPr>
          <w:szCs w:val="22"/>
        </w:rPr>
        <w:t>предвидети</w:t>
      </w:r>
      <w:proofErr w:type="spellEnd"/>
      <w:r w:rsidRPr="00C23BAC">
        <w:rPr>
          <w:szCs w:val="22"/>
        </w:rPr>
        <w:t xml:space="preserve"> </w:t>
      </w:r>
      <w:proofErr w:type="spellStart"/>
      <w:r w:rsidRPr="00C23BAC">
        <w:rPr>
          <w:szCs w:val="22"/>
        </w:rPr>
        <w:t>грађевину</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обликована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изазива</w:t>
      </w:r>
      <w:proofErr w:type="spellEnd"/>
      <w:r w:rsidRPr="00C23BAC">
        <w:rPr>
          <w:szCs w:val="22"/>
        </w:rPr>
        <w:t xml:space="preserve"> </w:t>
      </w:r>
      <w:proofErr w:type="spellStart"/>
      <w:r w:rsidRPr="00C23BAC">
        <w:rPr>
          <w:szCs w:val="22"/>
        </w:rPr>
        <w:t>штетне</w:t>
      </w:r>
      <w:proofErr w:type="spellEnd"/>
      <w:r w:rsidRPr="00C23BAC">
        <w:rPr>
          <w:szCs w:val="22"/>
        </w:rPr>
        <w:t xml:space="preserve"> </w:t>
      </w:r>
      <w:proofErr w:type="spellStart"/>
      <w:r w:rsidRPr="00C23BAC">
        <w:rPr>
          <w:szCs w:val="22"/>
        </w:rPr>
        <w:t>последице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нерегулисаној</w:t>
      </w:r>
      <w:proofErr w:type="spellEnd"/>
      <w:r w:rsidRPr="00C23BAC">
        <w:rPr>
          <w:szCs w:val="22"/>
        </w:rPr>
        <w:t xml:space="preserve"> </w:t>
      </w:r>
      <w:proofErr w:type="spellStart"/>
      <w:r w:rsidRPr="00C23BAC">
        <w:rPr>
          <w:szCs w:val="22"/>
        </w:rPr>
        <w:t>деоници</w:t>
      </w:r>
      <w:proofErr w:type="spellEnd"/>
      <w:r w:rsidRPr="00C23BAC">
        <w:rPr>
          <w:szCs w:val="22"/>
        </w:rPr>
        <w:t xml:space="preserve"> </w:t>
      </w:r>
      <w:proofErr w:type="spellStart"/>
      <w:r w:rsidRPr="00C23BAC">
        <w:rPr>
          <w:szCs w:val="22"/>
        </w:rPr>
        <w:t>низводно</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на</w:t>
      </w:r>
      <w:proofErr w:type="spellEnd"/>
      <w:r w:rsidRPr="00C23BAC">
        <w:rPr>
          <w:szCs w:val="22"/>
        </w:rPr>
        <w:t xml:space="preserve"> </w:t>
      </w:r>
      <w:proofErr w:type="spellStart"/>
      <w:r w:rsidRPr="00C23BAC">
        <w:rPr>
          <w:szCs w:val="22"/>
        </w:rPr>
        <w:t>саме</w:t>
      </w:r>
      <w:proofErr w:type="spellEnd"/>
      <w:r w:rsidRPr="00C23BAC">
        <w:rPr>
          <w:szCs w:val="22"/>
        </w:rPr>
        <w:t xml:space="preserve"> </w:t>
      </w:r>
      <w:proofErr w:type="spellStart"/>
      <w:r w:rsidRPr="00C23BAC">
        <w:rPr>
          <w:szCs w:val="22"/>
        </w:rPr>
        <w:t>регулисане</w:t>
      </w:r>
      <w:proofErr w:type="spellEnd"/>
      <w:r w:rsidRPr="00C23BAC">
        <w:rPr>
          <w:szCs w:val="22"/>
        </w:rPr>
        <w:t xml:space="preserve"> </w:t>
      </w:r>
      <w:proofErr w:type="spellStart"/>
      <w:r w:rsidRPr="00C23BAC">
        <w:rPr>
          <w:szCs w:val="22"/>
        </w:rPr>
        <w:t>грађевине</w:t>
      </w:r>
      <w:proofErr w:type="spellEnd"/>
      <w:r w:rsidRPr="00C23BAC">
        <w:rPr>
          <w:szCs w:val="22"/>
        </w:rPr>
        <w:t>.</w:t>
      </w:r>
    </w:p>
    <w:p w14:paraId="15FAB279" w14:textId="77777777" w:rsidR="00D930B3" w:rsidRPr="00C23BAC" w:rsidRDefault="00D930B3" w:rsidP="00D930B3">
      <w:pPr>
        <w:jc w:val="both"/>
        <w:rPr>
          <w:szCs w:val="22"/>
        </w:rPr>
      </w:pPr>
      <w:r w:rsidRPr="00C23BAC">
        <w:rPr>
          <w:szCs w:val="22"/>
        </w:rPr>
        <w:t xml:space="preserve">У </w:t>
      </w:r>
      <w:proofErr w:type="spellStart"/>
      <w:r w:rsidRPr="00C23BAC">
        <w:rPr>
          <w:szCs w:val="22"/>
        </w:rPr>
        <w:t>случају</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јавља</w:t>
      </w:r>
      <w:proofErr w:type="spellEnd"/>
      <w:r w:rsidRPr="00C23BAC">
        <w:rPr>
          <w:szCs w:val="22"/>
        </w:rPr>
        <w:t xml:space="preserve"> </w:t>
      </w:r>
      <w:proofErr w:type="spellStart"/>
      <w:r w:rsidRPr="00C23BAC">
        <w:rPr>
          <w:szCs w:val="22"/>
        </w:rPr>
        <w:t>дубинска</w:t>
      </w:r>
      <w:proofErr w:type="spellEnd"/>
      <w:r w:rsidRPr="00C23BAC">
        <w:rPr>
          <w:szCs w:val="22"/>
        </w:rPr>
        <w:t xml:space="preserve"> и </w:t>
      </w:r>
      <w:proofErr w:type="spellStart"/>
      <w:r w:rsidRPr="00C23BAC">
        <w:rPr>
          <w:szCs w:val="22"/>
        </w:rPr>
        <w:t>бочна</w:t>
      </w:r>
      <w:proofErr w:type="spellEnd"/>
      <w:r w:rsidRPr="00C23BAC">
        <w:rPr>
          <w:szCs w:val="22"/>
        </w:rPr>
        <w:t xml:space="preserve"> </w:t>
      </w:r>
      <w:proofErr w:type="spellStart"/>
      <w:r w:rsidRPr="00C23BAC">
        <w:rPr>
          <w:szCs w:val="22"/>
        </w:rPr>
        <w:t>ерозија</w:t>
      </w:r>
      <w:proofErr w:type="spellEnd"/>
      <w:r w:rsidRPr="00C23BAC">
        <w:rPr>
          <w:szCs w:val="22"/>
        </w:rPr>
        <w:t xml:space="preserve"> у </w:t>
      </w:r>
      <w:proofErr w:type="spellStart"/>
      <w:r w:rsidRPr="00C23BAC">
        <w:rPr>
          <w:szCs w:val="22"/>
        </w:rPr>
        <w:t>зони</w:t>
      </w:r>
      <w:proofErr w:type="spellEnd"/>
      <w:r w:rsidRPr="00C23BAC">
        <w:rPr>
          <w:szCs w:val="22"/>
        </w:rPr>
        <w:t xml:space="preserve"> </w:t>
      </w:r>
      <w:proofErr w:type="spellStart"/>
      <w:r w:rsidRPr="00C23BAC">
        <w:rPr>
          <w:szCs w:val="22"/>
        </w:rPr>
        <w:t>мостовских</w:t>
      </w:r>
      <w:proofErr w:type="spellEnd"/>
      <w:r w:rsidRPr="00C23BAC">
        <w:rPr>
          <w:szCs w:val="22"/>
        </w:rPr>
        <w:t xml:space="preserve"> </w:t>
      </w:r>
      <w:proofErr w:type="spellStart"/>
      <w:r w:rsidRPr="00C23BAC">
        <w:rPr>
          <w:szCs w:val="22"/>
        </w:rPr>
        <w:t>стубова</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ослонаца</w:t>
      </w:r>
      <w:proofErr w:type="spellEnd"/>
      <w:r w:rsidRPr="00C23BAC">
        <w:rPr>
          <w:szCs w:val="22"/>
        </w:rPr>
        <w:t xml:space="preserve">, </w:t>
      </w:r>
      <w:proofErr w:type="spellStart"/>
      <w:r w:rsidRPr="00C23BAC">
        <w:rPr>
          <w:szCs w:val="22"/>
        </w:rPr>
        <w:t>предвидети</w:t>
      </w:r>
      <w:proofErr w:type="spellEnd"/>
      <w:r w:rsidRPr="00C23BAC">
        <w:rPr>
          <w:szCs w:val="22"/>
        </w:rPr>
        <w:t xml:space="preserve"> </w:t>
      </w:r>
      <w:proofErr w:type="spellStart"/>
      <w:r w:rsidRPr="00C23BAC">
        <w:rPr>
          <w:szCs w:val="22"/>
        </w:rPr>
        <w:t>решење</w:t>
      </w:r>
      <w:proofErr w:type="spellEnd"/>
      <w:r w:rsidRPr="00C23BAC">
        <w:rPr>
          <w:szCs w:val="22"/>
        </w:rPr>
        <w:t xml:space="preserve"> </w:t>
      </w:r>
      <w:proofErr w:type="spellStart"/>
      <w:r w:rsidRPr="00C23BAC">
        <w:rPr>
          <w:szCs w:val="22"/>
        </w:rPr>
        <w:t>којим</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осигурати</w:t>
      </w:r>
      <w:proofErr w:type="spellEnd"/>
      <w:r w:rsidRPr="00C23BAC">
        <w:rPr>
          <w:szCs w:val="22"/>
        </w:rPr>
        <w:t xml:space="preserve"> </w:t>
      </w:r>
      <w:proofErr w:type="spellStart"/>
      <w:r w:rsidRPr="00C23BAC">
        <w:rPr>
          <w:szCs w:val="22"/>
        </w:rPr>
        <w:t>ослонци</w:t>
      </w:r>
      <w:proofErr w:type="spellEnd"/>
      <w:r w:rsidRPr="00C23BAC">
        <w:rPr>
          <w:szCs w:val="22"/>
        </w:rPr>
        <w:t xml:space="preserve"> и </w:t>
      </w:r>
      <w:proofErr w:type="spellStart"/>
      <w:r w:rsidRPr="00C23BAC">
        <w:rPr>
          <w:szCs w:val="22"/>
        </w:rPr>
        <w:t>стубови</w:t>
      </w:r>
      <w:proofErr w:type="spellEnd"/>
      <w:r w:rsidRPr="00C23BAC">
        <w:rPr>
          <w:szCs w:val="22"/>
        </w:rPr>
        <w:t xml:space="preserve"> и </w:t>
      </w:r>
      <w:proofErr w:type="spellStart"/>
      <w:r w:rsidRPr="00C23BAC">
        <w:rPr>
          <w:szCs w:val="22"/>
        </w:rPr>
        <w:t>стабилизовати</w:t>
      </w:r>
      <w:proofErr w:type="spellEnd"/>
      <w:r w:rsidRPr="00C23BAC">
        <w:rPr>
          <w:szCs w:val="22"/>
        </w:rPr>
        <w:t xml:space="preserve"> </w:t>
      </w:r>
      <w:proofErr w:type="spellStart"/>
      <w:r w:rsidRPr="00C23BAC">
        <w:rPr>
          <w:szCs w:val="22"/>
        </w:rPr>
        <w:t>речно</w:t>
      </w:r>
      <w:proofErr w:type="spellEnd"/>
      <w:r w:rsidRPr="00C23BAC">
        <w:rPr>
          <w:szCs w:val="22"/>
        </w:rPr>
        <w:t xml:space="preserve"> </w:t>
      </w:r>
      <w:proofErr w:type="spellStart"/>
      <w:r w:rsidRPr="00C23BAC">
        <w:rPr>
          <w:szCs w:val="22"/>
        </w:rPr>
        <w:t>дно</w:t>
      </w:r>
      <w:proofErr w:type="spellEnd"/>
      <w:r w:rsidRPr="00C23BAC">
        <w:rPr>
          <w:szCs w:val="22"/>
        </w:rPr>
        <w:t>.</w:t>
      </w:r>
    </w:p>
    <w:p w14:paraId="4D9D84D4" w14:textId="77777777" w:rsidR="00D930B3" w:rsidRPr="00C23BAC" w:rsidRDefault="00D930B3" w:rsidP="00D930B3">
      <w:pPr>
        <w:jc w:val="both"/>
        <w:rPr>
          <w:szCs w:val="22"/>
        </w:rPr>
      </w:pPr>
      <w:proofErr w:type="spellStart"/>
      <w:r w:rsidRPr="00C23BAC">
        <w:rPr>
          <w:szCs w:val="22"/>
        </w:rPr>
        <w:t>Пројектовати</w:t>
      </w:r>
      <w:proofErr w:type="spellEnd"/>
      <w:r w:rsidRPr="00C23BAC">
        <w:rPr>
          <w:szCs w:val="22"/>
        </w:rPr>
        <w:t xml:space="preserve"> </w:t>
      </w:r>
      <w:proofErr w:type="spellStart"/>
      <w:r w:rsidRPr="00C23BAC">
        <w:rPr>
          <w:szCs w:val="22"/>
        </w:rPr>
        <w:t>уздужну</w:t>
      </w:r>
      <w:proofErr w:type="spellEnd"/>
      <w:r w:rsidRPr="00C23BAC">
        <w:rPr>
          <w:szCs w:val="22"/>
        </w:rPr>
        <w:t xml:space="preserve"> </w:t>
      </w:r>
      <w:proofErr w:type="spellStart"/>
      <w:r w:rsidRPr="00C23BAC">
        <w:rPr>
          <w:szCs w:val="22"/>
        </w:rPr>
        <w:t>диспозицију</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падови</w:t>
      </w:r>
      <w:proofErr w:type="spellEnd"/>
      <w:r w:rsidRPr="00C23BAC">
        <w:rPr>
          <w:szCs w:val="22"/>
        </w:rPr>
        <w:t xml:space="preserve"> </w:t>
      </w:r>
      <w:proofErr w:type="spellStart"/>
      <w:r w:rsidRPr="00C23BAC">
        <w:rPr>
          <w:szCs w:val="22"/>
        </w:rPr>
        <w:t>дна</w:t>
      </w:r>
      <w:proofErr w:type="spellEnd"/>
      <w:r w:rsidRPr="00C23BAC">
        <w:rPr>
          <w:szCs w:val="22"/>
        </w:rPr>
        <w:t xml:space="preserve"> </w:t>
      </w:r>
      <w:proofErr w:type="spellStart"/>
      <w:r w:rsidRPr="00C23BAC">
        <w:rPr>
          <w:szCs w:val="22"/>
        </w:rPr>
        <w:t>регулисаног</w:t>
      </w:r>
      <w:proofErr w:type="spellEnd"/>
      <w:r w:rsidRPr="00C23BAC">
        <w:rPr>
          <w:szCs w:val="22"/>
        </w:rPr>
        <w:t xml:space="preserve"> </w:t>
      </w:r>
      <w:proofErr w:type="spellStart"/>
      <w:r w:rsidRPr="00C23BAC">
        <w:rPr>
          <w:szCs w:val="22"/>
        </w:rPr>
        <w:t>корита</w:t>
      </w:r>
      <w:proofErr w:type="spellEnd"/>
      <w:r w:rsidRPr="00C23BAC">
        <w:rPr>
          <w:szCs w:val="22"/>
        </w:rPr>
        <w:t xml:space="preserve">) и </w:t>
      </w:r>
      <w:proofErr w:type="spellStart"/>
      <w:r w:rsidRPr="00C23BAC">
        <w:rPr>
          <w:szCs w:val="22"/>
        </w:rPr>
        <w:t>попречни</w:t>
      </w:r>
      <w:proofErr w:type="spellEnd"/>
      <w:r w:rsidRPr="00C23BAC">
        <w:rPr>
          <w:szCs w:val="22"/>
        </w:rPr>
        <w:t xml:space="preserve"> </w:t>
      </w:r>
      <w:proofErr w:type="spellStart"/>
      <w:r w:rsidRPr="00C23BAC">
        <w:rPr>
          <w:szCs w:val="22"/>
        </w:rPr>
        <w:t>профил</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режим</w:t>
      </w:r>
      <w:proofErr w:type="spellEnd"/>
      <w:r w:rsidRPr="00C23BAC">
        <w:rPr>
          <w:szCs w:val="22"/>
        </w:rPr>
        <w:t xml:space="preserve"> </w:t>
      </w:r>
      <w:proofErr w:type="spellStart"/>
      <w:r w:rsidRPr="00C23BAC">
        <w:rPr>
          <w:szCs w:val="22"/>
        </w:rPr>
        <w:t>воде</w:t>
      </w:r>
      <w:proofErr w:type="spellEnd"/>
      <w:r w:rsidRPr="00C23BAC">
        <w:rPr>
          <w:szCs w:val="22"/>
        </w:rPr>
        <w:t xml:space="preserve"> и </w:t>
      </w:r>
      <w:proofErr w:type="spellStart"/>
      <w:r w:rsidRPr="00C23BAC">
        <w:rPr>
          <w:szCs w:val="22"/>
        </w:rPr>
        <w:t>наноса</w:t>
      </w:r>
      <w:proofErr w:type="spellEnd"/>
      <w:r w:rsidRPr="00C23BAC">
        <w:rPr>
          <w:szCs w:val="22"/>
        </w:rPr>
        <w:t xml:space="preserve"> </w:t>
      </w:r>
      <w:proofErr w:type="spellStart"/>
      <w:r w:rsidRPr="00C23BAC">
        <w:rPr>
          <w:szCs w:val="22"/>
        </w:rPr>
        <w:t>буде</w:t>
      </w:r>
      <w:proofErr w:type="spellEnd"/>
      <w:r w:rsidRPr="00C23BAC">
        <w:rPr>
          <w:szCs w:val="22"/>
        </w:rPr>
        <w:t xml:space="preserve"> </w:t>
      </w:r>
      <w:proofErr w:type="spellStart"/>
      <w:r w:rsidRPr="00C23BAC">
        <w:rPr>
          <w:szCs w:val="22"/>
        </w:rPr>
        <w:t>стационаран</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нема</w:t>
      </w:r>
      <w:proofErr w:type="spellEnd"/>
      <w:r w:rsidRPr="00C23BAC">
        <w:rPr>
          <w:szCs w:val="22"/>
        </w:rPr>
        <w:t xml:space="preserve"> </w:t>
      </w:r>
      <w:proofErr w:type="spellStart"/>
      <w:r w:rsidRPr="00C23BAC">
        <w:rPr>
          <w:szCs w:val="22"/>
        </w:rPr>
        <w:t>ерозије</w:t>
      </w:r>
      <w:proofErr w:type="spellEnd"/>
      <w:r w:rsidRPr="00C23BAC">
        <w:rPr>
          <w:szCs w:val="22"/>
        </w:rPr>
        <w:t xml:space="preserve"> </w:t>
      </w:r>
      <w:proofErr w:type="spellStart"/>
      <w:r w:rsidRPr="00C23BAC">
        <w:rPr>
          <w:szCs w:val="22"/>
        </w:rPr>
        <w:t>дна</w:t>
      </w:r>
      <w:proofErr w:type="spellEnd"/>
      <w:r w:rsidRPr="00C23BAC">
        <w:rPr>
          <w:szCs w:val="22"/>
        </w:rPr>
        <w:t xml:space="preserve"> и </w:t>
      </w:r>
      <w:proofErr w:type="spellStart"/>
      <w:r w:rsidRPr="00C23BAC">
        <w:rPr>
          <w:szCs w:val="22"/>
        </w:rPr>
        <w:t>обала</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засипања</w:t>
      </w:r>
      <w:proofErr w:type="spellEnd"/>
      <w:r w:rsidRPr="00C23BAC">
        <w:rPr>
          <w:szCs w:val="22"/>
        </w:rPr>
        <w:t xml:space="preserve"> </w:t>
      </w:r>
      <w:proofErr w:type="spellStart"/>
      <w:r w:rsidRPr="00C23BAC">
        <w:rPr>
          <w:szCs w:val="22"/>
        </w:rPr>
        <w:t>корита</w:t>
      </w:r>
      <w:proofErr w:type="spellEnd"/>
      <w:r w:rsidRPr="00C23BAC">
        <w:rPr>
          <w:szCs w:val="22"/>
        </w:rPr>
        <w:t>.</w:t>
      </w:r>
    </w:p>
    <w:p w14:paraId="2EFD8DB0" w14:textId="77777777" w:rsidR="00D930B3" w:rsidRPr="00C23BAC" w:rsidRDefault="00D930B3" w:rsidP="00D930B3">
      <w:pPr>
        <w:jc w:val="both"/>
        <w:rPr>
          <w:szCs w:val="22"/>
        </w:rPr>
      </w:pPr>
      <w:proofErr w:type="spellStart"/>
      <w:r w:rsidRPr="00C23BAC">
        <w:rPr>
          <w:szCs w:val="22"/>
        </w:rPr>
        <w:t>Пројектом</w:t>
      </w:r>
      <w:proofErr w:type="spellEnd"/>
      <w:r w:rsidRPr="00C23BAC">
        <w:rPr>
          <w:szCs w:val="22"/>
        </w:rPr>
        <w:t xml:space="preserve"> </w:t>
      </w:r>
      <w:proofErr w:type="spellStart"/>
      <w:r w:rsidRPr="00C23BAC">
        <w:rPr>
          <w:szCs w:val="22"/>
        </w:rPr>
        <w:t>организације</w:t>
      </w:r>
      <w:proofErr w:type="spellEnd"/>
      <w:r w:rsidRPr="00C23BAC">
        <w:rPr>
          <w:szCs w:val="22"/>
        </w:rPr>
        <w:t xml:space="preserve"> </w:t>
      </w:r>
      <w:proofErr w:type="spellStart"/>
      <w:r w:rsidRPr="00C23BAC">
        <w:rPr>
          <w:szCs w:val="22"/>
        </w:rPr>
        <w:t>радова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изградњи</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којима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неће</w:t>
      </w:r>
      <w:proofErr w:type="spellEnd"/>
      <w:r w:rsidRPr="00C23BAC">
        <w:rPr>
          <w:szCs w:val="22"/>
        </w:rPr>
        <w:t xml:space="preserve"> </w:t>
      </w:r>
      <w:proofErr w:type="spellStart"/>
      <w:r w:rsidRPr="00C23BAC">
        <w:rPr>
          <w:szCs w:val="22"/>
        </w:rPr>
        <w:t>угрозити</w:t>
      </w:r>
      <w:proofErr w:type="spellEnd"/>
      <w:r w:rsidRPr="00C23BAC">
        <w:rPr>
          <w:szCs w:val="22"/>
        </w:rPr>
        <w:t xml:space="preserve"> </w:t>
      </w:r>
      <w:proofErr w:type="spellStart"/>
      <w:r w:rsidRPr="00C23BAC">
        <w:rPr>
          <w:szCs w:val="22"/>
        </w:rPr>
        <w:t>стабилност</w:t>
      </w:r>
      <w:proofErr w:type="spellEnd"/>
      <w:r w:rsidRPr="00C23BAC">
        <w:rPr>
          <w:szCs w:val="22"/>
        </w:rPr>
        <w:t xml:space="preserve"> и </w:t>
      </w:r>
      <w:proofErr w:type="spellStart"/>
      <w:r w:rsidRPr="00C23BAC">
        <w:rPr>
          <w:szCs w:val="22"/>
        </w:rPr>
        <w:t>функционисање</w:t>
      </w:r>
      <w:proofErr w:type="spellEnd"/>
      <w:r w:rsidRPr="00C23BAC">
        <w:rPr>
          <w:szCs w:val="22"/>
        </w:rPr>
        <w:t xml:space="preserve"> </w:t>
      </w:r>
      <w:proofErr w:type="spellStart"/>
      <w:r w:rsidRPr="00C23BAC">
        <w:rPr>
          <w:szCs w:val="22"/>
        </w:rPr>
        <w:t>грађевинских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у </w:t>
      </w:r>
      <w:proofErr w:type="spellStart"/>
      <w:r w:rsidRPr="00C23BAC">
        <w:rPr>
          <w:szCs w:val="22"/>
        </w:rPr>
        <w:t>непосредној</w:t>
      </w:r>
      <w:proofErr w:type="spellEnd"/>
      <w:r w:rsidRPr="00C23BAC">
        <w:rPr>
          <w:szCs w:val="22"/>
        </w:rPr>
        <w:t xml:space="preserve"> </w:t>
      </w:r>
      <w:proofErr w:type="spellStart"/>
      <w:r w:rsidRPr="00C23BAC">
        <w:rPr>
          <w:szCs w:val="22"/>
        </w:rPr>
        <w:t>близини</w:t>
      </w:r>
      <w:proofErr w:type="spellEnd"/>
      <w:r w:rsidRPr="00C23BAC">
        <w:rPr>
          <w:szCs w:val="22"/>
        </w:rPr>
        <w:t xml:space="preserve"> </w:t>
      </w:r>
      <w:proofErr w:type="spellStart"/>
      <w:r w:rsidRPr="00C23BAC">
        <w:rPr>
          <w:szCs w:val="22"/>
        </w:rPr>
        <w:t>водотока</w:t>
      </w:r>
      <w:proofErr w:type="spellEnd"/>
      <w:r w:rsidRPr="00C23BAC">
        <w:rPr>
          <w:szCs w:val="22"/>
        </w:rPr>
        <w:t>.</w:t>
      </w:r>
    </w:p>
    <w:p w14:paraId="50315627" w14:textId="77777777" w:rsidR="00D930B3" w:rsidRPr="00C23BAC" w:rsidRDefault="00D930B3" w:rsidP="00D930B3">
      <w:pPr>
        <w:jc w:val="both"/>
        <w:rPr>
          <w:szCs w:val="22"/>
        </w:rPr>
      </w:pPr>
      <w:proofErr w:type="spellStart"/>
      <w:r w:rsidRPr="00C23BAC">
        <w:rPr>
          <w:szCs w:val="22"/>
        </w:rPr>
        <w:t>Сва</w:t>
      </w:r>
      <w:proofErr w:type="spellEnd"/>
      <w:r w:rsidRPr="00C23BAC">
        <w:rPr>
          <w:szCs w:val="22"/>
        </w:rPr>
        <w:t xml:space="preserve"> </w:t>
      </w:r>
      <w:proofErr w:type="spellStart"/>
      <w:r w:rsidRPr="00C23BAC">
        <w:rPr>
          <w:szCs w:val="22"/>
        </w:rPr>
        <w:t>евентуална</w:t>
      </w:r>
      <w:proofErr w:type="spellEnd"/>
      <w:r w:rsidRPr="00C23BAC">
        <w:rPr>
          <w:szCs w:val="22"/>
        </w:rPr>
        <w:t xml:space="preserve"> </w:t>
      </w:r>
      <w:proofErr w:type="spellStart"/>
      <w:r w:rsidRPr="00C23BAC">
        <w:rPr>
          <w:szCs w:val="22"/>
        </w:rPr>
        <w:t>оштећења</w:t>
      </w:r>
      <w:proofErr w:type="spellEnd"/>
      <w:r w:rsidRPr="00C23BAC">
        <w:rPr>
          <w:szCs w:val="22"/>
        </w:rPr>
        <w:t xml:space="preserve"> </w:t>
      </w:r>
      <w:proofErr w:type="spellStart"/>
      <w:r w:rsidRPr="00C23BAC">
        <w:rPr>
          <w:szCs w:val="22"/>
        </w:rPr>
        <w:t>настала</w:t>
      </w:r>
      <w:proofErr w:type="spellEnd"/>
      <w:r w:rsidRPr="00C23BAC">
        <w:rPr>
          <w:szCs w:val="22"/>
        </w:rPr>
        <w:t xml:space="preserve"> у </w:t>
      </w:r>
      <w:proofErr w:type="spellStart"/>
      <w:r w:rsidRPr="00C23BAC">
        <w:rPr>
          <w:szCs w:val="22"/>
        </w:rPr>
        <w:t>току</w:t>
      </w:r>
      <w:proofErr w:type="spellEnd"/>
      <w:r w:rsidRPr="00C23BAC">
        <w:rPr>
          <w:szCs w:val="22"/>
        </w:rPr>
        <w:t xml:space="preserve"> </w:t>
      </w:r>
      <w:proofErr w:type="spellStart"/>
      <w:r w:rsidRPr="00C23BAC">
        <w:rPr>
          <w:szCs w:val="22"/>
        </w:rPr>
        <w:t>изградње</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санирати</w:t>
      </w:r>
      <w:proofErr w:type="spellEnd"/>
      <w:r w:rsidRPr="00C23BAC">
        <w:rPr>
          <w:szCs w:val="22"/>
        </w:rPr>
        <w:t xml:space="preserve"> и </w:t>
      </w:r>
      <w:proofErr w:type="spellStart"/>
      <w:r w:rsidRPr="00C23BAC">
        <w:rPr>
          <w:szCs w:val="22"/>
        </w:rPr>
        <w:t>довести</w:t>
      </w:r>
      <w:proofErr w:type="spellEnd"/>
      <w:r w:rsidRPr="00C23BAC">
        <w:rPr>
          <w:szCs w:val="22"/>
        </w:rPr>
        <w:t xml:space="preserve"> у </w:t>
      </w:r>
      <w:proofErr w:type="spellStart"/>
      <w:r w:rsidRPr="00C23BAC">
        <w:rPr>
          <w:szCs w:val="22"/>
        </w:rPr>
        <w:t>првобитно</w:t>
      </w:r>
      <w:proofErr w:type="spellEnd"/>
      <w:r w:rsidRPr="00C23BAC">
        <w:rPr>
          <w:szCs w:val="22"/>
        </w:rPr>
        <w:t xml:space="preserve"> </w:t>
      </w:r>
      <w:proofErr w:type="spellStart"/>
      <w:r w:rsidRPr="00C23BAC">
        <w:rPr>
          <w:szCs w:val="22"/>
        </w:rPr>
        <w:t>функционално</w:t>
      </w:r>
      <w:proofErr w:type="spellEnd"/>
      <w:r w:rsidRPr="00C23BAC">
        <w:rPr>
          <w:szCs w:val="22"/>
        </w:rPr>
        <w:t xml:space="preserve"> </w:t>
      </w:r>
      <w:proofErr w:type="spellStart"/>
      <w:r w:rsidRPr="00C23BAC">
        <w:rPr>
          <w:szCs w:val="22"/>
        </w:rPr>
        <w:t>стање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терет</w:t>
      </w:r>
      <w:proofErr w:type="spellEnd"/>
      <w:r w:rsidRPr="00C23BAC">
        <w:rPr>
          <w:szCs w:val="22"/>
        </w:rPr>
        <w:t xml:space="preserve"> </w:t>
      </w:r>
      <w:proofErr w:type="spellStart"/>
      <w:r w:rsidRPr="00C23BAC">
        <w:rPr>
          <w:szCs w:val="22"/>
        </w:rPr>
        <w:t>инвеститора</w:t>
      </w:r>
      <w:proofErr w:type="spellEnd"/>
      <w:r w:rsidRPr="00C23BAC">
        <w:rPr>
          <w:szCs w:val="22"/>
        </w:rPr>
        <w:t>.</w:t>
      </w:r>
    </w:p>
    <w:p w14:paraId="0FC2FF5F" w14:textId="77777777" w:rsidR="00D930B3" w:rsidRPr="00C23BAC" w:rsidRDefault="00D930B3" w:rsidP="00D930B3">
      <w:pPr>
        <w:jc w:val="both"/>
        <w:rPr>
          <w:szCs w:val="22"/>
        </w:rPr>
      </w:pPr>
      <w:proofErr w:type="spellStart"/>
      <w:r w:rsidRPr="00C23BAC">
        <w:rPr>
          <w:szCs w:val="22"/>
        </w:rPr>
        <w:t>Детаљно</w:t>
      </w:r>
      <w:proofErr w:type="spellEnd"/>
      <w:r w:rsidRPr="00C23BAC">
        <w:rPr>
          <w:szCs w:val="22"/>
        </w:rPr>
        <w:t xml:space="preserve"> </w:t>
      </w:r>
      <w:proofErr w:type="spellStart"/>
      <w:r w:rsidRPr="00C23BAC">
        <w:rPr>
          <w:szCs w:val="22"/>
        </w:rPr>
        <w:t>чишћење</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roofErr w:type="spellStart"/>
      <w:r w:rsidRPr="00C23BAC">
        <w:rPr>
          <w:szCs w:val="22"/>
        </w:rPr>
        <w:t>свих</w:t>
      </w:r>
      <w:proofErr w:type="spellEnd"/>
      <w:r w:rsidRPr="00C23BAC">
        <w:rPr>
          <w:szCs w:val="22"/>
        </w:rPr>
        <w:t xml:space="preserve"> </w:t>
      </w:r>
      <w:proofErr w:type="spellStart"/>
      <w:r w:rsidRPr="00C23BAC">
        <w:rPr>
          <w:szCs w:val="22"/>
        </w:rPr>
        <w:t>водотокова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наноса</w:t>
      </w:r>
      <w:proofErr w:type="spellEnd"/>
      <w:r w:rsidRPr="00C23BAC">
        <w:rPr>
          <w:szCs w:val="22"/>
        </w:rPr>
        <w:t xml:space="preserve"> и </w:t>
      </w:r>
      <w:proofErr w:type="spellStart"/>
      <w:r w:rsidRPr="00C23BAC">
        <w:rPr>
          <w:szCs w:val="22"/>
        </w:rPr>
        <w:t>осталог</w:t>
      </w:r>
      <w:proofErr w:type="spellEnd"/>
      <w:r w:rsidRPr="00C23BAC">
        <w:rPr>
          <w:szCs w:val="22"/>
        </w:rPr>
        <w:t xml:space="preserve"> </w:t>
      </w:r>
      <w:proofErr w:type="spellStart"/>
      <w:r w:rsidRPr="00C23BAC">
        <w:rPr>
          <w:szCs w:val="22"/>
        </w:rPr>
        <w:t>материјала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делу</w:t>
      </w:r>
      <w:proofErr w:type="spellEnd"/>
      <w:r w:rsidRPr="00C23BAC">
        <w:rPr>
          <w:szCs w:val="22"/>
        </w:rPr>
        <w:t xml:space="preserve"> </w:t>
      </w:r>
      <w:proofErr w:type="spellStart"/>
      <w:r w:rsidRPr="00C23BAC">
        <w:rPr>
          <w:szCs w:val="22"/>
        </w:rPr>
        <w:t>изведене</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и </w:t>
      </w:r>
      <w:proofErr w:type="spellStart"/>
      <w:r w:rsidRPr="00C23BAC">
        <w:rPr>
          <w:szCs w:val="22"/>
        </w:rPr>
        <w:t>дуж</w:t>
      </w:r>
      <w:proofErr w:type="spellEnd"/>
      <w:r w:rsidRPr="00C23BAC">
        <w:rPr>
          <w:szCs w:val="22"/>
        </w:rPr>
        <w:t xml:space="preserve"> </w:t>
      </w:r>
      <w:proofErr w:type="spellStart"/>
      <w:r w:rsidRPr="00C23BAC">
        <w:rPr>
          <w:szCs w:val="22"/>
        </w:rPr>
        <w:t>целог</w:t>
      </w:r>
      <w:proofErr w:type="spellEnd"/>
      <w:r w:rsidRPr="00C23BAC">
        <w:rPr>
          <w:szCs w:val="22"/>
        </w:rPr>
        <w:t xml:space="preserve"> </w:t>
      </w:r>
      <w:proofErr w:type="spellStart"/>
      <w:r w:rsidRPr="00C23BAC">
        <w:rPr>
          <w:szCs w:val="22"/>
        </w:rPr>
        <w:t>природног</w:t>
      </w:r>
      <w:proofErr w:type="spellEnd"/>
      <w:r w:rsidRPr="00C23BAC">
        <w:rPr>
          <w:szCs w:val="22"/>
        </w:rPr>
        <w:t xml:space="preserve">, </w:t>
      </w:r>
      <w:proofErr w:type="spellStart"/>
      <w:r w:rsidRPr="00C23BAC">
        <w:rPr>
          <w:szCs w:val="22"/>
        </w:rPr>
        <w:t>нерегулисаног</w:t>
      </w:r>
      <w:proofErr w:type="spellEnd"/>
      <w:r w:rsidRPr="00C23BAC">
        <w:rPr>
          <w:szCs w:val="22"/>
        </w:rPr>
        <w:t xml:space="preserve"> </w:t>
      </w:r>
      <w:proofErr w:type="spellStart"/>
      <w:r w:rsidRPr="00C23BAC">
        <w:rPr>
          <w:szCs w:val="22"/>
        </w:rPr>
        <w:t>корита</w:t>
      </w:r>
      <w:proofErr w:type="spellEnd"/>
      <w:r w:rsidRPr="00C23BAC">
        <w:rPr>
          <w:szCs w:val="22"/>
        </w:rPr>
        <w:t xml:space="preserve"> у </w:t>
      </w:r>
      <w:proofErr w:type="spellStart"/>
      <w:r w:rsidRPr="00C23BAC">
        <w:rPr>
          <w:szCs w:val="22"/>
        </w:rPr>
        <w:t>насељу</w:t>
      </w:r>
      <w:proofErr w:type="spellEnd"/>
      <w:r w:rsidRPr="00C23BAC">
        <w:rPr>
          <w:szCs w:val="22"/>
        </w:rPr>
        <w:t xml:space="preserve"> </w:t>
      </w:r>
      <w:proofErr w:type="spellStart"/>
      <w:r w:rsidRPr="00C23BAC">
        <w:rPr>
          <w:szCs w:val="22"/>
        </w:rPr>
        <w:t>представља</w:t>
      </w:r>
      <w:proofErr w:type="spellEnd"/>
      <w:r w:rsidRPr="00C23BAC">
        <w:rPr>
          <w:szCs w:val="22"/>
        </w:rPr>
        <w:t xml:space="preserve"> </w:t>
      </w:r>
      <w:proofErr w:type="spellStart"/>
      <w:r w:rsidRPr="00C23BAC">
        <w:rPr>
          <w:szCs w:val="22"/>
        </w:rPr>
        <w:t>приоритет</w:t>
      </w:r>
      <w:proofErr w:type="spellEnd"/>
      <w:r w:rsidRPr="00C23BAC">
        <w:rPr>
          <w:szCs w:val="22"/>
        </w:rPr>
        <w:t xml:space="preserve"> и </w:t>
      </w:r>
      <w:proofErr w:type="spellStart"/>
      <w:r w:rsidRPr="00C23BAC">
        <w:rPr>
          <w:szCs w:val="22"/>
        </w:rPr>
        <w:t>основу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уредно</w:t>
      </w:r>
      <w:proofErr w:type="spellEnd"/>
      <w:r w:rsidRPr="00C23BAC">
        <w:rPr>
          <w:szCs w:val="22"/>
        </w:rPr>
        <w:t xml:space="preserve"> </w:t>
      </w:r>
      <w:proofErr w:type="spellStart"/>
      <w:r w:rsidRPr="00C23BAC">
        <w:rPr>
          <w:szCs w:val="22"/>
        </w:rPr>
        <w:t>одвођење</w:t>
      </w:r>
      <w:proofErr w:type="spellEnd"/>
      <w:r w:rsidRPr="00C23BAC">
        <w:rPr>
          <w:szCs w:val="22"/>
        </w:rPr>
        <w:t xml:space="preserve"> </w:t>
      </w:r>
      <w:proofErr w:type="spellStart"/>
      <w:r w:rsidRPr="00C23BAC">
        <w:rPr>
          <w:szCs w:val="22"/>
        </w:rPr>
        <w:t>вода</w:t>
      </w:r>
      <w:proofErr w:type="spellEnd"/>
      <w:r w:rsidRPr="00C23BAC">
        <w:rPr>
          <w:szCs w:val="22"/>
        </w:rPr>
        <w:t>.</w:t>
      </w:r>
    </w:p>
    <w:p w14:paraId="46CB93E3" w14:textId="77777777" w:rsidR="00D930B3" w:rsidRPr="00C23BAC" w:rsidRDefault="00D930B3" w:rsidP="00D930B3">
      <w:pPr>
        <w:jc w:val="both"/>
        <w:rPr>
          <w:szCs w:val="22"/>
          <w:lang w:val="sr-Cyrl-RS"/>
        </w:rPr>
      </w:pPr>
      <w:r w:rsidRPr="00C23BAC">
        <w:rPr>
          <w:szCs w:val="22"/>
          <w:lang w:val="sr-Cyrl-RS"/>
        </w:rPr>
        <w:t>Код реконструкције и изградње објеката који могу трајно, привремено и повремено утицати на режим вода и обрнуто режим вода на објекте, као и за усаглашавање утицаја објеката на режим вода и обрнуто режим вода на објекте, потребно је испунити техничке и друге захтеве применом техничко-технолошких решења која ће испунити следеће одреднице:</w:t>
      </w:r>
    </w:p>
    <w:p w14:paraId="0AF54409"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Водити рачуна о постојећим водним објектима (водним актима и техничкој документацији) на начин који ће обезбедити заштиту њихове стабилнсоти и заштиту режима вода;</w:t>
      </w:r>
    </w:p>
    <w:p w14:paraId="7E3FB534"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lastRenderedPageBreak/>
        <w:t>Омогућити извођење и наставак регулационих радова на уређењу водних тела у складу са постојећом документацијом и заштиту планског подручја и објеката од наиласка – утицаја великих вода;</w:t>
      </w:r>
    </w:p>
    <w:p w14:paraId="6D1784F9"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Планиране активности и положај постојећих  и планираних објеката не смеју реметити и погоршавати водни режим, отицање великих вода као и спровођење одбрана од поплава у складу са Општим и Оперативним планом за одбрану од поплава;</w:t>
      </w:r>
    </w:p>
    <w:p w14:paraId="3A5532AD"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Водити рачуна о приоритету коришћења водних ресурса и то: начин водоснабдевања објеката на предметном простору; приоритет у водоснабдевању имају насеља а потом мањи корисници; не сме се угрозити зона санитарних заштита евентуалних изворишта водоснабдевања а око постојећих изворишта дефинисати зоне санитарне заштите у циљу спречавања загађења; извођење грађевинских и других објеката у заштићеној зони ускладити са прописаним законским нормама;</w:t>
      </w:r>
    </w:p>
    <w:p w14:paraId="7185F82D"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При укрштању са водним објектима за коришћење вода (магистрални цевовод, резервоари, пумпне станице и др) не сме се угрозити стабилност и функција снабдевања водом за пиће становништва, индустрије и др.;</w:t>
      </w:r>
    </w:p>
    <w:p w14:paraId="3B8ED4AD"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При укрштању са водним објектима за сакупљање отпадних и загађених вода и одвођење колекторима до постројења за пречишћавање отпадних вода (ППОВ) не сме угрозити њихова стабилност и функција;</w:t>
      </w:r>
    </w:p>
    <w:p w14:paraId="7181D446"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Објекти који имају намену коришћења вода, испуштања отпадних вода, уређења водотокова, као и објката за заштиту од поплава, ерозија и бујица, као и објекти у којима се обавља производња и постоје технолошке отпадне воде (кланице, млекаре, хладњаче и други производни програми) морају имати издата водна акта (услови, сагласности и дозволе) у складу са Законом о водама;</w:t>
      </w:r>
    </w:p>
    <w:p w14:paraId="1CB9830F" w14:textId="77777777" w:rsidR="00D930B3" w:rsidRPr="00C23BAC" w:rsidRDefault="00D930B3">
      <w:pPr>
        <w:numPr>
          <w:ilvl w:val="0"/>
          <w:numId w:val="41"/>
        </w:numPr>
        <w:tabs>
          <w:tab w:val="left" w:pos="450"/>
        </w:tabs>
        <w:ind w:left="0" w:firstLine="270"/>
        <w:jc w:val="both"/>
        <w:rPr>
          <w:szCs w:val="22"/>
          <w:lang w:val="sr-Cyrl-RS"/>
        </w:rPr>
      </w:pPr>
      <w:r w:rsidRPr="00C23BAC">
        <w:rPr>
          <w:szCs w:val="22"/>
          <w:lang w:val="sr-Cyrl-RS"/>
        </w:rPr>
        <w:t>За прелазе инсталација, продуктовода и других водова (вода, канализација, електронске комуникације, електричне инсталације и друго), преко водног земљишта мора се прибавити посебно одобрење од ЈВП „Србијаводе“ - Београд.</w:t>
      </w:r>
    </w:p>
    <w:p w14:paraId="13E59338" w14:textId="77777777" w:rsidR="00D930B3" w:rsidRPr="00C23BAC" w:rsidRDefault="00D930B3" w:rsidP="00D930B3">
      <w:pPr>
        <w:jc w:val="both"/>
        <w:rPr>
          <w:szCs w:val="22"/>
          <w:lang w:val="sr-Cyrl-RS"/>
        </w:rPr>
      </w:pPr>
      <w:r w:rsidRPr="00C23BAC">
        <w:rPr>
          <w:szCs w:val="22"/>
          <w:lang w:val="sr-Cyrl-RS"/>
        </w:rPr>
        <w:t>Наведени захтеви односе се на услове за уређење и планирање у урбанистичким документима и не могу се користити у поступку издавања локацијских услова као услови за пројектовање и прикључење на комуналну, саобраћајну и другу инфраструктуру.</w:t>
      </w:r>
    </w:p>
    <w:p w14:paraId="694D8ABB" w14:textId="77777777" w:rsidR="00D930B3" w:rsidRPr="00C23BAC" w:rsidRDefault="00D930B3" w:rsidP="00D930B3">
      <w:pPr>
        <w:jc w:val="both"/>
        <w:rPr>
          <w:szCs w:val="22"/>
        </w:rPr>
      </w:pPr>
      <w:proofErr w:type="spellStart"/>
      <w:r w:rsidRPr="00C23BAC">
        <w:rPr>
          <w:szCs w:val="22"/>
        </w:rPr>
        <w:t>Забрањено</w:t>
      </w:r>
      <w:proofErr w:type="spellEnd"/>
      <w:r w:rsidRPr="00C23BAC">
        <w:rPr>
          <w:szCs w:val="22"/>
        </w:rPr>
        <w:t xml:space="preserve"> </w:t>
      </w:r>
      <w:proofErr w:type="spellStart"/>
      <w:r w:rsidRPr="00C23BAC">
        <w:rPr>
          <w:szCs w:val="22"/>
        </w:rPr>
        <w:t>је</w:t>
      </w:r>
      <w:proofErr w:type="spellEnd"/>
      <w:r w:rsidRPr="00C23BAC">
        <w:rPr>
          <w:szCs w:val="22"/>
        </w:rPr>
        <w:t>:</w:t>
      </w:r>
    </w:p>
    <w:p w14:paraId="5ED01B66" w14:textId="77777777" w:rsidR="00D930B3" w:rsidRPr="00C23BAC" w:rsidRDefault="00D930B3">
      <w:pPr>
        <w:numPr>
          <w:ilvl w:val="0"/>
          <w:numId w:val="33"/>
        </w:numPr>
        <w:tabs>
          <w:tab w:val="left" w:pos="426"/>
        </w:tabs>
        <w:ind w:left="0" w:firstLine="270"/>
        <w:jc w:val="both"/>
        <w:rPr>
          <w:szCs w:val="22"/>
        </w:rPr>
      </w:pPr>
      <w:r w:rsidRPr="00C23BAC">
        <w:rPr>
          <w:szCs w:val="22"/>
          <w:lang w:val="sr-Cyrl-RS"/>
        </w:rPr>
        <w:t>неконтролисано уклањање вегетације са обале водотокова;</w:t>
      </w:r>
    </w:p>
    <w:p w14:paraId="70B7EE5F" w14:textId="77777777" w:rsidR="00D930B3" w:rsidRPr="00C23BAC" w:rsidRDefault="00D930B3">
      <w:pPr>
        <w:numPr>
          <w:ilvl w:val="0"/>
          <w:numId w:val="33"/>
        </w:numPr>
        <w:tabs>
          <w:tab w:val="left" w:pos="426"/>
        </w:tabs>
        <w:ind w:left="0" w:firstLine="270"/>
        <w:jc w:val="both"/>
        <w:rPr>
          <w:szCs w:val="22"/>
        </w:rPr>
      </w:pPr>
      <w:r w:rsidRPr="00C23BAC">
        <w:rPr>
          <w:szCs w:val="22"/>
          <w:lang w:val="sr-Cyrl-RS"/>
        </w:rPr>
        <w:t>градња било које врсте на водном земљишту, катастарским парцелама чији је корисник РС и у супротности са одредбама Закона о водама</w:t>
      </w:r>
    </w:p>
    <w:p w14:paraId="5B4095F1" w14:textId="77777777" w:rsidR="00D930B3" w:rsidRPr="00C23BAC" w:rsidRDefault="00D930B3">
      <w:pPr>
        <w:numPr>
          <w:ilvl w:val="0"/>
          <w:numId w:val="33"/>
        </w:numPr>
        <w:tabs>
          <w:tab w:val="left" w:pos="426"/>
        </w:tabs>
        <w:ind w:left="0" w:firstLine="270"/>
        <w:jc w:val="both"/>
        <w:rPr>
          <w:szCs w:val="22"/>
        </w:rPr>
      </w:pPr>
      <w:proofErr w:type="spellStart"/>
      <w:r w:rsidRPr="00C23BAC">
        <w:rPr>
          <w:szCs w:val="22"/>
        </w:rPr>
        <w:t>градити</w:t>
      </w:r>
      <w:proofErr w:type="spellEnd"/>
      <w:r w:rsidRPr="00C23BAC">
        <w:rPr>
          <w:szCs w:val="22"/>
        </w:rPr>
        <w:t xml:space="preserve"> </w:t>
      </w:r>
      <w:proofErr w:type="spellStart"/>
      <w:r w:rsidRPr="00C23BAC">
        <w:rPr>
          <w:szCs w:val="22"/>
        </w:rPr>
        <w:t>објекте</w:t>
      </w:r>
      <w:proofErr w:type="spellEnd"/>
      <w:r w:rsidRPr="00C23BAC">
        <w:rPr>
          <w:szCs w:val="22"/>
        </w:rPr>
        <w:t xml:space="preserve"> </w:t>
      </w:r>
      <w:proofErr w:type="spellStart"/>
      <w:r w:rsidRPr="00C23BAC">
        <w:rPr>
          <w:szCs w:val="22"/>
        </w:rPr>
        <w:t>којима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смањује</w:t>
      </w:r>
      <w:proofErr w:type="spellEnd"/>
      <w:r w:rsidRPr="00C23BAC">
        <w:rPr>
          <w:szCs w:val="22"/>
        </w:rPr>
        <w:t xml:space="preserve"> </w:t>
      </w:r>
      <w:proofErr w:type="spellStart"/>
      <w:r w:rsidRPr="00C23BAC">
        <w:rPr>
          <w:szCs w:val="22"/>
        </w:rPr>
        <w:t>пропусна</w:t>
      </w:r>
      <w:proofErr w:type="spellEnd"/>
      <w:r w:rsidRPr="00C23BAC">
        <w:rPr>
          <w:szCs w:val="22"/>
        </w:rPr>
        <w:t xml:space="preserve"> </w:t>
      </w:r>
      <w:proofErr w:type="spellStart"/>
      <w:r w:rsidRPr="00C23BAC">
        <w:rPr>
          <w:szCs w:val="22"/>
        </w:rPr>
        <w:t>моћ</w:t>
      </w:r>
      <w:proofErr w:type="spellEnd"/>
      <w:r w:rsidRPr="00C23BAC">
        <w:rPr>
          <w:szCs w:val="22"/>
        </w:rPr>
        <w:t xml:space="preserve"> </w:t>
      </w:r>
      <w:proofErr w:type="spellStart"/>
      <w:r w:rsidRPr="00C23BAC">
        <w:rPr>
          <w:szCs w:val="22"/>
        </w:rPr>
        <w:t>корита</w:t>
      </w:r>
      <w:proofErr w:type="spellEnd"/>
      <w:r w:rsidRPr="00C23BAC">
        <w:rPr>
          <w:szCs w:val="22"/>
        </w:rPr>
        <w:t xml:space="preserve">; </w:t>
      </w:r>
    </w:p>
    <w:p w14:paraId="57C519E3" w14:textId="77777777" w:rsidR="00D930B3" w:rsidRPr="00C23BAC" w:rsidRDefault="00D930B3">
      <w:pPr>
        <w:numPr>
          <w:ilvl w:val="0"/>
          <w:numId w:val="33"/>
        </w:numPr>
        <w:tabs>
          <w:tab w:val="left" w:pos="426"/>
        </w:tabs>
        <w:ind w:left="0" w:firstLine="270"/>
        <w:jc w:val="both"/>
        <w:rPr>
          <w:szCs w:val="22"/>
        </w:rPr>
      </w:pPr>
      <w:proofErr w:type="spellStart"/>
      <w:r w:rsidRPr="00C23BAC">
        <w:rPr>
          <w:szCs w:val="22"/>
        </w:rPr>
        <w:t>самоиницијативно</w:t>
      </w:r>
      <w:proofErr w:type="spellEnd"/>
      <w:r w:rsidRPr="00C23BAC">
        <w:rPr>
          <w:szCs w:val="22"/>
        </w:rPr>
        <w:t xml:space="preserve"> </w:t>
      </w:r>
      <w:proofErr w:type="spellStart"/>
      <w:r w:rsidRPr="00C23BAC">
        <w:rPr>
          <w:szCs w:val="22"/>
        </w:rPr>
        <w:t>захватање</w:t>
      </w:r>
      <w:proofErr w:type="spellEnd"/>
      <w:r w:rsidRPr="00C23BAC">
        <w:rPr>
          <w:szCs w:val="22"/>
        </w:rPr>
        <w:t xml:space="preserve"> </w:t>
      </w:r>
      <w:proofErr w:type="spellStart"/>
      <w:r w:rsidRPr="00C23BAC">
        <w:rPr>
          <w:szCs w:val="22"/>
        </w:rPr>
        <w:t>дела</w:t>
      </w:r>
      <w:proofErr w:type="spellEnd"/>
      <w:r w:rsidRPr="00C23BAC">
        <w:rPr>
          <w:szCs w:val="22"/>
        </w:rPr>
        <w:t xml:space="preserve"> </w:t>
      </w:r>
      <w:proofErr w:type="spellStart"/>
      <w:r w:rsidRPr="00C23BAC">
        <w:rPr>
          <w:szCs w:val="22"/>
        </w:rPr>
        <w:t>вода</w:t>
      </w:r>
      <w:proofErr w:type="spellEnd"/>
      <w:r w:rsidRPr="00C23BAC">
        <w:rPr>
          <w:szCs w:val="22"/>
        </w:rPr>
        <w:t xml:space="preserve">; </w:t>
      </w:r>
    </w:p>
    <w:p w14:paraId="3F7F036A" w14:textId="77777777" w:rsidR="00D930B3" w:rsidRPr="00C23BAC" w:rsidRDefault="00D930B3">
      <w:pPr>
        <w:numPr>
          <w:ilvl w:val="0"/>
          <w:numId w:val="33"/>
        </w:numPr>
        <w:tabs>
          <w:tab w:val="left" w:pos="426"/>
        </w:tabs>
        <w:ind w:left="0" w:firstLine="270"/>
        <w:jc w:val="both"/>
        <w:rPr>
          <w:szCs w:val="22"/>
        </w:rPr>
      </w:pPr>
      <w:r w:rsidRPr="00C23BAC">
        <w:rPr>
          <w:szCs w:val="22"/>
          <w:lang w:val="sr-Cyrl-RS"/>
        </w:rPr>
        <w:t>формирање комуналних депонија на обалама река и депоновање било каквог материјала на обалама водотокова</w:t>
      </w:r>
      <w:r w:rsidRPr="00C23BAC">
        <w:rPr>
          <w:szCs w:val="22"/>
        </w:rPr>
        <w:t>;</w:t>
      </w:r>
    </w:p>
    <w:p w14:paraId="06B2CD35" w14:textId="77777777" w:rsidR="00D930B3" w:rsidRPr="00C23BAC" w:rsidRDefault="00D930B3">
      <w:pPr>
        <w:numPr>
          <w:ilvl w:val="0"/>
          <w:numId w:val="33"/>
        </w:numPr>
        <w:tabs>
          <w:tab w:val="left" w:pos="426"/>
        </w:tabs>
        <w:ind w:left="0" w:firstLine="270"/>
        <w:jc w:val="both"/>
        <w:rPr>
          <w:szCs w:val="22"/>
        </w:rPr>
      </w:pPr>
      <w:proofErr w:type="spellStart"/>
      <w:r w:rsidRPr="00C23BAC">
        <w:rPr>
          <w:szCs w:val="22"/>
        </w:rPr>
        <w:t>складиштити</w:t>
      </w:r>
      <w:proofErr w:type="spellEnd"/>
      <w:r w:rsidRPr="00C23BAC">
        <w:rPr>
          <w:szCs w:val="22"/>
        </w:rPr>
        <w:t xml:space="preserve"> </w:t>
      </w:r>
      <w:proofErr w:type="spellStart"/>
      <w:r w:rsidRPr="00C23BAC">
        <w:rPr>
          <w:szCs w:val="22"/>
        </w:rPr>
        <w:t>дрво</w:t>
      </w:r>
      <w:proofErr w:type="spellEnd"/>
      <w:r w:rsidRPr="00C23BAC">
        <w:rPr>
          <w:szCs w:val="22"/>
        </w:rPr>
        <w:t xml:space="preserve"> и </w:t>
      </w:r>
      <w:proofErr w:type="spellStart"/>
      <w:r w:rsidRPr="00C23BAC">
        <w:rPr>
          <w:szCs w:val="22"/>
        </w:rPr>
        <w:t>други</w:t>
      </w:r>
      <w:proofErr w:type="spellEnd"/>
      <w:r w:rsidRPr="00C23BAC">
        <w:rPr>
          <w:szCs w:val="22"/>
        </w:rPr>
        <w:t xml:space="preserve"> </w:t>
      </w:r>
      <w:proofErr w:type="spellStart"/>
      <w:r w:rsidRPr="00C23BAC">
        <w:rPr>
          <w:szCs w:val="22"/>
        </w:rPr>
        <w:t>чврст</w:t>
      </w:r>
      <w:proofErr w:type="spellEnd"/>
      <w:r w:rsidRPr="00C23BAC">
        <w:rPr>
          <w:szCs w:val="22"/>
        </w:rPr>
        <w:t xml:space="preserve"> </w:t>
      </w:r>
      <w:proofErr w:type="spellStart"/>
      <w:r w:rsidRPr="00C23BAC">
        <w:rPr>
          <w:szCs w:val="22"/>
        </w:rPr>
        <w:t>материјал</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начин</w:t>
      </w:r>
      <w:proofErr w:type="spellEnd"/>
      <w:r w:rsidRPr="00C23BAC">
        <w:rPr>
          <w:szCs w:val="22"/>
        </w:rPr>
        <w:t xml:space="preserve"> </w:t>
      </w:r>
      <w:proofErr w:type="spellStart"/>
      <w:r w:rsidRPr="00C23BAC">
        <w:rPr>
          <w:szCs w:val="22"/>
        </w:rPr>
        <w:t>којим</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ремете</w:t>
      </w:r>
      <w:proofErr w:type="spellEnd"/>
      <w:r w:rsidRPr="00C23BAC">
        <w:rPr>
          <w:szCs w:val="22"/>
        </w:rPr>
        <w:t xml:space="preserve"> </w:t>
      </w:r>
      <w:proofErr w:type="spellStart"/>
      <w:r w:rsidRPr="00C23BAC">
        <w:rPr>
          <w:szCs w:val="22"/>
        </w:rPr>
        <w:t>услови</w:t>
      </w:r>
      <w:proofErr w:type="spellEnd"/>
      <w:r w:rsidRPr="00C23BAC">
        <w:rPr>
          <w:szCs w:val="22"/>
        </w:rPr>
        <w:t xml:space="preserve"> </w:t>
      </w:r>
      <w:proofErr w:type="spellStart"/>
      <w:r w:rsidRPr="00C23BAC">
        <w:rPr>
          <w:szCs w:val="22"/>
        </w:rPr>
        <w:t>проласка</w:t>
      </w:r>
      <w:proofErr w:type="spellEnd"/>
      <w:r w:rsidRPr="00C23BAC">
        <w:rPr>
          <w:szCs w:val="22"/>
        </w:rPr>
        <w:t xml:space="preserve"> </w:t>
      </w:r>
      <w:proofErr w:type="spellStart"/>
      <w:r w:rsidRPr="00C23BAC">
        <w:rPr>
          <w:szCs w:val="22"/>
        </w:rPr>
        <w:t>великих</w:t>
      </w:r>
      <w:proofErr w:type="spellEnd"/>
      <w:r w:rsidRPr="00C23BAC">
        <w:rPr>
          <w:szCs w:val="22"/>
        </w:rPr>
        <w:t xml:space="preserve"> </w:t>
      </w:r>
      <w:proofErr w:type="spellStart"/>
      <w:r w:rsidRPr="00C23BAC">
        <w:rPr>
          <w:szCs w:val="22"/>
        </w:rPr>
        <w:t>вода</w:t>
      </w:r>
      <w:proofErr w:type="spellEnd"/>
      <w:r w:rsidRPr="00C23BAC">
        <w:rPr>
          <w:szCs w:val="22"/>
        </w:rPr>
        <w:t>;</w:t>
      </w:r>
    </w:p>
    <w:p w14:paraId="1477199D" w14:textId="77777777" w:rsidR="00D930B3" w:rsidRPr="00C23BAC" w:rsidRDefault="00D930B3">
      <w:pPr>
        <w:numPr>
          <w:ilvl w:val="0"/>
          <w:numId w:val="33"/>
        </w:numPr>
        <w:tabs>
          <w:tab w:val="left" w:pos="426"/>
        </w:tabs>
        <w:ind w:left="0" w:firstLine="270"/>
        <w:jc w:val="both"/>
        <w:rPr>
          <w:szCs w:val="22"/>
        </w:rPr>
      </w:pPr>
      <w:proofErr w:type="spellStart"/>
      <w:r w:rsidRPr="00C23BAC">
        <w:rPr>
          <w:szCs w:val="22"/>
        </w:rPr>
        <w:t>садити</w:t>
      </w:r>
      <w:proofErr w:type="spellEnd"/>
      <w:r w:rsidRPr="00C23BAC">
        <w:rPr>
          <w:szCs w:val="22"/>
        </w:rPr>
        <w:t xml:space="preserve"> </w:t>
      </w:r>
      <w:proofErr w:type="spellStart"/>
      <w:r w:rsidRPr="00C23BAC">
        <w:rPr>
          <w:szCs w:val="22"/>
        </w:rPr>
        <w:t>дрвеће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одбрамбеном</w:t>
      </w:r>
      <w:proofErr w:type="spellEnd"/>
      <w:r w:rsidRPr="00C23BAC">
        <w:rPr>
          <w:szCs w:val="22"/>
        </w:rPr>
        <w:t xml:space="preserve"> </w:t>
      </w:r>
      <w:proofErr w:type="spellStart"/>
      <w:r w:rsidRPr="00C23BAC">
        <w:rPr>
          <w:szCs w:val="22"/>
        </w:rPr>
        <w:t>насипу</w:t>
      </w:r>
      <w:proofErr w:type="spellEnd"/>
      <w:r w:rsidRPr="00C23BAC">
        <w:rPr>
          <w:szCs w:val="22"/>
        </w:rPr>
        <w:t xml:space="preserve">, у </w:t>
      </w:r>
      <w:proofErr w:type="spellStart"/>
      <w:r w:rsidRPr="00C23BAC">
        <w:rPr>
          <w:szCs w:val="22"/>
        </w:rPr>
        <w:t>инундацијском</w:t>
      </w:r>
      <w:proofErr w:type="spellEnd"/>
      <w:r w:rsidRPr="00C23BAC">
        <w:rPr>
          <w:szCs w:val="22"/>
        </w:rPr>
        <w:t xml:space="preserve"> </w:t>
      </w:r>
      <w:proofErr w:type="spellStart"/>
      <w:r w:rsidRPr="00C23BAC">
        <w:rPr>
          <w:szCs w:val="22"/>
        </w:rPr>
        <w:t>појасу</w:t>
      </w:r>
      <w:proofErr w:type="spellEnd"/>
      <w:r w:rsidRPr="00C23BAC">
        <w:rPr>
          <w:szCs w:val="22"/>
        </w:rPr>
        <w:t xml:space="preserve"> </w:t>
      </w:r>
      <w:proofErr w:type="spellStart"/>
      <w:r w:rsidRPr="00C23BAC">
        <w:rPr>
          <w:szCs w:val="22"/>
        </w:rPr>
        <w:t>ширине</w:t>
      </w:r>
      <w:proofErr w:type="spellEnd"/>
      <w:r w:rsidRPr="00C23BAC">
        <w:rPr>
          <w:szCs w:val="22"/>
        </w:rPr>
        <w:t xml:space="preserve"> </w:t>
      </w:r>
      <w:proofErr w:type="spellStart"/>
      <w:r w:rsidRPr="00C23BAC">
        <w:rPr>
          <w:szCs w:val="22"/>
        </w:rPr>
        <w:t>најмање</w:t>
      </w:r>
      <w:proofErr w:type="spellEnd"/>
      <w:r w:rsidRPr="00C23BAC">
        <w:rPr>
          <w:szCs w:val="22"/>
        </w:rPr>
        <w:t xml:space="preserve"> 10m </w:t>
      </w:r>
      <w:proofErr w:type="spellStart"/>
      <w:r w:rsidRPr="00C23BAC">
        <w:rPr>
          <w:szCs w:val="22"/>
        </w:rPr>
        <w:t>од</w:t>
      </w:r>
      <w:proofErr w:type="spellEnd"/>
      <w:r w:rsidRPr="00C23BAC">
        <w:rPr>
          <w:szCs w:val="22"/>
        </w:rPr>
        <w:t xml:space="preserve"> </w:t>
      </w:r>
      <w:proofErr w:type="spellStart"/>
      <w:r w:rsidRPr="00C23BAC">
        <w:rPr>
          <w:szCs w:val="22"/>
        </w:rPr>
        <w:t>небрањене</w:t>
      </w:r>
      <w:proofErr w:type="spellEnd"/>
      <w:r w:rsidRPr="00C23BAC">
        <w:rPr>
          <w:szCs w:val="22"/>
        </w:rPr>
        <w:t xml:space="preserve"> </w:t>
      </w:r>
      <w:proofErr w:type="spellStart"/>
      <w:r w:rsidRPr="00C23BAC">
        <w:rPr>
          <w:szCs w:val="22"/>
        </w:rPr>
        <w:t>ножице</w:t>
      </w:r>
      <w:proofErr w:type="spellEnd"/>
      <w:r w:rsidRPr="00C23BAC">
        <w:rPr>
          <w:szCs w:val="22"/>
        </w:rPr>
        <w:t xml:space="preserve"> </w:t>
      </w:r>
      <w:proofErr w:type="spellStart"/>
      <w:r w:rsidRPr="00C23BAC">
        <w:rPr>
          <w:szCs w:val="22"/>
        </w:rPr>
        <w:t>насипа</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водотоку</w:t>
      </w:r>
      <w:proofErr w:type="spellEnd"/>
      <w:r w:rsidRPr="00C23BAC">
        <w:rPr>
          <w:szCs w:val="22"/>
        </w:rPr>
        <w:t xml:space="preserve">, а у </w:t>
      </w:r>
      <w:proofErr w:type="spellStart"/>
      <w:r w:rsidRPr="00C23BAC">
        <w:rPr>
          <w:szCs w:val="22"/>
        </w:rPr>
        <w:t>брањеној</w:t>
      </w:r>
      <w:proofErr w:type="spellEnd"/>
      <w:r w:rsidRPr="00C23BAC">
        <w:rPr>
          <w:szCs w:val="22"/>
        </w:rPr>
        <w:t xml:space="preserve"> </w:t>
      </w:r>
      <w:proofErr w:type="spellStart"/>
      <w:r w:rsidRPr="00C23BAC">
        <w:rPr>
          <w:szCs w:val="22"/>
        </w:rPr>
        <w:t>зони</w:t>
      </w:r>
      <w:proofErr w:type="spellEnd"/>
      <w:r w:rsidRPr="00C23BAC">
        <w:rPr>
          <w:szCs w:val="22"/>
        </w:rPr>
        <w:t xml:space="preserve"> </w:t>
      </w:r>
      <w:proofErr w:type="spellStart"/>
      <w:r w:rsidRPr="00C23BAC">
        <w:rPr>
          <w:szCs w:val="22"/>
        </w:rPr>
        <w:t>супротно</w:t>
      </w:r>
      <w:proofErr w:type="spellEnd"/>
      <w:r w:rsidRPr="00C23BAC">
        <w:rPr>
          <w:szCs w:val="22"/>
        </w:rPr>
        <w:t xml:space="preserve"> </w:t>
      </w:r>
      <w:proofErr w:type="spellStart"/>
      <w:r w:rsidRPr="00C23BAC">
        <w:rPr>
          <w:szCs w:val="22"/>
        </w:rPr>
        <w:t>издатим</w:t>
      </w:r>
      <w:proofErr w:type="spellEnd"/>
      <w:r w:rsidRPr="00C23BAC">
        <w:rPr>
          <w:szCs w:val="22"/>
        </w:rPr>
        <w:t xml:space="preserve"> </w:t>
      </w:r>
      <w:proofErr w:type="spellStart"/>
      <w:r w:rsidRPr="00C23BAC">
        <w:rPr>
          <w:szCs w:val="22"/>
        </w:rPr>
        <w:t>водним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w:t>
      </w:r>
    </w:p>
    <w:p w14:paraId="381E47B8" w14:textId="77777777" w:rsidR="00D930B3" w:rsidRPr="00C23BAC" w:rsidRDefault="00D930B3">
      <w:pPr>
        <w:numPr>
          <w:ilvl w:val="0"/>
          <w:numId w:val="33"/>
        </w:numPr>
        <w:tabs>
          <w:tab w:val="left" w:pos="426"/>
        </w:tabs>
        <w:ind w:left="0" w:firstLine="270"/>
        <w:jc w:val="both"/>
        <w:rPr>
          <w:szCs w:val="22"/>
        </w:rPr>
      </w:pPr>
      <w:proofErr w:type="spellStart"/>
      <w:r w:rsidRPr="00C23BAC">
        <w:t>прати</w:t>
      </w:r>
      <w:proofErr w:type="spellEnd"/>
      <w:r w:rsidRPr="00C23BAC">
        <w:t xml:space="preserve"> </w:t>
      </w:r>
      <w:proofErr w:type="spellStart"/>
      <w:r w:rsidRPr="00C23BAC">
        <w:t>возила</w:t>
      </w:r>
      <w:proofErr w:type="spellEnd"/>
      <w:r w:rsidRPr="00C23BAC">
        <w:t xml:space="preserve"> и </w:t>
      </w:r>
      <w:proofErr w:type="spellStart"/>
      <w:r w:rsidRPr="00C23BAC">
        <w:t>друге</w:t>
      </w:r>
      <w:proofErr w:type="spellEnd"/>
      <w:r w:rsidRPr="00C23BAC">
        <w:t xml:space="preserve"> </w:t>
      </w:r>
      <w:proofErr w:type="spellStart"/>
      <w:r w:rsidRPr="00C23BAC">
        <w:t>машине</w:t>
      </w:r>
      <w:proofErr w:type="spellEnd"/>
      <w:r w:rsidRPr="00C23BAC">
        <w:t>.</w:t>
      </w:r>
      <w:r w:rsidRPr="00C23BAC">
        <w:rPr>
          <w:lang w:val="sr-Cyrl-RS"/>
        </w:rPr>
        <w:t>“</w:t>
      </w:r>
    </w:p>
    <w:p w14:paraId="7CB233B5" w14:textId="77777777" w:rsidR="00D930B3" w:rsidRPr="00C23BAC" w:rsidRDefault="00D930B3" w:rsidP="00D930B3">
      <w:pPr>
        <w:rPr>
          <w:szCs w:val="22"/>
          <w:lang w:val="ru-RU"/>
        </w:rPr>
      </w:pPr>
    </w:p>
    <w:p w14:paraId="5B76AD19" w14:textId="77777777" w:rsidR="00D930B3" w:rsidRPr="00C23BAC" w:rsidRDefault="00D930B3" w:rsidP="00D930B3">
      <w:pPr>
        <w:tabs>
          <w:tab w:val="left" w:pos="-2700"/>
          <w:tab w:val="left" w:pos="851"/>
        </w:tabs>
        <w:jc w:val="center"/>
        <w:rPr>
          <w:szCs w:val="22"/>
        </w:rPr>
      </w:pPr>
      <w:r w:rsidRPr="00C23BAC">
        <w:rPr>
          <w:szCs w:val="22"/>
        </w:rPr>
        <w:t>***</w:t>
      </w:r>
    </w:p>
    <w:p w14:paraId="72DB8C25" w14:textId="77777777" w:rsidR="00D930B3" w:rsidRPr="00C23BAC" w:rsidRDefault="00D930B3" w:rsidP="00D930B3">
      <w:pPr>
        <w:tabs>
          <w:tab w:val="left" w:pos="426"/>
          <w:tab w:val="left" w:pos="1276"/>
        </w:tabs>
        <w:ind w:left="426" w:hanging="426"/>
        <w:rPr>
          <w:szCs w:val="22"/>
          <w:lang w:val="sr-Cyrl-CS"/>
        </w:rPr>
      </w:pPr>
      <w:r w:rsidRPr="00C23BAC">
        <w:rPr>
          <w:szCs w:val="22"/>
          <w:lang w:val="sr-Cyrl-CS"/>
        </w:rPr>
        <w:t xml:space="preserve">1.7. </w:t>
      </w:r>
      <w:r w:rsidRPr="00C23BAC">
        <w:rPr>
          <w:szCs w:val="22"/>
          <w:lang w:val="en-GB"/>
        </w:rPr>
        <w:t xml:space="preserve"> </w:t>
      </w:r>
      <w:r w:rsidRPr="00C23BAC">
        <w:rPr>
          <w:szCs w:val="22"/>
          <w:lang w:val="sr-Cyrl-CS"/>
        </w:rPr>
        <w:t>МЕРЕ ЗАШТИТЕ КУЛТУРНО-ИСТОРИЈСКИХ СПОМЕНИКА И ЗАШТИЋЕНИХ ПРИРОДНИХ ЦЕЛИНА</w:t>
      </w:r>
    </w:p>
    <w:p w14:paraId="6B9C4F24" w14:textId="77777777" w:rsidR="00D930B3" w:rsidRPr="00C23BAC" w:rsidRDefault="00D930B3" w:rsidP="00D930B3">
      <w:pPr>
        <w:jc w:val="both"/>
        <w:rPr>
          <w:b/>
          <w:szCs w:val="22"/>
          <w:lang w:val="ru-RU"/>
        </w:rPr>
      </w:pPr>
      <w:r w:rsidRPr="00C23BAC">
        <w:rPr>
          <w:b/>
          <w:szCs w:val="22"/>
          <w:lang w:val="ru-RU"/>
        </w:rPr>
        <w:t xml:space="preserve">1.7.1. </w:t>
      </w:r>
      <w:r w:rsidRPr="00C23BAC">
        <w:rPr>
          <w:b/>
          <w:szCs w:val="22"/>
          <w:lang w:val="ru-RU"/>
        </w:rPr>
        <w:tab/>
        <w:t>Заштита културно-историјског наслеђа</w:t>
      </w:r>
    </w:p>
    <w:p w14:paraId="669500E7" w14:textId="77777777" w:rsidR="00D930B3" w:rsidRPr="00C23BAC" w:rsidRDefault="00D930B3" w:rsidP="00D930B3">
      <w:pPr>
        <w:ind w:firstLine="720"/>
        <w:jc w:val="both"/>
        <w:rPr>
          <w:szCs w:val="22"/>
          <w:lang w:val="ru-RU"/>
        </w:rPr>
      </w:pPr>
      <w:r w:rsidRPr="00C23BAC">
        <w:rPr>
          <w:b/>
          <w:szCs w:val="22"/>
          <w:lang w:val="ru-RU"/>
        </w:rPr>
        <w:t xml:space="preserve">-допуњује </w:t>
      </w:r>
      <w:r w:rsidRPr="00C23BAC">
        <w:rPr>
          <w:szCs w:val="22"/>
          <w:lang w:val="ru-RU"/>
        </w:rPr>
        <w:t>се став 3 поглавља 1.7.1. Заштита културно-историјског наслеђа који гласи:</w:t>
      </w:r>
    </w:p>
    <w:p w14:paraId="7D507C40" w14:textId="77777777" w:rsidR="00D930B3" w:rsidRPr="00C23BAC" w:rsidRDefault="00D930B3" w:rsidP="00D930B3">
      <w:pPr>
        <w:autoSpaceDE w:val="0"/>
        <w:autoSpaceDN w:val="0"/>
        <w:adjustRightInd w:val="0"/>
        <w:jc w:val="both"/>
        <w:rPr>
          <w:szCs w:val="22"/>
          <w:lang w:val="sr-Cyrl-CS"/>
        </w:rPr>
      </w:pPr>
      <w:r w:rsidRPr="00C23BAC">
        <w:rPr>
          <w:lang w:val="sr-Cyrl-RS"/>
        </w:rPr>
        <w:lastRenderedPageBreak/>
        <w:t>„</w:t>
      </w:r>
      <w:proofErr w:type="spellStart"/>
      <w:r w:rsidRPr="00C23BAC">
        <w:t>Према</w:t>
      </w:r>
      <w:proofErr w:type="spellEnd"/>
      <w:r w:rsidRPr="00C23BAC">
        <w:rPr>
          <w:lang w:val="sr-Cyrl-RS"/>
        </w:rPr>
        <w:t xml:space="preserve"> </w:t>
      </w:r>
      <w:proofErr w:type="spellStart"/>
      <w:r w:rsidRPr="00C23BAC">
        <w:t>Закону</w:t>
      </w:r>
      <w:proofErr w:type="spellEnd"/>
      <w:r w:rsidRPr="00C23BAC">
        <w:t xml:space="preserve"> о </w:t>
      </w:r>
      <w:proofErr w:type="spellStart"/>
      <w:r w:rsidRPr="00C23BAC">
        <w:t>културним</w:t>
      </w:r>
      <w:proofErr w:type="spellEnd"/>
      <w:r w:rsidRPr="00C23BAC">
        <w:t xml:space="preserve"> </w:t>
      </w:r>
      <w:proofErr w:type="spellStart"/>
      <w:r w:rsidRPr="00C23BAC">
        <w:t>добрима</w:t>
      </w:r>
      <w:proofErr w:type="spellEnd"/>
      <w:r w:rsidRPr="00C23BAC">
        <w:t xml:space="preserve"> у </w:t>
      </w:r>
      <w:proofErr w:type="spellStart"/>
      <w:r w:rsidRPr="00C23BAC">
        <w:t>групу</w:t>
      </w:r>
      <w:proofErr w:type="spellEnd"/>
      <w:r w:rsidRPr="00C23BAC">
        <w:t xml:space="preserve"> </w:t>
      </w:r>
      <w:proofErr w:type="spellStart"/>
      <w:r w:rsidRPr="00C23BAC">
        <w:t>непокретних</w:t>
      </w:r>
      <w:proofErr w:type="spellEnd"/>
      <w:r w:rsidRPr="00C23BAC">
        <w:t xml:space="preserve"> </w:t>
      </w:r>
      <w:proofErr w:type="spellStart"/>
      <w:r w:rsidRPr="00C23BAC">
        <w:t>културн</w:t>
      </w:r>
      <w:proofErr w:type="spellEnd"/>
      <w:r w:rsidRPr="00C23BAC">
        <w:rPr>
          <w:lang w:val="sr-Cyrl-RS"/>
        </w:rPr>
        <w:t>и</w:t>
      </w:r>
      <w:r w:rsidRPr="00C23BAC">
        <w:t xml:space="preserve">х </w:t>
      </w:r>
      <w:proofErr w:type="spellStart"/>
      <w:r w:rsidRPr="00C23BAC">
        <w:t>добара</w:t>
      </w:r>
      <w:proofErr w:type="spellEnd"/>
      <w:r w:rsidRPr="00C23BAC">
        <w:t xml:space="preserve"> </w:t>
      </w:r>
      <w:proofErr w:type="spellStart"/>
      <w:r w:rsidRPr="00C23BAC">
        <w:t>спадају</w:t>
      </w:r>
      <w:proofErr w:type="spellEnd"/>
      <w:r w:rsidRPr="00C23BAC">
        <w:rPr>
          <w:lang w:val="sr-Cyrl-RS"/>
        </w:rPr>
        <w:t>:</w:t>
      </w:r>
      <w:r w:rsidRPr="00C23BAC">
        <w:t xml:space="preserve"> </w:t>
      </w:r>
      <w:proofErr w:type="spellStart"/>
      <w:r w:rsidRPr="00C23BAC">
        <w:t>споменици</w:t>
      </w:r>
      <w:proofErr w:type="spellEnd"/>
      <w:r w:rsidRPr="00C23BAC">
        <w:t xml:space="preserve"> </w:t>
      </w:r>
      <w:proofErr w:type="spellStart"/>
      <w:r w:rsidRPr="00C23BAC">
        <w:t>културе</w:t>
      </w:r>
      <w:proofErr w:type="spellEnd"/>
      <w:r w:rsidRPr="00C23BAC">
        <w:t xml:space="preserve">, </w:t>
      </w:r>
      <w:proofErr w:type="spellStart"/>
      <w:r w:rsidRPr="00C23BAC">
        <w:t>просторне</w:t>
      </w:r>
      <w:proofErr w:type="spellEnd"/>
      <w:r w:rsidRPr="00C23BAC">
        <w:t xml:space="preserve"> </w:t>
      </w:r>
      <w:proofErr w:type="spellStart"/>
      <w:r w:rsidRPr="00C23BAC">
        <w:t>културно-историјске</w:t>
      </w:r>
      <w:proofErr w:type="spellEnd"/>
      <w:r w:rsidRPr="00C23BAC">
        <w:t xml:space="preserve"> </w:t>
      </w:r>
      <w:proofErr w:type="spellStart"/>
      <w:r w:rsidRPr="00C23BAC">
        <w:t>целине</w:t>
      </w:r>
      <w:proofErr w:type="spellEnd"/>
      <w:r w:rsidRPr="00C23BAC">
        <w:t xml:space="preserve">, </w:t>
      </w:r>
      <w:proofErr w:type="spellStart"/>
      <w:r w:rsidRPr="00C23BAC">
        <w:t>археолошка</w:t>
      </w:r>
      <w:proofErr w:type="spellEnd"/>
      <w:r w:rsidRPr="00C23BAC">
        <w:t xml:space="preserve"> </w:t>
      </w:r>
      <w:proofErr w:type="spellStart"/>
      <w:r w:rsidRPr="00C23BAC">
        <w:t>налазишта</w:t>
      </w:r>
      <w:proofErr w:type="spellEnd"/>
      <w:r w:rsidRPr="00C23BAC">
        <w:t xml:space="preserve"> и </w:t>
      </w:r>
      <w:proofErr w:type="spellStart"/>
      <w:r w:rsidRPr="00C23BAC">
        <w:t>знаменита</w:t>
      </w:r>
      <w:proofErr w:type="spellEnd"/>
      <w:r w:rsidRPr="00C23BAC">
        <w:t xml:space="preserve"> </w:t>
      </w:r>
      <w:proofErr w:type="spellStart"/>
      <w:r w:rsidRPr="00C23BAC">
        <w:t>места</w:t>
      </w:r>
      <w:proofErr w:type="spellEnd"/>
      <w:r w:rsidRPr="00C23BAC">
        <w:t xml:space="preserve">. </w:t>
      </w:r>
      <w:proofErr w:type="spellStart"/>
      <w:r w:rsidRPr="00C23BAC">
        <w:t>Набројана</w:t>
      </w:r>
      <w:proofErr w:type="spellEnd"/>
      <w:r w:rsidRPr="00C23BAC">
        <w:t xml:space="preserve"> </w:t>
      </w:r>
      <w:proofErr w:type="spellStart"/>
      <w:r w:rsidRPr="00C23BAC">
        <w:t>културна</w:t>
      </w:r>
      <w:proofErr w:type="spellEnd"/>
      <w:r w:rsidRPr="00C23BAC">
        <w:t xml:space="preserve"> </w:t>
      </w:r>
      <w:proofErr w:type="spellStart"/>
      <w:r w:rsidRPr="00C23BAC">
        <w:t>добра</w:t>
      </w:r>
      <w:proofErr w:type="spellEnd"/>
      <w:r w:rsidRPr="00C23BAC">
        <w:t xml:space="preserve"> </w:t>
      </w:r>
      <w:proofErr w:type="spellStart"/>
      <w:r w:rsidRPr="00C23BAC">
        <w:t>утврђују</w:t>
      </w:r>
      <w:proofErr w:type="spellEnd"/>
      <w:r w:rsidRPr="00C23BAC">
        <w:t xml:space="preserve"> </w:t>
      </w:r>
      <w:proofErr w:type="spellStart"/>
      <w:r w:rsidRPr="00C23BAC">
        <w:t>се</w:t>
      </w:r>
      <w:proofErr w:type="spellEnd"/>
      <w:r w:rsidRPr="00C23BAC">
        <w:t xml:space="preserve"> и </w:t>
      </w:r>
      <w:proofErr w:type="spellStart"/>
      <w:r w:rsidRPr="00C23BAC">
        <w:t>проглашавају</w:t>
      </w:r>
      <w:proofErr w:type="spellEnd"/>
      <w:r w:rsidRPr="00C23BAC">
        <w:t xml:space="preserve"> </w:t>
      </w:r>
      <w:r w:rsidRPr="00C23BAC">
        <w:rPr>
          <w:lang w:val="sr-Cyrl-RS"/>
        </w:rPr>
        <w:t>О</w:t>
      </w:r>
      <w:proofErr w:type="spellStart"/>
      <w:r w:rsidRPr="00C23BAC">
        <w:t>длукама</w:t>
      </w:r>
      <w:proofErr w:type="spellEnd"/>
      <w:r w:rsidRPr="00C23BAC">
        <w:t xml:space="preserve"> и </w:t>
      </w:r>
      <w:r w:rsidRPr="00C23BAC">
        <w:rPr>
          <w:lang w:val="sr-Cyrl-RS"/>
        </w:rPr>
        <w:t>Р</w:t>
      </w:r>
      <w:proofErr w:type="spellStart"/>
      <w:r w:rsidRPr="00C23BAC">
        <w:t>ешењима</w:t>
      </w:r>
      <w:proofErr w:type="spellEnd"/>
      <w:r w:rsidRPr="00C23BAC">
        <w:t xml:space="preserve"> </w:t>
      </w:r>
      <w:proofErr w:type="spellStart"/>
      <w:r w:rsidRPr="00C23BAC">
        <w:t>надлежних</w:t>
      </w:r>
      <w:proofErr w:type="spellEnd"/>
      <w:r w:rsidRPr="00C23BAC">
        <w:t xml:space="preserve"> </w:t>
      </w:r>
      <w:proofErr w:type="spellStart"/>
      <w:r w:rsidRPr="00C23BAC">
        <w:t>органа</w:t>
      </w:r>
      <w:proofErr w:type="spellEnd"/>
      <w:r w:rsidRPr="00C23BAC">
        <w:t xml:space="preserve"> и </w:t>
      </w:r>
      <w:proofErr w:type="spellStart"/>
      <w:r w:rsidRPr="00C23BAC">
        <w:t>штите</w:t>
      </w:r>
      <w:proofErr w:type="spellEnd"/>
      <w:r w:rsidRPr="00C23BAC">
        <w:t xml:space="preserve"> </w:t>
      </w:r>
      <w:proofErr w:type="spellStart"/>
      <w:r w:rsidRPr="00C23BAC">
        <w:t>се</w:t>
      </w:r>
      <w:proofErr w:type="spellEnd"/>
      <w:r w:rsidRPr="00C23BAC">
        <w:t xml:space="preserve"> </w:t>
      </w:r>
      <w:proofErr w:type="spellStart"/>
      <w:r w:rsidRPr="00C23BAC">
        <w:t>одредбама</w:t>
      </w:r>
      <w:proofErr w:type="spellEnd"/>
      <w:r w:rsidRPr="00C23BAC">
        <w:t xml:space="preserve"> </w:t>
      </w:r>
      <w:proofErr w:type="spellStart"/>
      <w:r w:rsidRPr="00C23BAC">
        <w:t>поменутог</w:t>
      </w:r>
      <w:proofErr w:type="spellEnd"/>
      <w:r w:rsidRPr="00C23BAC">
        <w:t xml:space="preserve"> Закона.</w:t>
      </w:r>
      <w:r w:rsidRPr="00C23BAC">
        <w:rPr>
          <w:lang w:val="sr-Cyrl-RS"/>
        </w:rPr>
        <w:t xml:space="preserve"> </w:t>
      </w:r>
      <w:r w:rsidRPr="00C23BAC">
        <w:rPr>
          <w:szCs w:val="22"/>
          <w:lang w:val="sr-Cyrl-CS"/>
        </w:rPr>
        <w:t>Непокретна културна добра штити</w:t>
      </w:r>
      <w:r w:rsidRPr="00C23BAC">
        <w:rPr>
          <w:szCs w:val="22"/>
          <w:lang w:val="sr-Cyrl-RS"/>
        </w:rPr>
        <w:t>ће се</w:t>
      </w:r>
      <w:r w:rsidRPr="00C23BAC">
        <w:rPr>
          <w:szCs w:val="22"/>
          <w:lang w:val="sr-Cyrl-CS"/>
        </w:rPr>
        <w:t xml:space="preserve"> и одржавати и на основу одредби овог Плана, услова надлежних установа заштите и прописаних мера и услова чувања, коришћења и одржавања из Акта о условима чувања, одржавања и коришћења непокретних културних добара и добара која уживају претходну заштиту </w:t>
      </w:r>
      <w:r w:rsidRPr="00C23BAC">
        <w:rPr>
          <w:spacing w:val="-4"/>
          <w:szCs w:val="22"/>
          <w:lang w:val="sr-Cyrl-CS"/>
        </w:rPr>
        <w:t>(бр. 286/2</w:t>
      </w:r>
      <w:r w:rsidRPr="00C23BAC">
        <w:rPr>
          <w:spacing w:val="-4"/>
          <w:szCs w:val="22"/>
          <w:lang w:val="ru-RU"/>
        </w:rPr>
        <w:t xml:space="preserve"> </w:t>
      </w:r>
      <w:r w:rsidRPr="00C23BAC">
        <w:rPr>
          <w:spacing w:val="-4"/>
          <w:szCs w:val="22"/>
          <w:lang w:val="sr-Cyrl-CS"/>
        </w:rPr>
        <w:t>од</w:t>
      </w:r>
      <w:r w:rsidRPr="00C23BAC">
        <w:rPr>
          <w:spacing w:val="-4"/>
          <w:szCs w:val="22"/>
          <w:lang w:val="ru-RU"/>
        </w:rPr>
        <w:t xml:space="preserve"> </w:t>
      </w:r>
      <w:r w:rsidRPr="00C23BAC">
        <w:rPr>
          <w:spacing w:val="-4"/>
          <w:szCs w:val="22"/>
          <w:lang w:val="sr-Cyrl-CS"/>
        </w:rPr>
        <w:t xml:space="preserve">15.04.2011.године) и </w:t>
      </w:r>
      <w:r w:rsidRPr="00C23BAC">
        <w:rPr>
          <w:szCs w:val="22"/>
          <w:lang w:val="sr-Cyrl-CS"/>
        </w:rPr>
        <w:t>Акта о условима чувања, одржавања, коришћења и утврђеним мерама заштите културних добара и добара која уживају претходну заштиту (бр.</w:t>
      </w:r>
      <w:r w:rsidRPr="00C23BAC">
        <w:rPr>
          <w:szCs w:val="22"/>
        </w:rPr>
        <w:t xml:space="preserve">1521/2-03 </w:t>
      </w:r>
      <w:proofErr w:type="spellStart"/>
      <w:r w:rsidRPr="00C23BAC">
        <w:rPr>
          <w:szCs w:val="22"/>
        </w:rPr>
        <w:t>од</w:t>
      </w:r>
      <w:proofErr w:type="spellEnd"/>
      <w:r w:rsidRPr="00C23BAC">
        <w:rPr>
          <w:szCs w:val="22"/>
        </w:rPr>
        <w:t xml:space="preserve"> 25.11.2019.године</w:t>
      </w:r>
      <w:r w:rsidRPr="00C23BAC">
        <w:rPr>
          <w:spacing w:val="-4"/>
          <w:szCs w:val="22"/>
          <w:lang w:val="sr-Cyrl-RS"/>
        </w:rPr>
        <w:t>;</w:t>
      </w:r>
      <w:r w:rsidRPr="00C23BAC">
        <w:rPr>
          <w:spacing w:val="-4"/>
          <w:szCs w:val="22"/>
          <w:lang w:val="sr-Cyrl-CS"/>
        </w:rPr>
        <w:t xml:space="preserve"> бр. </w:t>
      </w:r>
      <w:r w:rsidRPr="00C23BAC">
        <w:rPr>
          <w:spacing w:val="-4"/>
          <w:szCs w:val="22"/>
        </w:rPr>
        <w:t>1717/2-03</w:t>
      </w:r>
      <w:r w:rsidRPr="00C23BAC">
        <w:rPr>
          <w:spacing w:val="-4"/>
          <w:szCs w:val="22"/>
          <w:lang w:val="sr-Cyrl-CS"/>
        </w:rPr>
        <w:t xml:space="preserve"> од </w:t>
      </w:r>
      <w:r w:rsidRPr="00C23BAC">
        <w:rPr>
          <w:spacing w:val="-4"/>
          <w:szCs w:val="22"/>
        </w:rPr>
        <w:t>05</w:t>
      </w:r>
      <w:r w:rsidRPr="00C23BAC">
        <w:rPr>
          <w:spacing w:val="-4"/>
          <w:szCs w:val="22"/>
          <w:lang w:val="sr-Cyrl-CS"/>
        </w:rPr>
        <w:t>.12.2022.године</w:t>
      </w:r>
      <w:r w:rsidRPr="00C23BAC">
        <w:rPr>
          <w:spacing w:val="-4"/>
          <w:szCs w:val="22"/>
          <w:lang w:val="sr-Cyrl-RS"/>
        </w:rPr>
        <w:t>; бр. 1899/2-02 од 27.11.2023.године и бр.1902/2-03 од 17.11.2025.године</w:t>
      </w:r>
      <w:r w:rsidRPr="00C23BAC">
        <w:rPr>
          <w:spacing w:val="-4"/>
          <w:szCs w:val="22"/>
          <w:lang w:val="sr-Cyrl-CS"/>
        </w:rPr>
        <w:t>)</w:t>
      </w:r>
      <w:r w:rsidRPr="00C23BAC">
        <w:rPr>
          <w:szCs w:val="22"/>
          <w:lang w:val="sr-Cyrl-CS"/>
        </w:rPr>
        <w:t>.“</w:t>
      </w:r>
    </w:p>
    <w:p w14:paraId="13BB9764" w14:textId="77777777" w:rsidR="00D930B3" w:rsidRPr="00C23BAC" w:rsidRDefault="00D930B3" w:rsidP="00D930B3">
      <w:pPr>
        <w:ind w:firstLine="720"/>
        <w:jc w:val="both"/>
        <w:rPr>
          <w:szCs w:val="22"/>
          <w:lang w:val="ru-RU"/>
        </w:rPr>
      </w:pPr>
      <w:r w:rsidRPr="00C23BAC">
        <w:rPr>
          <w:b/>
          <w:szCs w:val="22"/>
          <w:lang w:val="ru-RU"/>
        </w:rPr>
        <w:t xml:space="preserve">-допуњује </w:t>
      </w:r>
      <w:r w:rsidRPr="00C23BAC">
        <w:rPr>
          <w:szCs w:val="22"/>
          <w:lang w:val="ru-RU"/>
        </w:rPr>
        <w:t>се став 6 поглавља 1.7.1. Заштита културно-историјског наслеђа који гласи:</w:t>
      </w:r>
    </w:p>
    <w:p w14:paraId="1EAB9FC9" w14:textId="77777777" w:rsidR="00D930B3" w:rsidRPr="00C23BAC" w:rsidRDefault="00D930B3" w:rsidP="00D930B3">
      <w:pPr>
        <w:pStyle w:val="BodyText2"/>
        <w:tabs>
          <w:tab w:val="left" w:pos="-3402"/>
        </w:tabs>
        <w:spacing w:after="0"/>
        <w:jc w:val="both"/>
        <w:rPr>
          <w:szCs w:val="22"/>
          <w:lang w:val="sr-Cyrl-CS"/>
        </w:rPr>
      </w:pPr>
      <w:r w:rsidRPr="00C23BAC">
        <w:rPr>
          <w:szCs w:val="22"/>
          <w:lang w:val="sr-Cyrl-CS"/>
        </w:rPr>
        <w:t xml:space="preserve">„Заштићена околина непокретних културних добара и добара која уживају претходну заштиту, у погледу предузимања мера заштите и свих других интервенција, има исти третман као и заштићена непокретна културна добра. Споменици, бисте, спомен-плоче и друга спомен-обележја, посвећена значајним личностима и догађајима такође уживају претходну заштиту, по основу евидентирања у службеној документацији Завода у складу са Законом. Непокретна културна добра, добра под претходном заштитом и добра која уживају претходну заштиту и ратни меморијали не смеју се уништити или оштетити, </w:t>
      </w:r>
      <w:r w:rsidRPr="00C23BAC">
        <w:rPr>
          <w:b/>
          <w:szCs w:val="22"/>
          <w:lang w:val="sr-Cyrl-CS"/>
        </w:rPr>
        <w:t>нити се без сагласности сме мењати њихов изглед, својство или намена</w:t>
      </w:r>
      <w:r w:rsidRPr="00C23BAC">
        <w:rPr>
          <w:szCs w:val="22"/>
          <w:lang w:val="sr-Cyrl-CS"/>
        </w:rPr>
        <w:t>, у складу са Законом о културним добрима („Службени гласник РС“, број 129/2021) и Законом о ратним меморијалима („Службени гласник РС“, број 50/2018).“</w:t>
      </w:r>
    </w:p>
    <w:p w14:paraId="391DAE4C" w14:textId="77777777" w:rsidR="00D930B3" w:rsidRPr="00C23BAC" w:rsidRDefault="00D930B3" w:rsidP="00D930B3">
      <w:pPr>
        <w:ind w:firstLine="720"/>
        <w:jc w:val="both"/>
        <w:rPr>
          <w:szCs w:val="22"/>
          <w:lang w:val="ru-RU"/>
        </w:rPr>
      </w:pPr>
      <w:r w:rsidRPr="00C23BAC">
        <w:rPr>
          <w:b/>
          <w:szCs w:val="22"/>
          <w:lang w:val="ru-RU"/>
        </w:rPr>
        <w:t xml:space="preserve">-допуњује </w:t>
      </w:r>
      <w:r w:rsidRPr="00C23BAC">
        <w:rPr>
          <w:szCs w:val="22"/>
          <w:lang w:val="ru-RU"/>
        </w:rPr>
        <w:t>се став 12 поглавља 1.7.1. Заштита културно-историјског наслеђа који гласи:</w:t>
      </w:r>
    </w:p>
    <w:p w14:paraId="42B47000" w14:textId="77777777" w:rsidR="00D930B3" w:rsidRPr="00C23BAC" w:rsidRDefault="00D930B3" w:rsidP="00D930B3">
      <w:pPr>
        <w:shd w:val="clear" w:color="auto" w:fill="FFFFFF"/>
        <w:jc w:val="both"/>
        <w:rPr>
          <w:spacing w:val="-2"/>
          <w:szCs w:val="22"/>
          <w:lang w:val="sr-Cyrl-CS"/>
        </w:rPr>
      </w:pPr>
      <w:r w:rsidRPr="00C23BAC">
        <w:rPr>
          <w:spacing w:val="-2"/>
          <w:szCs w:val="22"/>
          <w:lang w:val="sr-Cyrl-CS"/>
        </w:rPr>
        <w:t xml:space="preserve">„Мере заштите примењују се и на непокретности које су евидентиране да уживају предходну заштиту до момента окончања поступка утврђивања за непокретна културна добра и за све интервенције на њима важи обавеза прибављања услова надлежног Завода за заштиту споменика културе, а према смерницама Завода за заштиту споменика културе Ниш </w:t>
      </w:r>
      <w:r w:rsidRPr="00C23BAC">
        <w:rPr>
          <w:szCs w:val="22"/>
          <w:lang w:val="sr-Cyrl-CS"/>
        </w:rPr>
        <w:t xml:space="preserve">из Акта о условима чувања, одржавања и коришћења непокретних културних добара и добара која уживају претходну заштиту </w:t>
      </w:r>
      <w:r w:rsidRPr="00C23BAC">
        <w:rPr>
          <w:spacing w:val="-4"/>
          <w:szCs w:val="22"/>
          <w:lang w:val="sr-Cyrl-CS"/>
        </w:rPr>
        <w:t>(бр. 286/2</w:t>
      </w:r>
      <w:r w:rsidRPr="00C23BAC">
        <w:rPr>
          <w:spacing w:val="-4"/>
          <w:szCs w:val="22"/>
          <w:lang w:val="ru-RU"/>
        </w:rPr>
        <w:t xml:space="preserve"> </w:t>
      </w:r>
      <w:r w:rsidRPr="00C23BAC">
        <w:rPr>
          <w:spacing w:val="-4"/>
          <w:szCs w:val="22"/>
          <w:lang w:val="sr-Cyrl-CS"/>
        </w:rPr>
        <w:t>од</w:t>
      </w:r>
      <w:r w:rsidRPr="00C23BAC">
        <w:rPr>
          <w:spacing w:val="-4"/>
          <w:szCs w:val="22"/>
          <w:lang w:val="ru-RU"/>
        </w:rPr>
        <w:t xml:space="preserve"> </w:t>
      </w:r>
      <w:r w:rsidRPr="00C23BAC">
        <w:rPr>
          <w:spacing w:val="-4"/>
          <w:szCs w:val="22"/>
          <w:lang w:val="sr-Cyrl-CS"/>
        </w:rPr>
        <w:t xml:space="preserve">15.04.2011.године) и </w:t>
      </w:r>
      <w:r w:rsidRPr="00C23BAC">
        <w:rPr>
          <w:szCs w:val="22"/>
          <w:lang w:val="sr-Cyrl-CS"/>
        </w:rPr>
        <w:t>Акта о условима чувања, одржавања, коришћења и утврђеним мерама заштите културних добара и добара која уживају претходну заштиту (бр.</w:t>
      </w:r>
      <w:r w:rsidRPr="00C23BAC">
        <w:rPr>
          <w:szCs w:val="22"/>
        </w:rPr>
        <w:t xml:space="preserve">1521/2-03 </w:t>
      </w:r>
      <w:proofErr w:type="spellStart"/>
      <w:r w:rsidRPr="00C23BAC">
        <w:rPr>
          <w:szCs w:val="22"/>
        </w:rPr>
        <w:t>од</w:t>
      </w:r>
      <w:proofErr w:type="spellEnd"/>
      <w:r w:rsidRPr="00C23BAC">
        <w:rPr>
          <w:szCs w:val="22"/>
        </w:rPr>
        <w:t xml:space="preserve"> 25.11.2019.године</w:t>
      </w:r>
      <w:r w:rsidRPr="00C23BAC">
        <w:rPr>
          <w:spacing w:val="-4"/>
          <w:szCs w:val="22"/>
          <w:lang w:val="sr-Cyrl-CS"/>
        </w:rPr>
        <w:t>, бр.</w:t>
      </w:r>
      <w:r w:rsidRPr="00C23BAC">
        <w:rPr>
          <w:spacing w:val="-4"/>
          <w:szCs w:val="22"/>
        </w:rPr>
        <w:t>1717/2-03</w:t>
      </w:r>
      <w:r w:rsidRPr="00C23BAC">
        <w:rPr>
          <w:spacing w:val="-4"/>
          <w:szCs w:val="22"/>
          <w:lang w:val="sr-Cyrl-CS"/>
        </w:rPr>
        <w:t xml:space="preserve"> од </w:t>
      </w:r>
      <w:r w:rsidRPr="00C23BAC">
        <w:rPr>
          <w:spacing w:val="-4"/>
          <w:szCs w:val="22"/>
        </w:rPr>
        <w:t>05</w:t>
      </w:r>
      <w:r w:rsidRPr="00C23BAC">
        <w:rPr>
          <w:spacing w:val="-4"/>
          <w:szCs w:val="22"/>
          <w:lang w:val="sr-Cyrl-CS"/>
        </w:rPr>
        <w:t xml:space="preserve">.12.2022.године, </w:t>
      </w:r>
      <w:r w:rsidRPr="00C23BAC">
        <w:rPr>
          <w:spacing w:val="-4"/>
          <w:szCs w:val="22"/>
          <w:lang w:val="sr-Cyrl-RS"/>
        </w:rPr>
        <w:t>бр. 1899/2-02 од 27.11.2023.године и бр.1902/2-03 од 17.11.2025.године</w:t>
      </w:r>
      <w:r w:rsidRPr="00C23BAC">
        <w:rPr>
          <w:spacing w:val="-4"/>
          <w:szCs w:val="22"/>
          <w:lang w:val="sr-Cyrl-CS"/>
        </w:rPr>
        <w:t>)</w:t>
      </w:r>
      <w:r w:rsidRPr="00C23BAC">
        <w:rPr>
          <w:szCs w:val="22"/>
          <w:lang w:val="sr-Cyrl-CS"/>
        </w:rPr>
        <w:t xml:space="preserve">, </w:t>
      </w:r>
      <w:r w:rsidRPr="00C23BAC">
        <w:rPr>
          <w:spacing w:val="-2"/>
          <w:szCs w:val="22"/>
          <w:lang w:val="sr-Cyrl-CS"/>
        </w:rPr>
        <w:t xml:space="preserve">приложеног у документационој основи Плана. Установа заштите дужна је да у року од две године утврди да ли евидентирана непокретност има споменичка својства и да у том року предложи утврђивање те непокретности за културно добро. У случају да евидентирана непокретност не буде проглашена за непокретно културно добро у року од три године од дана евидентирања, на њу се у складу са чланом 29. </w:t>
      </w:r>
      <w:r w:rsidRPr="00C23BAC">
        <w:rPr>
          <w:szCs w:val="22"/>
          <w:lang w:val="sr-Cyrl-CS"/>
        </w:rPr>
        <w:t xml:space="preserve">Закона о културним добрим </w:t>
      </w:r>
      <w:r w:rsidRPr="00C23BAC">
        <w:rPr>
          <w:spacing w:val="-2"/>
          <w:szCs w:val="22"/>
          <w:lang w:val="sr-Cyrl-CS"/>
        </w:rPr>
        <w:t>неће односити прописане мере заштите и обавеза прибављања услова надлежне службе заштите већ их је могуће реконструисати, дограђивати и преграђивати у складу са локацијским условима издатим на основу правила грађења из Плана.“</w:t>
      </w:r>
    </w:p>
    <w:p w14:paraId="1F399A67" w14:textId="77777777" w:rsidR="00D930B3" w:rsidRPr="00C23BAC" w:rsidRDefault="00D930B3" w:rsidP="00D930B3">
      <w:pPr>
        <w:ind w:firstLine="720"/>
        <w:jc w:val="both"/>
        <w:rPr>
          <w:szCs w:val="22"/>
          <w:lang w:val="ru-RU"/>
        </w:rPr>
      </w:pPr>
      <w:r w:rsidRPr="00C23BAC">
        <w:rPr>
          <w:b/>
          <w:szCs w:val="22"/>
          <w:lang w:val="ru-RU"/>
        </w:rPr>
        <w:t xml:space="preserve">-додаје </w:t>
      </w:r>
      <w:r w:rsidRPr="00C23BAC">
        <w:rPr>
          <w:szCs w:val="22"/>
          <w:lang w:val="ru-RU"/>
        </w:rPr>
        <w:t>се нов став са поднасловом, након 13 става који гласи:</w:t>
      </w:r>
    </w:p>
    <w:p w14:paraId="7FE51231" w14:textId="77777777" w:rsidR="00D930B3" w:rsidRPr="00C23BAC" w:rsidRDefault="00D930B3" w:rsidP="00D930B3">
      <w:pPr>
        <w:shd w:val="clear" w:color="auto" w:fill="FFFFFF"/>
        <w:rPr>
          <w:szCs w:val="22"/>
          <w:lang w:val="sr-Cyrl-CS"/>
        </w:rPr>
      </w:pPr>
      <w:r w:rsidRPr="00C23BAC">
        <w:rPr>
          <w:spacing w:val="-2"/>
          <w:szCs w:val="22"/>
          <w:lang w:val="sr-Cyrl-CS"/>
        </w:rPr>
        <w:t>„</w:t>
      </w:r>
      <w:r w:rsidRPr="00C23BAC">
        <w:rPr>
          <w:szCs w:val="22"/>
          <w:u w:val="single"/>
          <w:lang w:val="sr-Cyrl-CS"/>
        </w:rPr>
        <w:t>Услови заштите непокретних културних добара, добара која уживају претходну заштиту и евидентираних добара</w:t>
      </w:r>
    </w:p>
    <w:p w14:paraId="11F7EB86" w14:textId="77777777" w:rsidR="00D930B3" w:rsidRPr="00C23BAC" w:rsidRDefault="00D930B3" w:rsidP="00D930B3">
      <w:pPr>
        <w:autoSpaceDE w:val="0"/>
        <w:autoSpaceDN w:val="0"/>
        <w:adjustRightInd w:val="0"/>
        <w:jc w:val="both"/>
        <w:rPr>
          <w:szCs w:val="22"/>
          <w:lang w:val="sr-Cyrl-CS"/>
        </w:rPr>
      </w:pPr>
      <w:r w:rsidRPr="00C23BAC">
        <w:rPr>
          <w:szCs w:val="22"/>
          <w:lang w:val="sr-Cyrl-CS"/>
        </w:rPr>
        <w:t>Услови заштите добара са споменичким својствима:</w:t>
      </w:r>
    </w:p>
    <w:p w14:paraId="6F1321C2"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Сви радови на добримаса споменичким својствима, могу се изводити под условима Завода за заштиту споменика културе Ниш и на начин утврђен одредбама Закона о културним добрима, Закона о културном наслеђу и Закона о ратним меморијалима;</w:t>
      </w:r>
    </w:p>
    <w:p w14:paraId="4C030484"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lastRenderedPageBreak/>
        <w:t>Не сме се угрозити интегритет, нити споменичка својства добара;</w:t>
      </w:r>
    </w:p>
    <w:p w14:paraId="2AD10B4E"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Створити оптималне услове за чување и трајну заштиту и презентацију непокретног културног наслеђа;</w:t>
      </w:r>
    </w:p>
    <w:p w14:paraId="30AB7086"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Непокретно културно наслеђе може се користити у својој изворној, или одговарајућој намени, на начин који неће ни у чему угрозити њихова основна споменичка својства;</w:t>
      </w:r>
    </w:p>
    <w:p w14:paraId="3C089F91"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Непокретно културно наслеђе не сме се користити у сврхе које нису у скалду са њуховом природом, наменом и значајем или на начин који може довести до њиховог оштећења;</w:t>
      </w:r>
    </w:p>
    <w:p w14:paraId="31DE642E"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Власник, корисник или други субјект који по било ком основу располаже добром са споменичким својствима, ратних меморијала, дужан је да га чува и одржава с пажњом тако да не дође до оштећења или уништења његових споменичких својстава. Није дозвољено да се руши, раскопава, преправља, презиђује, прерађује или да се изводе било какави други радови који могу променити изглед и вреднсот добра са споменичким својствима без претходно прибављених посебних услова и сагласности надлежног Завода;</w:t>
      </w:r>
    </w:p>
    <w:p w14:paraId="3BB5FEC5"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Завод за заштиту споменика културе посебним правним актом утврђује конкретне услове чувања, коришћења и одржавања, као и услове за предузимање конкретних мера заштите за свако појединачно добро са споменичким својствима. АКТ О МЕРАМА ТЕХНИЧКЕ ЗАШТИТЕ, који прописује надлежни Завод, прибавља се пре израде Акта о урбанистичким условима а пројектна документација се доставља надлежном Заводу на сагласност;</w:t>
      </w:r>
    </w:p>
    <w:p w14:paraId="4FFB9F09"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Планиране интервенције у простору не смеју угрозити добра са споменичким својствима, већ допринети њиховој трајнијој заштити и пуној афирмацији њихових споменичких вредности;</w:t>
      </w:r>
    </w:p>
    <w:p w14:paraId="03110373" w14:textId="77777777" w:rsidR="00D930B3" w:rsidRPr="00C23BAC" w:rsidRDefault="00D930B3">
      <w:pPr>
        <w:widowControl w:val="0"/>
        <w:numPr>
          <w:ilvl w:val="0"/>
          <w:numId w:val="26"/>
        </w:numPr>
        <w:shd w:val="clear" w:color="auto" w:fill="FFFFFF"/>
        <w:tabs>
          <w:tab w:val="num" w:pos="270"/>
        </w:tabs>
        <w:suppressAutoHyphens/>
        <w:autoSpaceDE w:val="0"/>
        <w:autoSpaceDN w:val="0"/>
        <w:adjustRightInd w:val="0"/>
        <w:ind w:left="0" w:firstLine="0"/>
        <w:jc w:val="both"/>
        <w:rPr>
          <w:szCs w:val="22"/>
          <w:lang w:val="sr-Cyrl-CS"/>
        </w:rPr>
      </w:pPr>
      <w:r w:rsidRPr="00C23BAC">
        <w:rPr>
          <w:szCs w:val="22"/>
          <w:lang w:val="sr-Cyrl-CS"/>
        </w:rPr>
        <w:t>Све интервениције, које се на било који начин односе на добра са споменичким својствима, могу се предузимати само под посебним конкретним условима које утврђује надлежни Завод за заштиту споменика културе.“</w:t>
      </w:r>
    </w:p>
    <w:p w14:paraId="3EBE0AD3" w14:textId="77777777" w:rsidR="00D930B3" w:rsidRPr="00C23BAC" w:rsidRDefault="00D930B3" w:rsidP="00D930B3">
      <w:pPr>
        <w:shd w:val="clear" w:color="auto" w:fill="FFFFFF"/>
        <w:ind w:firstLine="720"/>
        <w:jc w:val="both"/>
        <w:rPr>
          <w:szCs w:val="22"/>
          <w:lang w:val="ru-RU"/>
        </w:rPr>
      </w:pPr>
      <w:r w:rsidRPr="00C23BAC">
        <w:rPr>
          <w:b/>
          <w:szCs w:val="22"/>
          <w:lang w:val="ru-RU"/>
        </w:rPr>
        <w:t xml:space="preserve">-мења се назив </w:t>
      </w:r>
      <w:r w:rsidRPr="00C23BAC">
        <w:rPr>
          <w:szCs w:val="22"/>
          <w:lang w:val="ru-RU"/>
        </w:rPr>
        <w:t xml:space="preserve">поднаслова </w:t>
      </w:r>
      <w:r w:rsidRPr="00C23BAC">
        <w:rPr>
          <w:szCs w:val="22"/>
          <w:u w:val="single"/>
          <w:lang w:val="sr-Cyrl-CS"/>
        </w:rPr>
        <w:t>Планске мере заштите непокретних културних добара</w:t>
      </w:r>
      <w:r w:rsidRPr="00C23BAC">
        <w:rPr>
          <w:szCs w:val="22"/>
          <w:lang w:val="sr-Cyrl-CS"/>
        </w:rPr>
        <w:t xml:space="preserve"> у </w:t>
      </w:r>
      <w:r w:rsidRPr="00C23BAC">
        <w:rPr>
          <w:szCs w:val="22"/>
          <w:u w:val="single"/>
          <w:lang w:val="sr-Cyrl-CS"/>
        </w:rPr>
        <w:t>Планске мере заштите непокретних културних добара и добара која уживају претходну заштиту</w:t>
      </w:r>
      <w:r w:rsidRPr="00C23BAC">
        <w:rPr>
          <w:szCs w:val="22"/>
          <w:lang w:val="sr-Cyrl-CS"/>
        </w:rPr>
        <w:t xml:space="preserve">, </w:t>
      </w:r>
      <w:r w:rsidRPr="00C23BAC">
        <w:rPr>
          <w:b/>
          <w:szCs w:val="22"/>
          <w:lang w:val="sr-Cyrl-CS"/>
        </w:rPr>
        <w:t>мења се</w:t>
      </w:r>
      <w:r w:rsidRPr="00C23BAC">
        <w:rPr>
          <w:szCs w:val="22"/>
          <w:lang w:val="sr-Cyrl-CS"/>
        </w:rPr>
        <w:t xml:space="preserve"> тачка 17. и </w:t>
      </w:r>
      <w:r w:rsidRPr="00C23BAC">
        <w:rPr>
          <w:b/>
          <w:szCs w:val="22"/>
          <w:lang w:val="ru-RU"/>
        </w:rPr>
        <w:t xml:space="preserve">додају </w:t>
      </w:r>
      <w:r w:rsidRPr="00C23BAC">
        <w:rPr>
          <w:szCs w:val="22"/>
          <w:lang w:val="ru-RU"/>
        </w:rPr>
        <w:t xml:space="preserve">се </w:t>
      </w:r>
      <w:r w:rsidRPr="00C23BAC">
        <w:rPr>
          <w:szCs w:val="22"/>
          <w:lang w:val="sr-Cyrl-CS"/>
        </w:rPr>
        <w:t xml:space="preserve">након последње тачке, нове тачке </w:t>
      </w:r>
      <w:r w:rsidRPr="00C23BAC">
        <w:rPr>
          <w:szCs w:val="22"/>
          <w:lang w:val="ru-RU"/>
        </w:rPr>
        <w:t>који гласе:</w:t>
      </w:r>
    </w:p>
    <w:p w14:paraId="1BB21567" w14:textId="77777777" w:rsidR="00D930B3" w:rsidRPr="00C23BAC" w:rsidRDefault="00D930B3" w:rsidP="00D930B3">
      <w:pPr>
        <w:widowControl w:val="0"/>
        <w:shd w:val="clear" w:color="auto" w:fill="FFFFFF"/>
        <w:suppressAutoHyphens/>
        <w:autoSpaceDE w:val="0"/>
        <w:autoSpaceDN w:val="0"/>
        <w:adjustRightInd w:val="0"/>
        <w:jc w:val="both"/>
        <w:rPr>
          <w:szCs w:val="22"/>
          <w:lang w:val="sr-Cyrl-CS"/>
        </w:rPr>
      </w:pPr>
      <w:r w:rsidRPr="00C23BAC">
        <w:rPr>
          <w:spacing w:val="-2"/>
          <w:szCs w:val="22"/>
          <w:lang w:val="sr-Cyrl-CS"/>
        </w:rPr>
        <w:t xml:space="preserve">„17. </w:t>
      </w:r>
      <w:r w:rsidRPr="00C23BAC">
        <w:rPr>
          <w:szCs w:val="22"/>
          <w:lang w:val="sr-Cyrl-CS"/>
        </w:rPr>
        <w:t>Уколико се у току извођења грађевинских и других радова наиђе на археолошка налазишта или археолошке предмете, извођач радова је дужан да одмах, без одлагања прекине радове и обавести надлежни завод за заштиту споменика културе и да предузме мере да се налаз не уништи и не оштети и да се сачува на месту и положају у коме је откривен;</w:t>
      </w:r>
    </w:p>
    <w:p w14:paraId="19EBC53F" w14:textId="77777777" w:rsidR="00D930B3" w:rsidRPr="00C23BAC" w:rsidRDefault="00D930B3" w:rsidP="00D930B3">
      <w:pPr>
        <w:widowControl w:val="0"/>
        <w:shd w:val="clear" w:color="auto" w:fill="FFFFFF"/>
        <w:suppressAutoHyphens/>
        <w:autoSpaceDE w:val="0"/>
        <w:autoSpaceDN w:val="0"/>
        <w:adjustRightInd w:val="0"/>
        <w:jc w:val="both"/>
        <w:rPr>
          <w:szCs w:val="22"/>
          <w:lang w:val="sr-Cyrl-CS"/>
        </w:rPr>
      </w:pPr>
      <w:r w:rsidRPr="00C23BAC">
        <w:rPr>
          <w:szCs w:val="22"/>
          <w:lang w:val="sr-Cyrl-CS"/>
        </w:rPr>
        <w:t>18. Инвеститор је дужан да обезбеди средства за истраживање, заштиту, чување, публиковање и излагање добара које ужива претходну заштиту које се открије приликом изградње инвестиционог објекта – до предаје добара на чување овлашћеној установи заштите;</w:t>
      </w:r>
    </w:p>
    <w:p w14:paraId="04FAB78A" w14:textId="77777777" w:rsidR="00D930B3" w:rsidRPr="00C23BAC" w:rsidRDefault="00D930B3" w:rsidP="00D930B3">
      <w:pPr>
        <w:widowControl w:val="0"/>
        <w:shd w:val="clear" w:color="auto" w:fill="FFFFFF"/>
        <w:suppressAutoHyphens/>
        <w:autoSpaceDE w:val="0"/>
        <w:autoSpaceDN w:val="0"/>
        <w:adjustRightInd w:val="0"/>
        <w:jc w:val="both"/>
        <w:rPr>
          <w:szCs w:val="22"/>
          <w:lang w:val="sr-Cyrl-CS"/>
        </w:rPr>
      </w:pPr>
      <w:r w:rsidRPr="00C23BAC">
        <w:rPr>
          <w:szCs w:val="22"/>
          <w:lang w:val="sr-Cyrl-CS"/>
        </w:rPr>
        <w:t>19. Све негативне појаве према добрима са споменичким својствима треба елиминисати, како планиране тако и реализоване интервенције у простору, које директно или индиректно угрожавају споменичке вредности, али и на све реализоване или планиране неадекватне и непожељне интервенције на појединим заштићеним објектима“.</w:t>
      </w:r>
    </w:p>
    <w:p w14:paraId="215FDEB5" w14:textId="77777777" w:rsidR="00D930B3" w:rsidRPr="00C23BAC" w:rsidRDefault="00D930B3" w:rsidP="00D930B3">
      <w:pPr>
        <w:autoSpaceDE w:val="0"/>
        <w:autoSpaceDN w:val="0"/>
        <w:adjustRightInd w:val="0"/>
        <w:ind w:left="720"/>
        <w:jc w:val="both"/>
        <w:rPr>
          <w:szCs w:val="22"/>
          <w:lang w:val="sr-Cyrl-CS"/>
        </w:rPr>
      </w:pPr>
    </w:p>
    <w:p w14:paraId="75EF9AB8" w14:textId="77777777" w:rsidR="00D930B3" w:rsidRPr="00C23BAC" w:rsidRDefault="00D930B3" w:rsidP="00D930B3">
      <w:pPr>
        <w:autoSpaceDE w:val="0"/>
        <w:autoSpaceDN w:val="0"/>
        <w:adjustRightInd w:val="0"/>
        <w:jc w:val="center"/>
        <w:rPr>
          <w:szCs w:val="22"/>
          <w:lang w:val="sr-Cyrl-CS"/>
        </w:rPr>
      </w:pPr>
      <w:r w:rsidRPr="00C23BAC">
        <w:rPr>
          <w:szCs w:val="22"/>
          <w:lang w:val="sr-Cyrl-CS"/>
        </w:rPr>
        <w:t>***</w:t>
      </w:r>
    </w:p>
    <w:p w14:paraId="040F844D" w14:textId="77777777" w:rsidR="00D930B3" w:rsidRPr="00C23BAC" w:rsidRDefault="00D930B3" w:rsidP="00D930B3">
      <w:pPr>
        <w:ind w:firstLine="720"/>
        <w:jc w:val="both"/>
        <w:rPr>
          <w:szCs w:val="22"/>
          <w:lang w:val="sr-Cyrl-CS"/>
        </w:rPr>
      </w:pPr>
      <w:r w:rsidRPr="00C23BAC">
        <w:rPr>
          <w:szCs w:val="22"/>
          <w:lang w:val="sr-Cyrl-CS"/>
        </w:rPr>
        <w:t xml:space="preserve">- </w:t>
      </w:r>
      <w:r w:rsidRPr="00C23BAC">
        <w:rPr>
          <w:b/>
          <w:szCs w:val="22"/>
          <w:lang w:val="sr-Cyrl-CS"/>
        </w:rPr>
        <w:t>додаје</w:t>
      </w:r>
      <w:r w:rsidRPr="00C23BAC">
        <w:rPr>
          <w:szCs w:val="22"/>
          <w:lang w:val="sr-Cyrl-CS"/>
        </w:rPr>
        <w:t xml:space="preserve"> се након поглавља </w:t>
      </w:r>
      <w:r w:rsidRPr="00C23BAC">
        <w:rPr>
          <w:szCs w:val="22"/>
          <w:lang w:val="ru-RU"/>
        </w:rPr>
        <w:t xml:space="preserve">1.7.1а. Услови чувања, одржавања, коришћења и утврђене мере заштите културних добара и добара који уживају претходну заштиту од значаја за Треће измене и допуне, поглавље </w:t>
      </w:r>
      <w:r w:rsidRPr="00C23BAC">
        <w:rPr>
          <w:szCs w:val="22"/>
          <w:lang w:val="sr-Cyrl-CS"/>
        </w:rPr>
        <w:t>које гласи:</w:t>
      </w:r>
    </w:p>
    <w:p w14:paraId="62533066" w14:textId="77777777" w:rsidR="00D930B3" w:rsidRPr="00C23BAC" w:rsidRDefault="00D930B3" w:rsidP="00D930B3">
      <w:pPr>
        <w:rPr>
          <w:b/>
          <w:szCs w:val="22"/>
          <w:lang w:val="ru-RU"/>
        </w:rPr>
      </w:pPr>
      <w:r w:rsidRPr="00C23BAC">
        <w:rPr>
          <w:b/>
          <w:szCs w:val="22"/>
        </w:rPr>
        <w:t>„</w:t>
      </w:r>
      <w:r w:rsidRPr="00C23BAC">
        <w:rPr>
          <w:b/>
          <w:szCs w:val="22"/>
          <w:lang w:val="ru-RU"/>
        </w:rPr>
        <w:t>1.7.1б. Услови чувања, одржавања, коришћења и утврђене мере заштите културних добара и добара који уживају претходну заштиту од значаја за Четврте измене и допуне</w:t>
      </w:r>
    </w:p>
    <w:p w14:paraId="2C749C43" w14:textId="77777777" w:rsidR="00D930B3" w:rsidRPr="00C23BAC" w:rsidRDefault="00D930B3" w:rsidP="00D930B3">
      <w:pPr>
        <w:jc w:val="both"/>
        <w:rPr>
          <w:szCs w:val="22"/>
          <w:lang w:val="sr-Cyrl-RS"/>
        </w:rPr>
      </w:pPr>
      <w:r w:rsidRPr="00C23BAC">
        <w:rPr>
          <w:szCs w:val="22"/>
          <w:lang w:val="sr-Cyrl-RS"/>
        </w:rPr>
        <w:t xml:space="preserve">Општи </w:t>
      </w:r>
      <w:r w:rsidRPr="00C23BAC">
        <w:rPr>
          <w:szCs w:val="22"/>
          <w:lang w:val="ru-RU"/>
        </w:rPr>
        <w:t xml:space="preserve">услови чувања, одржавања, коришћења и мере заштите </w:t>
      </w:r>
      <w:r w:rsidRPr="00C23BAC">
        <w:rPr>
          <w:szCs w:val="22"/>
          <w:lang w:val="sr-Cyrl-RS"/>
        </w:rPr>
        <w:t xml:space="preserve">дефинисани су за цело планско подручје са нагласком да се третира археолошки неистражен простор. Предметне измене и допуне су парцијалног карактера, при чему за локације 2, 3, 4, 5, 7, 8, 9, 10 нема података да садрже непокретно културно наслеђе, па не постоје посебни конзерваторски услови који би се примењивали при даљем планирању и изградњи, осим за археолошко </w:t>
      </w:r>
      <w:r w:rsidRPr="00C23BAC">
        <w:rPr>
          <w:szCs w:val="22"/>
          <w:lang w:val="sr-Cyrl-RS"/>
        </w:rPr>
        <w:lastRenderedPageBreak/>
        <w:t xml:space="preserve">наслеђе које није у обухвату измена и допуна. У случају да се открије до сада неевидентирани локалитет или његов део, подносилац захтева је дужан да обустави радове на том месту и да без одлагања о томе обавести надлежни завод за заштиту споменика културе и да предузме мере да се налаз не уништи и не оштети и да се сачува на месту и у положају у коме је откривен и да обезбеди </w:t>
      </w:r>
      <w:r w:rsidRPr="00C23BAC">
        <w:rPr>
          <w:szCs w:val="22"/>
          <w:lang w:val="sr-Cyrl-CS"/>
        </w:rPr>
        <w:t>средства за археолошко истраживање, заштиту, чување, публиковање и презентацију истог све до предаје на трајно чување овлашћеној установи заштите. Инвеститор је дужан да обезбеди средства за арехолошко праћење, као и за евентуална арехолошка истраживања, заштиту, чување, публиковање и излагање добара које ужива претходну заштиту, која се открије приликом извођења предметних радова – до предаје добара на чување овлашћеној установи заштите. Локација 6 налази се непосредно уз непокретно културно добро од великог значаја – Споменичка целина Хисар – град Хисар, црква Св. Прокопија и Латинска цркава, вишеслојно археолошко налазиште, па је могуће очекивати нове археолошке остатке и налазе. Неопходно је створити услове за организовање системских истраживања и рекогносцирање терена и израдити Студију заштите археолошког наслеђа како би се обезбедио његов адекватан третман у оквиру планских докумената и мере заштите. Обавезно је спровести претходна арехолошка истраживања након чега се могу прописати посебни услови.“</w:t>
      </w:r>
    </w:p>
    <w:p w14:paraId="109B7CB3" w14:textId="77777777" w:rsidR="00D930B3" w:rsidRPr="00C23BAC" w:rsidRDefault="00D930B3" w:rsidP="00D930B3">
      <w:pPr>
        <w:rPr>
          <w:lang w:val="sr-Cyrl-RS"/>
        </w:rPr>
      </w:pPr>
    </w:p>
    <w:p w14:paraId="380BA802" w14:textId="77777777" w:rsidR="00D930B3" w:rsidRPr="00C23BAC" w:rsidRDefault="00D930B3" w:rsidP="00D930B3">
      <w:pPr>
        <w:jc w:val="center"/>
        <w:rPr>
          <w:lang w:val="sr-Cyrl-RS"/>
        </w:rPr>
      </w:pPr>
      <w:r w:rsidRPr="00C23BAC">
        <w:rPr>
          <w:lang w:val="sr-Cyrl-RS"/>
        </w:rPr>
        <w:t>***</w:t>
      </w:r>
    </w:p>
    <w:p w14:paraId="32392B6B" w14:textId="77777777" w:rsidR="00D930B3" w:rsidRPr="00C23BAC" w:rsidRDefault="00D930B3" w:rsidP="00D930B3">
      <w:pPr>
        <w:ind w:firstLine="720"/>
        <w:rPr>
          <w:szCs w:val="22"/>
          <w:lang w:val="sr-Cyrl-CS"/>
        </w:rPr>
      </w:pPr>
      <w:r w:rsidRPr="00C23BAC">
        <w:rPr>
          <w:szCs w:val="22"/>
          <w:lang w:val="sr-Cyrl-CS"/>
        </w:rPr>
        <w:t xml:space="preserve">- </w:t>
      </w:r>
      <w:r w:rsidRPr="00C23BAC">
        <w:rPr>
          <w:b/>
          <w:szCs w:val="22"/>
          <w:lang w:val="sr-Cyrl-CS"/>
        </w:rPr>
        <w:t>мења се</w:t>
      </w:r>
      <w:r w:rsidRPr="00C23BAC">
        <w:rPr>
          <w:szCs w:val="22"/>
          <w:lang w:val="sr-Cyrl-CS"/>
        </w:rPr>
        <w:t xml:space="preserve"> поглавља </w:t>
      </w:r>
      <w:r w:rsidRPr="00C23BAC">
        <w:rPr>
          <w:szCs w:val="22"/>
          <w:lang w:val="ru-RU"/>
        </w:rPr>
        <w:t xml:space="preserve">1.7.2. Заштита природе и амбијенталних целина </w:t>
      </w:r>
      <w:r w:rsidRPr="00C23BAC">
        <w:rPr>
          <w:szCs w:val="22"/>
          <w:lang w:val="sr-Cyrl-CS"/>
        </w:rPr>
        <w:t>које гласи:</w:t>
      </w:r>
    </w:p>
    <w:p w14:paraId="564387C7" w14:textId="77777777" w:rsidR="00D930B3" w:rsidRPr="00C23BAC" w:rsidRDefault="00D930B3" w:rsidP="00D930B3">
      <w:pPr>
        <w:ind w:left="567" w:hanging="567"/>
        <w:rPr>
          <w:b/>
          <w:szCs w:val="22"/>
          <w:lang w:val="ru-RU"/>
        </w:rPr>
      </w:pPr>
      <w:r w:rsidRPr="00C23BAC">
        <w:rPr>
          <w:b/>
          <w:szCs w:val="22"/>
        </w:rPr>
        <w:t>„</w:t>
      </w:r>
      <w:r w:rsidRPr="00C23BAC">
        <w:rPr>
          <w:b/>
          <w:szCs w:val="22"/>
          <w:lang w:val="ru-RU"/>
        </w:rPr>
        <w:t xml:space="preserve">1.7.2. Заштита природе и амбијенталних целина </w:t>
      </w:r>
    </w:p>
    <w:p w14:paraId="77BCCA50" w14:textId="77777777" w:rsidR="00D930B3" w:rsidRPr="00C23BAC" w:rsidRDefault="00D930B3" w:rsidP="00D930B3">
      <w:pPr>
        <w:tabs>
          <w:tab w:val="left" w:pos="1440"/>
          <w:tab w:val="right" w:pos="8217"/>
          <w:tab w:val="right" w:pos="9355"/>
        </w:tabs>
        <w:autoSpaceDE w:val="0"/>
        <w:autoSpaceDN w:val="0"/>
        <w:adjustRightInd w:val="0"/>
        <w:jc w:val="both"/>
        <w:rPr>
          <w:szCs w:val="22"/>
          <w:lang w:val="ru-RU"/>
        </w:rPr>
      </w:pPr>
      <w:r w:rsidRPr="00C23BAC">
        <w:rPr>
          <w:szCs w:val="22"/>
          <w:lang w:val="ru-RU"/>
        </w:rPr>
        <w:t>У планском обухвату нема заштићених подручја за које је спроведен или покренут поступак заштите у складу са Законом о заштити природе (</w:t>
      </w:r>
      <w:r w:rsidRPr="00C23BAC">
        <w:rPr>
          <w:szCs w:val="22"/>
        </w:rPr>
        <w:t>„</w:t>
      </w:r>
      <w:r w:rsidRPr="00C23BAC">
        <w:rPr>
          <w:szCs w:val="22"/>
          <w:lang w:val="sr-Cyrl-RS"/>
        </w:rPr>
        <w:t>Службени гласник РС“, број 36/2009, 88/2010, 91/2010-исправка, 14/2016, 95/2018 – др. закон и 71/2021) и нема еколошки значајних подручја еколошке мреже Републике Србије у складу са Уредбом о еколошкој мрежи („Службени гласник РС“, број 102/2010)</w:t>
      </w:r>
      <w:r w:rsidRPr="00C23BAC">
        <w:rPr>
          <w:szCs w:val="22"/>
          <w:lang w:val="ru-RU"/>
        </w:rPr>
        <w:t>.</w:t>
      </w:r>
    </w:p>
    <w:p w14:paraId="20AA43EB" w14:textId="77777777" w:rsidR="00D930B3" w:rsidRPr="00C23BAC" w:rsidRDefault="00D930B3" w:rsidP="00D930B3">
      <w:pPr>
        <w:tabs>
          <w:tab w:val="left" w:pos="1440"/>
          <w:tab w:val="right" w:pos="8217"/>
          <w:tab w:val="right" w:pos="9355"/>
        </w:tabs>
        <w:autoSpaceDE w:val="0"/>
        <w:autoSpaceDN w:val="0"/>
        <w:adjustRightInd w:val="0"/>
        <w:jc w:val="both"/>
        <w:rPr>
          <w:szCs w:val="22"/>
          <w:lang w:val="ru-RU"/>
        </w:rPr>
      </w:pPr>
      <w:r w:rsidRPr="00C23BAC">
        <w:rPr>
          <w:szCs w:val="22"/>
          <w:lang w:val="ru-RU"/>
        </w:rPr>
        <w:t xml:space="preserve">Планско подручје представља станиште заштићених и строго заштићених дивљих врста, </w:t>
      </w:r>
      <w:r w:rsidRPr="00C23BAC">
        <w:rPr>
          <w:lang w:val="ru-RU"/>
        </w:rPr>
        <w:t>у складу са Прилогом 1. и Прилогом 2. Правилника о проглашењу строго заштићених и заштићених дивљих врста биљака, животиња и гљива (</w:t>
      </w:r>
      <w:r w:rsidRPr="00C23BAC">
        <w:t>„</w:t>
      </w:r>
      <w:r w:rsidRPr="00C23BAC">
        <w:rPr>
          <w:lang w:val="sr-Cyrl-RS"/>
        </w:rPr>
        <w:t>Службени гласник РС</w:t>
      </w:r>
      <w:r w:rsidRPr="00C23BAC">
        <w:t xml:space="preserve">“, </w:t>
      </w:r>
      <w:r w:rsidRPr="00C23BAC">
        <w:rPr>
          <w:lang w:val="sr-Cyrl-RS"/>
        </w:rPr>
        <w:t>број 5/2010, 47/2011, 32/2016 и 98/2016) и то за</w:t>
      </w:r>
      <w:r w:rsidRPr="00C23BAC">
        <w:rPr>
          <w:szCs w:val="22"/>
          <w:lang w:val="ru-RU"/>
        </w:rPr>
        <w:t xml:space="preserve">: </w:t>
      </w:r>
    </w:p>
    <w:p w14:paraId="3EFC54BB" w14:textId="77777777" w:rsidR="00D930B3" w:rsidRPr="00C23BAC" w:rsidRDefault="00D930B3">
      <w:pPr>
        <w:numPr>
          <w:ilvl w:val="0"/>
          <w:numId w:val="46"/>
        </w:numPr>
        <w:tabs>
          <w:tab w:val="left" w:pos="360"/>
        </w:tabs>
        <w:ind w:left="0" w:firstLine="540"/>
        <w:jc w:val="both"/>
      </w:pPr>
      <w:proofErr w:type="spellStart"/>
      <w:r w:rsidRPr="00C23BAC">
        <w:t>очувања</w:t>
      </w:r>
      <w:proofErr w:type="spellEnd"/>
      <w:r w:rsidRPr="00C23BAC">
        <w:t xml:space="preserve"> </w:t>
      </w:r>
      <w:proofErr w:type="spellStart"/>
      <w:r w:rsidRPr="00C23BAC">
        <w:t>станишта</w:t>
      </w:r>
      <w:proofErr w:type="spellEnd"/>
      <w:r w:rsidRPr="00C23BAC">
        <w:t xml:space="preserve"> </w:t>
      </w:r>
      <w:proofErr w:type="spellStart"/>
      <w:r w:rsidRPr="00C23BAC">
        <w:t>следећих</w:t>
      </w:r>
      <w:proofErr w:type="spellEnd"/>
      <w:r w:rsidRPr="00C23BAC">
        <w:t xml:space="preserve"> </w:t>
      </w:r>
      <w:proofErr w:type="spellStart"/>
      <w:r w:rsidRPr="00C23BAC">
        <w:t>врста</w:t>
      </w:r>
      <w:proofErr w:type="spellEnd"/>
      <w:r w:rsidRPr="00C23BAC">
        <w:t xml:space="preserve"> </w:t>
      </w:r>
      <w:proofErr w:type="spellStart"/>
      <w:r w:rsidRPr="00C23BAC">
        <w:t>птица</w:t>
      </w:r>
      <w:proofErr w:type="spellEnd"/>
      <w:r w:rsidRPr="00C23BAC">
        <w:rPr>
          <w:lang w:val="sr-Cyrl-RS"/>
        </w:rPr>
        <w:t>:</w:t>
      </w:r>
      <w:r w:rsidRPr="00C23BAC">
        <w:rPr>
          <w:i/>
        </w:rPr>
        <w:t xml:space="preserve"> </w:t>
      </w:r>
      <w:proofErr w:type="spellStart"/>
      <w:r w:rsidRPr="00C23BAC">
        <w:rPr>
          <w:i/>
        </w:rPr>
        <w:t>орла</w:t>
      </w:r>
      <w:proofErr w:type="spellEnd"/>
      <w:r w:rsidRPr="00C23BAC">
        <w:rPr>
          <w:i/>
        </w:rPr>
        <w:t xml:space="preserve"> </w:t>
      </w:r>
      <w:proofErr w:type="spellStart"/>
      <w:r w:rsidRPr="00C23BAC">
        <w:rPr>
          <w:i/>
        </w:rPr>
        <w:t>кликташа</w:t>
      </w:r>
      <w:proofErr w:type="spellEnd"/>
      <w:r w:rsidRPr="00C23BAC">
        <w:rPr>
          <w:i/>
        </w:rPr>
        <w:t xml:space="preserve"> (Clanga </w:t>
      </w:r>
      <w:proofErr w:type="spellStart"/>
      <w:r w:rsidRPr="00C23BAC">
        <w:rPr>
          <w:i/>
        </w:rPr>
        <w:t>pomarina</w:t>
      </w:r>
      <w:proofErr w:type="spellEnd"/>
      <w:r w:rsidRPr="00C23BAC">
        <w:rPr>
          <w:i/>
        </w:rPr>
        <w:t xml:space="preserve">), </w:t>
      </w:r>
      <w:proofErr w:type="spellStart"/>
      <w:r w:rsidRPr="00C23BAC">
        <w:rPr>
          <w:i/>
        </w:rPr>
        <w:t>грлице</w:t>
      </w:r>
      <w:proofErr w:type="spellEnd"/>
      <w:r w:rsidRPr="00C23BAC">
        <w:rPr>
          <w:i/>
        </w:rPr>
        <w:t xml:space="preserve"> (</w:t>
      </w:r>
      <w:proofErr w:type="spellStart"/>
      <w:r w:rsidRPr="00C23BAC">
        <w:rPr>
          <w:i/>
        </w:rPr>
        <w:t>Streptoptelia</w:t>
      </w:r>
      <w:proofErr w:type="spellEnd"/>
      <w:r w:rsidRPr="00C23BAC">
        <w:rPr>
          <w:i/>
        </w:rPr>
        <w:t xml:space="preserve"> </w:t>
      </w:r>
      <w:proofErr w:type="spellStart"/>
      <w:r w:rsidRPr="00C23BAC">
        <w:rPr>
          <w:i/>
        </w:rPr>
        <w:t>turtur</w:t>
      </w:r>
      <w:proofErr w:type="spellEnd"/>
      <w:r w:rsidRPr="00C23BAC">
        <w:rPr>
          <w:i/>
        </w:rPr>
        <w:t xml:space="preserve">), </w:t>
      </w:r>
      <w:proofErr w:type="spellStart"/>
      <w:r w:rsidRPr="00C23BAC">
        <w:rPr>
          <w:i/>
        </w:rPr>
        <w:t>зелене</w:t>
      </w:r>
      <w:proofErr w:type="spellEnd"/>
      <w:r w:rsidRPr="00C23BAC">
        <w:rPr>
          <w:i/>
        </w:rPr>
        <w:t xml:space="preserve"> </w:t>
      </w:r>
      <w:proofErr w:type="spellStart"/>
      <w:r w:rsidRPr="00C23BAC">
        <w:rPr>
          <w:i/>
        </w:rPr>
        <w:t>жуне</w:t>
      </w:r>
      <w:proofErr w:type="spellEnd"/>
      <w:r w:rsidRPr="00C23BAC">
        <w:rPr>
          <w:i/>
        </w:rPr>
        <w:t xml:space="preserve"> (</w:t>
      </w:r>
      <w:proofErr w:type="spellStart"/>
      <w:r w:rsidRPr="00C23BAC">
        <w:rPr>
          <w:i/>
        </w:rPr>
        <w:t>Picus</w:t>
      </w:r>
      <w:proofErr w:type="spellEnd"/>
      <w:r w:rsidRPr="00C23BAC">
        <w:rPr>
          <w:i/>
        </w:rPr>
        <w:t xml:space="preserve"> </w:t>
      </w:r>
      <w:proofErr w:type="spellStart"/>
      <w:r w:rsidRPr="00C23BAC">
        <w:rPr>
          <w:i/>
        </w:rPr>
        <w:t>viridis</w:t>
      </w:r>
      <w:proofErr w:type="spellEnd"/>
      <w:r w:rsidRPr="00C23BAC">
        <w:rPr>
          <w:i/>
        </w:rPr>
        <w:t xml:space="preserve">), </w:t>
      </w:r>
      <w:proofErr w:type="spellStart"/>
      <w:r w:rsidRPr="00C23BAC">
        <w:rPr>
          <w:i/>
        </w:rPr>
        <w:t>јаребице</w:t>
      </w:r>
      <w:proofErr w:type="spellEnd"/>
      <w:r w:rsidRPr="00C23BAC">
        <w:rPr>
          <w:i/>
        </w:rPr>
        <w:t xml:space="preserve"> (Perdix </w:t>
      </w:r>
      <w:proofErr w:type="spellStart"/>
      <w:r w:rsidRPr="00C23BAC">
        <w:rPr>
          <w:i/>
        </w:rPr>
        <w:t>perdix</w:t>
      </w:r>
      <w:proofErr w:type="spellEnd"/>
      <w:r w:rsidRPr="00C23BAC">
        <w:rPr>
          <w:i/>
        </w:rPr>
        <w:t xml:space="preserve">), </w:t>
      </w:r>
      <w:proofErr w:type="spellStart"/>
      <w:r w:rsidRPr="00C23BAC">
        <w:rPr>
          <w:i/>
        </w:rPr>
        <w:t>малог</w:t>
      </w:r>
      <w:proofErr w:type="spellEnd"/>
      <w:r w:rsidRPr="00C23BAC">
        <w:rPr>
          <w:i/>
        </w:rPr>
        <w:t xml:space="preserve"> </w:t>
      </w:r>
      <w:proofErr w:type="spellStart"/>
      <w:r w:rsidRPr="00C23BAC">
        <w:rPr>
          <w:i/>
        </w:rPr>
        <w:t>славуја</w:t>
      </w:r>
      <w:proofErr w:type="spellEnd"/>
      <w:r w:rsidRPr="00C23BAC">
        <w:rPr>
          <w:i/>
        </w:rPr>
        <w:t xml:space="preserve"> (Luscinia megarhynchos), </w:t>
      </w:r>
      <w:proofErr w:type="spellStart"/>
      <w:r w:rsidRPr="00C23BAC">
        <w:rPr>
          <w:i/>
        </w:rPr>
        <w:t>виноградарске</w:t>
      </w:r>
      <w:proofErr w:type="spellEnd"/>
      <w:r w:rsidRPr="00C23BAC">
        <w:rPr>
          <w:i/>
        </w:rPr>
        <w:t xml:space="preserve"> </w:t>
      </w:r>
      <w:proofErr w:type="spellStart"/>
      <w:r w:rsidRPr="00C23BAC">
        <w:rPr>
          <w:i/>
        </w:rPr>
        <w:t>стрнадице</w:t>
      </w:r>
      <w:proofErr w:type="spellEnd"/>
      <w:r w:rsidRPr="00C23BAC">
        <w:rPr>
          <w:i/>
        </w:rPr>
        <w:t xml:space="preserve"> (</w:t>
      </w:r>
      <w:proofErr w:type="spellStart"/>
      <w:r w:rsidRPr="00C23BAC">
        <w:rPr>
          <w:i/>
        </w:rPr>
        <w:t>Emeberiza</w:t>
      </w:r>
      <w:proofErr w:type="spellEnd"/>
      <w:r w:rsidRPr="00C23BAC">
        <w:rPr>
          <w:i/>
        </w:rPr>
        <w:t xml:space="preserve"> </w:t>
      </w:r>
      <w:proofErr w:type="spellStart"/>
      <w:r w:rsidRPr="00C23BAC">
        <w:rPr>
          <w:i/>
        </w:rPr>
        <w:t>hortulana</w:t>
      </w:r>
      <w:proofErr w:type="spellEnd"/>
      <w:r w:rsidRPr="00C23BAC">
        <w:rPr>
          <w:i/>
        </w:rPr>
        <w:t xml:space="preserve">) и </w:t>
      </w:r>
      <w:proofErr w:type="spellStart"/>
      <w:r w:rsidRPr="00C23BAC">
        <w:rPr>
          <w:i/>
        </w:rPr>
        <w:t>црноглаве</w:t>
      </w:r>
      <w:proofErr w:type="spellEnd"/>
      <w:r w:rsidRPr="00C23BAC">
        <w:rPr>
          <w:i/>
        </w:rPr>
        <w:t xml:space="preserve"> </w:t>
      </w:r>
      <w:proofErr w:type="spellStart"/>
      <w:r w:rsidRPr="00C23BAC">
        <w:rPr>
          <w:i/>
        </w:rPr>
        <w:t>стрнадице</w:t>
      </w:r>
      <w:proofErr w:type="spellEnd"/>
      <w:r w:rsidRPr="00C23BAC">
        <w:rPr>
          <w:i/>
        </w:rPr>
        <w:t xml:space="preserve"> (</w:t>
      </w:r>
      <w:proofErr w:type="spellStart"/>
      <w:r w:rsidRPr="00C23BAC">
        <w:rPr>
          <w:i/>
        </w:rPr>
        <w:t>Emberiza</w:t>
      </w:r>
      <w:proofErr w:type="spellEnd"/>
      <w:r w:rsidRPr="00C23BAC">
        <w:rPr>
          <w:i/>
        </w:rPr>
        <w:t xml:space="preserve"> melanocephala</w:t>
      </w:r>
      <w:r w:rsidRPr="00C23BAC">
        <w:rPr>
          <w:i/>
          <w:lang w:val="sr-Cyrl-RS"/>
        </w:rPr>
        <w:t>)</w:t>
      </w:r>
      <w:r w:rsidRPr="00C23BAC">
        <w:t xml:space="preserve"> – </w:t>
      </w:r>
      <w:proofErr w:type="spellStart"/>
      <w:r w:rsidRPr="00C23BAC">
        <w:t>као</w:t>
      </w:r>
      <w:proofErr w:type="spellEnd"/>
      <w:r w:rsidRPr="00C23BAC">
        <w:t xml:space="preserve"> </w:t>
      </w:r>
      <w:proofErr w:type="spellStart"/>
      <w:r w:rsidRPr="00C23BAC">
        <w:t>део</w:t>
      </w:r>
      <w:proofErr w:type="spellEnd"/>
      <w:r w:rsidRPr="00C23BAC">
        <w:t xml:space="preserve"> </w:t>
      </w:r>
      <w:proofErr w:type="spellStart"/>
      <w:r w:rsidRPr="00C23BAC">
        <w:t>потенцијалног</w:t>
      </w:r>
      <w:proofErr w:type="spellEnd"/>
      <w:r w:rsidRPr="00C23BAC">
        <w:t xml:space="preserve"> </w:t>
      </w:r>
      <w:proofErr w:type="spellStart"/>
      <w:r w:rsidRPr="00C23BAC">
        <w:t>Подручја</w:t>
      </w:r>
      <w:proofErr w:type="spellEnd"/>
      <w:r w:rsidRPr="00C23BAC">
        <w:t xml:space="preserve"> </w:t>
      </w:r>
      <w:proofErr w:type="spellStart"/>
      <w:r w:rsidRPr="00C23BAC">
        <w:t>посебне</w:t>
      </w:r>
      <w:proofErr w:type="spellEnd"/>
      <w:r w:rsidRPr="00C23BAC">
        <w:t xml:space="preserve"> </w:t>
      </w:r>
      <w:proofErr w:type="spellStart"/>
      <w:r w:rsidRPr="00C23BAC">
        <w:t>заштите</w:t>
      </w:r>
      <w:proofErr w:type="spellEnd"/>
      <w:r w:rsidRPr="00C23BAC">
        <w:t xml:space="preserve"> (proposed Special </w:t>
      </w:r>
      <w:proofErr w:type="spellStart"/>
      <w:r w:rsidRPr="00C23BAC">
        <w:t>Protetction</w:t>
      </w:r>
      <w:proofErr w:type="spellEnd"/>
      <w:r w:rsidRPr="00C23BAC">
        <w:t xml:space="preserve"> Area, </w:t>
      </w:r>
      <w:proofErr w:type="spellStart"/>
      <w:r w:rsidRPr="00C23BAC">
        <w:t>pSPA</w:t>
      </w:r>
      <w:proofErr w:type="spellEnd"/>
      <w:r w:rsidRPr="00C23BAC">
        <w:t xml:space="preserve">) </w:t>
      </w:r>
      <w:proofErr w:type="spellStart"/>
      <w:r w:rsidRPr="00C23BAC">
        <w:t>дивљих</w:t>
      </w:r>
      <w:proofErr w:type="spellEnd"/>
      <w:r w:rsidRPr="00C23BAC">
        <w:t xml:space="preserve"> </w:t>
      </w:r>
      <w:proofErr w:type="spellStart"/>
      <w:r w:rsidRPr="00C23BAC">
        <w:t>врста</w:t>
      </w:r>
      <w:proofErr w:type="spellEnd"/>
      <w:r w:rsidRPr="00C23BAC">
        <w:t xml:space="preserve"> </w:t>
      </w:r>
      <w:proofErr w:type="spellStart"/>
      <w:r w:rsidRPr="00C23BAC">
        <w:t>птица</w:t>
      </w:r>
      <w:proofErr w:type="spellEnd"/>
      <w:r w:rsidRPr="00C23BAC">
        <w:t xml:space="preserve"> </w:t>
      </w:r>
      <w:proofErr w:type="spellStart"/>
      <w:r w:rsidRPr="00C23BAC">
        <w:t>под</w:t>
      </w:r>
      <w:proofErr w:type="spellEnd"/>
      <w:r w:rsidRPr="00C23BAC">
        <w:t xml:space="preserve"> </w:t>
      </w:r>
      <w:proofErr w:type="spellStart"/>
      <w:r w:rsidRPr="00C23BAC">
        <w:t>називима</w:t>
      </w:r>
      <w:proofErr w:type="spellEnd"/>
      <w:r w:rsidRPr="00C23BAC">
        <w:t xml:space="preserve"> „</w:t>
      </w:r>
      <w:proofErr w:type="spellStart"/>
      <w:r w:rsidRPr="00C23BAC">
        <w:t>Топлица</w:t>
      </w:r>
      <w:proofErr w:type="spellEnd"/>
      <w:r w:rsidRPr="00C23BAC">
        <w:t>“ и „</w:t>
      </w:r>
      <w:proofErr w:type="spellStart"/>
      <w:r w:rsidRPr="00C23BAC">
        <w:t>Добрић-Нишава</w:t>
      </w:r>
      <w:proofErr w:type="spellEnd"/>
      <w:r w:rsidRPr="00C23BAC">
        <w:t xml:space="preserve">“ </w:t>
      </w:r>
      <w:proofErr w:type="spellStart"/>
      <w:r w:rsidRPr="00C23BAC">
        <w:t>еколошке</w:t>
      </w:r>
      <w:proofErr w:type="spellEnd"/>
      <w:r w:rsidRPr="00C23BAC">
        <w:t xml:space="preserve"> </w:t>
      </w:r>
      <w:proofErr w:type="spellStart"/>
      <w:r w:rsidRPr="00C23BAC">
        <w:t>мреже</w:t>
      </w:r>
      <w:proofErr w:type="spellEnd"/>
      <w:r w:rsidRPr="00C23BAC">
        <w:t xml:space="preserve"> </w:t>
      </w:r>
      <w:proofErr w:type="spellStart"/>
      <w:r w:rsidRPr="00C23BAC">
        <w:t>Натура</w:t>
      </w:r>
      <w:proofErr w:type="spellEnd"/>
      <w:r w:rsidRPr="00C23BAC">
        <w:t xml:space="preserve"> 2000 у </w:t>
      </w:r>
      <w:proofErr w:type="spellStart"/>
      <w:r w:rsidRPr="00C23BAC">
        <w:t>склaду</w:t>
      </w:r>
      <w:proofErr w:type="spellEnd"/>
      <w:r w:rsidRPr="00C23BAC">
        <w:t xml:space="preserve"> </w:t>
      </w:r>
      <w:proofErr w:type="spellStart"/>
      <w:r w:rsidRPr="00C23BAC">
        <w:t>са</w:t>
      </w:r>
      <w:proofErr w:type="spellEnd"/>
      <w:r w:rsidRPr="00C23BAC">
        <w:t xml:space="preserve"> </w:t>
      </w:r>
      <w:proofErr w:type="spellStart"/>
      <w:r w:rsidRPr="00C23BAC">
        <w:t>прописом</w:t>
      </w:r>
      <w:proofErr w:type="spellEnd"/>
      <w:r w:rsidRPr="00C23BAC">
        <w:t xml:space="preserve"> </w:t>
      </w:r>
      <w:proofErr w:type="spellStart"/>
      <w:r w:rsidRPr="00C23BAC">
        <w:t>Европске</w:t>
      </w:r>
      <w:proofErr w:type="spellEnd"/>
      <w:r w:rsidRPr="00C23BAC">
        <w:t xml:space="preserve"> </w:t>
      </w:r>
      <w:proofErr w:type="spellStart"/>
      <w:r w:rsidRPr="00C23BAC">
        <w:t>уније</w:t>
      </w:r>
      <w:proofErr w:type="spellEnd"/>
      <w:r w:rsidRPr="00C23BAC">
        <w:t xml:space="preserve"> – </w:t>
      </w:r>
      <w:proofErr w:type="spellStart"/>
      <w:r w:rsidRPr="00C23BAC">
        <w:t>Директивом</w:t>
      </w:r>
      <w:proofErr w:type="spellEnd"/>
      <w:r w:rsidRPr="00C23BAC">
        <w:t xml:space="preserve"> о </w:t>
      </w:r>
      <w:proofErr w:type="spellStart"/>
      <w:r w:rsidRPr="00C23BAC">
        <w:t>птицама</w:t>
      </w:r>
      <w:proofErr w:type="spellEnd"/>
      <w:r w:rsidRPr="00C23BAC">
        <w:t xml:space="preserve"> (</w:t>
      </w:r>
      <w:proofErr w:type="spellStart"/>
      <w:r w:rsidRPr="00C23BAC">
        <w:t>Директива</w:t>
      </w:r>
      <w:proofErr w:type="spellEnd"/>
      <w:r w:rsidRPr="00C23BAC">
        <w:t xml:space="preserve"> о </w:t>
      </w:r>
      <w:proofErr w:type="spellStart"/>
      <w:r w:rsidRPr="00C23BAC">
        <w:t>очувању</w:t>
      </w:r>
      <w:proofErr w:type="spellEnd"/>
      <w:r w:rsidRPr="00C23BAC">
        <w:t xml:space="preserve"> </w:t>
      </w:r>
      <w:proofErr w:type="spellStart"/>
      <w:r w:rsidRPr="00C23BAC">
        <w:t>дивљих</w:t>
      </w:r>
      <w:proofErr w:type="spellEnd"/>
      <w:r w:rsidRPr="00C23BAC">
        <w:t xml:space="preserve"> </w:t>
      </w:r>
      <w:proofErr w:type="spellStart"/>
      <w:r w:rsidRPr="00C23BAC">
        <w:t>птица</w:t>
      </w:r>
      <w:proofErr w:type="spellEnd"/>
      <w:r w:rsidRPr="00C23BAC">
        <w:t xml:space="preserve">/Directive 2009/147/EC of the European Parliament and of the Council on the conservation of wild birds). </w:t>
      </w:r>
      <w:proofErr w:type="spellStart"/>
      <w:r w:rsidRPr="00C23BAC">
        <w:t>Све</w:t>
      </w:r>
      <w:proofErr w:type="spellEnd"/>
      <w:r w:rsidRPr="00C23BAC">
        <w:t xml:space="preserve"> </w:t>
      </w:r>
      <w:proofErr w:type="spellStart"/>
      <w:r w:rsidRPr="00C23BAC">
        <w:t>планиране</w:t>
      </w:r>
      <w:proofErr w:type="spellEnd"/>
      <w:r w:rsidRPr="00C23BAC">
        <w:t xml:space="preserve"> </w:t>
      </w:r>
      <w:proofErr w:type="spellStart"/>
      <w:r w:rsidRPr="00C23BAC">
        <w:t>активности</w:t>
      </w:r>
      <w:proofErr w:type="spellEnd"/>
      <w:r w:rsidRPr="00C23BAC">
        <w:t xml:space="preserve"> </w:t>
      </w:r>
      <w:proofErr w:type="spellStart"/>
      <w:r w:rsidRPr="00C23BAC">
        <w:t>морају</w:t>
      </w:r>
      <w:proofErr w:type="spellEnd"/>
      <w:r w:rsidRPr="00C23BAC">
        <w:t xml:space="preserve"> </w:t>
      </w:r>
      <w:proofErr w:type="spellStart"/>
      <w:r w:rsidRPr="00C23BAC">
        <w:t>бити</w:t>
      </w:r>
      <w:proofErr w:type="spellEnd"/>
      <w:r w:rsidRPr="00C23BAC">
        <w:t xml:space="preserve"> </w:t>
      </w:r>
      <w:proofErr w:type="spellStart"/>
      <w:r w:rsidRPr="00C23BAC">
        <w:t>усмерене</w:t>
      </w:r>
      <w:proofErr w:type="spellEnd"/>
      <w:r w:rsidRPr="00C23BAC">
        <w:t xml:space="preserve"> </w:t>
      </w:r>
      <w:proofErr w:type="spellStart"/>
      <w:r w:rsidRPr="00C23BAC">
        <w:t>тако</w:t>
      </w:r>
      <w:proofErr w:type="spellEnd"/>
      <w:r w:rsidRPr="00C23BAC">
        <w:t xml:space="preserve"> </w:t>
      </w:r>
      <w:proofErr w:type="spellStart"/>
      <w:r w:rsidRPr="00C23BAC">
        <w:t>да</w:t>
      </w:r>
      <w:proofErr w:type="spellEnd"/>
      <w:r w:rsidRPr="00C23BAC">
        <w:t xml:space="preserve"> </w:t>
      </w:r>
      <w:proofErr w:type="spellStart"/>
      <w:r w:rsidRPr="00C23BAC">
        <w:t>не</w:t>
      </w:r>
      <w:proofErr w:type="spellEnd"/>
      <w:r w:rsidRPr="00C23BAC">
        <w:t xml:space="preserve"> </w:t>
      </w:r>
      <w:proofErr w:type="spellStart"/>
      <w:r w:rsidRPr="00C23BAC">
        <w:t>доведу</w:t>
      </w:r>
      <w:proofErr w:type="spellEnd"/>
      <w:r w:rsidRPr="00C23BAC">
        <w:t xml:space="preserve"> </w:t>
      </w:r>
      <w:proofErr w:type="spellStart"/>
      <w:r w:rsidRPr="00C23BAC">
        <w:t>до</w:t>
      </w:r>
      <w:proofErr w:type="spellEnd"/>
      <w:r w:rsidRPr="00C23BAC">
        <w:t xml:space="preserve"> </w:t>
      </w:r>
      <w:proofErr w:type="spellStart"/>
      <w:r w:rsidRPr="00C23BAC">
        <w:t>угрожавања</w:t>
      </w:r>
      <w:proofErr w:type="spellEnd"/>
      <w:r w:rsidRPr="00C23BAC">
        <w:t xml:space="preserve"> </w:t>
      </w:r>
      <w:proofErr w:type="spellStart"/>
      <w:r w:rsidRPr="00C23BAC">
        <w:t>повољног</w:t>
      </w:r>
      <w:proofErr w:type="spellEnd"/>
      <w:r w:rsidRPr="00C23BAC">
        <w:t xml:space="preserve"> </w:t>
      </w:r>
      <w:proofErr w:type="spellStart"/>
      <w:r w:rsidRPr="00C23BAC">
        <w:t>статуса</w:t>
      </w:r>
      <w:proofErr w:type="spellEnd"/>
      <w:r w:rsidRPr="00C23BAC">
        <w:t xml:space="preserve"> </w:t>
      </w:r>
      <w:proofErr w:type="spellStart"/>
      <w:r w:rsidRPr="00C23BAC">
        <w:t>заштите</w:t>
      </w:r>
      <w:proofErr w:type="spellEnd"/>
      <w:r w:rsidRPr="00C23BAC">
        <w:t xml:space="preserve"> </w:t>
      </w:r>
      <w:proofErr w:type="spellStart"/>
      <w:r w:rsidRPr="00C23BAC">
        <w:t>наведених</w:t>
      </w:r>
      <w:proofErr w:type="spellEnd"/>
      <w:r w:rsidRPr="00C23BAC">
        <w:t xml:space="preserve"> </w:t>
      </w:r>
      <w:proofErr w:type="spellStart"/>
      <w:r w:rsidRPr="00C23BAC">
        <w:t>врста</w:t>
      </w:r>
      <w:proofErr w:type="spellEnd"/>
      <w:r w:rsidRPr="00C23BAC">
        <w:t xml:space="preserve"> и </w:t>
      </w:r>
      <w:proofErr w:type="spellStart"/>
      <w:r w:rsidRPr="00C23BAC">
        <w:t>станишних</w:t>
      </w:r>
      <w:proofErr w:type="spellEnd"/>
      <w:r w:rsidRPr="00C23BAC">
        <w:t xml:space="preserve"> </w:t>
      </w:r>
      <w:proofErr w:type="spellStart"/>
      <w:r w:rsidRPr="00C23BAC">
        <w:t>типова</w:t>
      </w:r>
      <w:proofErr w:type="spellEnd"/>
      <w:r w:rsidRPr="00C23BAC">
        <w:t xml:space="preserve">, </w:t>
      </w:r>
      <w:proofErr w:type="spellStart"/>
      <w:r w:rsidRPr="00C23BAC">
        <w:t>нити</w:t>
      </w:r>
      <w:proofErr w:type="spellEnd"/>
      <w:r w:rsidRPr="00C23BAC">
        <w:t xml:space="preserve"> </w:t>
      </w:r>
      <w:proofErr w:type="spellStart"/>
      <w:r w:rsidRPr="00C23BAC">
        <w:t>до</w:t>
      </w:r>
      <w:proofErr w:type="spellEnd"/>
      <w:r w:rsidRPr="00C23BAC">
        <w:t xml:space="preserve"> </w:t>
      </w:r>
      <w:proofErr w:type="spellStart"/>
      <w:r w:rsidRPr="00C23BAC">
        <w:t>нарушавања</w:t>
      </w:r>
      <w:proofErr w:type="spellEnd"/>
      <w:r w:rsidRPr="00C23BAC">
        <w:t xml:space="preserve"> </w:t>
      </w:r>
      <w:proofErr w:type="spellStart"/>
      <w:r w:rsidRPr="00C23BAC">
        <w:t>природних</w:t>
      </w:r>
      <w:proofErr w:type="spellEnd"/>
      <w:r w:rsidRPr="00C23BAC">
        <w:t xml:space="preserve"> и </w:t>
      </w:r>
      <w:proofErr w:type="spellStart"/>
      <w:r w:rsidRPr="00C23BAC">
        <w:t>билошких</w:t>
      </w:r>
      <w:proofErr w:type="spellEnd"/>
      <w:r w:rsidRPr="00C23BAC">
        <w:t xml:space="preserve"> </w:t>
      </w:r>
      <w:proofErr w:type="spellStart"/>
      <w:r w:rsidRPr="00C23BAC">
        <w:t>вреднсоти</w:t>
      </w:r>
      <w:proofErr w:type="spellEnd"/>
      <w:r w:rsidRPr="00C23BAC">
        <w:t xml:space="preserve"> </w:t>
      </w:r>
      <w:proofErr w:type="spellStart"/>
      <w:r w:rsidRPr="00C23BAC">
        <w:t>овог</w:t>
      </w:r>
      <w:proofErr w:type="spellEnd"/>
      <w:r w:rsidRPr="00C23BAC">
        <w:t xml:space="preserve"> </w:t>
      </w:r>
      <w:proofErr w:type="spellStart"/>
      <w:r w:rsidRPr="00C23BAC">
        <w:t>подручја</w:t>
      </w:r>
      <w:proofErr w:type="spellEnd"/>
      <w:r w:rsidRPr="00C23BAC">
        <w:t>;</w:t>
      </w:r>
    </w:p>
    <w:p w14:paraId="714B52E9" w14:textId="77777777" w:rsidR="00D930B3" w:rsidRPr="00C23BAC" w:rsidRDefault="00D930B3">
      <w:pPr>
        <w:numPr>
          <w:ilvl w:val="0"/>
          <w:numId w:val="46"/>
        </w:numPr>
        <w:autoSpaceDE w:val="0"/>
        <w:autoSpaceDN w:val="0"/>
        <w:adjustRightInd w:val="0"/>
        <w:ind w:left="0" w:firstLine="360"/>
        <w:jc w:val="both"/>
        <w:rPr>
          <w:szCs w:val="22"/>
          <w:lang w:val="ru-RU"/>
        </w:rPr>
      </w:pPr>
      <w:proofErr w:type="spellStart"/>
      <w:r w:rsidRPr="00C23BAC">
        <w:t>очувања</w:t>
      </w:r>
      <w:proofErr w:type="spellEnd"/>
      <w:r w:rsidRPr="00C23BAC">
        <w:t xml:space="preserve"> </w:t>
      </w:r>
      <w:proofErr w:type="spellStart"/>
      <w:r w:rsidRPr="00C23BAC">
        <w:t>повољног</w:t>
      </w:r>
      <w:proofErr w:type="spellEnd"/>
      <w:r w:rsidRPr="00C23BAC">
        <w:t xml:space="preserve"> </w:t>
      </w:r>
      <w:proofErr w:type="spellStart"/>
      <w:r w:rsidRPr="00C23BAC">
        <w:t>статуса</w:t>
      </w:r>
      <w:proofErr w:type="spellEnd"/>
      <w:r w:rsidRPr="00C23BAC">
        <w:t xml:space="preserve"> </w:t>
      </w:r>
      <w:proofErr w:type="spellStart"/>
      <w:r w:rsidRPr="00C23BAC">
        <w:t>заштите</w:t>
      </w:r>
      <w:proofErr w:type="spellEnd"/>
      <w:r w:rsidRPr="00C23BAC">
        <w:t xml:space="preserve"> </w:t>
      </w:r>
      <w:proofErr w:type="spellStart"/>
      <w:r w:rsidRPr="00C23BAC">
        <w:t>следећих</w:t>
      </w:r>
      <w:proofErr w:type="spellEnd"/>
      <w:r w:rsidRPr="00C23BAC">
        <w:t xml:space="preserve"> </w:t>
      </w:r>
      <w:proofErr w:type="spellStart"/>
      <w:r w:rsidRPr="00C23BAC">
        <w:t>строго</w:t>
      </w:r>
      <w:proofErr w:type="spellEnd"/>
      <w:r w:rsidRPr="00C23BAC">
        <w:t xml:space="preserve"> </w:t>
      </w:r>
      <w:proofErr w:type="spellStart"/>
      <w:r w:rsidRPr="00C23BAC">
        <w:t>заштићених</w:t>
      </w:r>
      <w:proofErr w:type="spellEnd"/>
      <w:r w:rsidRPr="00C23BAC">
        <w:t xml:space="preserve"> и </w:t>
      </w:r>
      <w:proofErr w:type="spellStart"/>
      <w:r w:rsidRPr="00C23BAC">
        <w:t>заштићених</w:t>
      </w:r>
      <w:proofErr w:type="spellEnd"/>
      <w:r w:rsidRPr="00C23BAC">
        <w:t xml:space="preserve"> </w:t>
      </w:r>
      <w:proofErr w:type="spellStart"/>
      <w:r w:rsidRPr="00C23BAC">
        <w:t>врста</w:t>
      </w:r>
      <w:proofErr w:type="spellEnd"/>
      <w:r w:rsidRPr="00C23BAC">
        <w:t xml:space="preserve"> и </w:t>
      </w:r>
      <w:proofErr w:type="spellStart"/>
      <w:r w:rsidRPr="00C23BAC">
        <w:t>приоретних</w:t>
      </w:r>
      <w:proofErr w:type="spellEnd"/>
      <w:r w:rsidRPr="00C23BAC">
        <w:t xml:space="preserve"> </w:t>
      </w:r>
      <w:proofErr w:type="spellStart"/>
      <w:r w:rsidRPr="00C23BAC">
        <w:t>типова</w:t>
      </w:r>
      <w:proofErr w:type="spellEnd"/>
      <w:r w:rsidRPr="00C23BAC">
        <w:t xml:space="preserve"> </w:t>
      </w:r>
      <w:proofErr w:type="spellStart"/>
      <w:r w:rsidRPr="00C23BAC">
        <w:t>станишта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rPr>
          <w:i/>
        </w:rPr>
        <w:t>шумске</w:t>
      </w:r>
      <w:proofErr w:type="spellEnd"/>
      <w:r w:rsidRPr="00C23BAC">
        <w:rPr>
          <w:i/>
        </w:rPr>
        <w:t xml:space="preserve"> </w:t>
      </w:r>
      <w:proofErr w:type="spellStart"/>
      <w:r w:rsidRPr="00C23BAC">
        <w:rPr>
          <w:i/>
        </w:rPr>
        <w:t>корњаче</w:t>
      </w:r>
      <w:proofErr w:type="spellEnd"/>
      <w:r w:rsidRPr="00C23BAC">
        <w:rPr>
          <w:i/>
        </w:rPr>
        <w:t xml:space="preserve"> (Testudo </w:t>
      </w:r>
      <w:proofErr w:type="spellStart"/>
      <w:r w:rsidRPr="00C23BAC">
        <w:rPr>
          <w:i/>
        </w:rPr>
        <w:t>hermanni</w:t>
      </w:r>
      <w:proofErr w:type="spellEnd"/>
      <w:r w:rsidRPr="00C23BAC">
        <w:rPr>
          <w:i/>
        </w:rPr>
        <w:t xml:space="preserve">), </w:t>
      </w:r>
      <w:proofErr w:type="spellStart"/>
      <w:r w:rsidRPr="00C23BAC">
        <w:rPr>
          <w:i/>
        </w:rPr>
        <w:t>гвачице</w:t>
      </w:r>
      <w:proofErr w:type="spellEnd"/>
      <w:r w:rsidRPr="00C23BAC">
        <w:rPr>
          <w:i/>
        </w:rPr>
        <w:t xml:space="preserve"> (</w:t>
      </w:r>
      <w:proofErr w:type="spellStart"/>
      <w:r w:rsidRPr="00C23BAC">
        <w:rPr>
          <w:i/>
        </w:rPr>
        <w:t>Rhodeus</w:t>
      </w:r>
      <w:proofErr w:type="spellEnd"/>
      <w:r w:rsidRPr="00C23BAC">
        <w:rPr>
          <w:i/>
        </w:rPr>
        <w:t xml:space="preserve"> </w:t>
      </w:r>
      <w:proofErr w:type="spellStart"/>
      <w:r w:rsidRPr="00C23BAC">
        <w:rPr>
          <w:i/>
        </w:rPr>
        <w:t>amarus</w:t>
      </w:r>
      <w:proofErr w:type="spellEnd"/>
      <w:r w:rsidRPr="00C23BAC">
        <w:rPr>
          <w:i/>
        </w:rPr>
        <w:t xml:space="preserve">), </w:t>
      </w:r>
      <w:proofErr w:type="spellStart"/>
      <w:r w:rsidRPr="00C23BAC">
        <w:rPr>
          <w:i/>
        </w:rPr>
        <w:t>сивог</w:t>
      </w:r>
      <w:proofErr w:type="spellEnd"/>
      <w:r w:rsidRPr="00C23BAC">
        <w:rPr>
          <w:i/>
        </w:rPr>
        <w:t xml:space="preserve"> </w:t>
      </w:r>
      <w:proofErr w:type="spellStart"/>
      <w:r w:rsidRPr="00C23BAC">
        <w:rPr>
          <w:i/>
        </w:rPr>
        <w:t>дугоухог</w:t>
      </w:r>
      <w:proofErr w:type="spellEnd"/>
      <w:r w:rsidRPr="00C23BAC">
        <w:rPr>
          <w:i/>
        </w:rPr>
        <w:t xml:space="preserve"> </w:t>
      </w:r>
      <w:proofErr w:type="spellStart"/>
      <w:r w:rsidRPr="00C23BAC">
        <w:rPr>
          <w:i/>
        </w:rPr>
        <w:t>љиљка</w:t>
      </w:r>
      <w:proofErr w:type="spellEnd"/>
      <w:r w:rsidRPr="00C23BAC">
        <w:rPr>
          <w:i/>
        </w:rPr>
        <w:t xml:space="preserve"> (Plecotus </w:t>
      </w:r>
      <w:proofErr w:type="spellStart"/>
      <w:r w:rsidRPr="00C23BAC">
        <w:rPr>
          <w:i/>
        </w:rPr>
        <w:t>austriacus</w:t>
      </w:r>
      <w:proofErr w:type="spellEnd"/>
      <w:r w:rsidRPr="00C23BAC">
        <w:rPr>
          <w:i/>
        </w:rPr>
        <w:t xml:space="preserve">), </w:t>
      </w:r>
      <w:proofErr w:type="spellStart"/>
      <w:r w:rsidRPr="00C23BAC">
        <w:rPr>
          <w:i/>
        </w:rPr>
        <w:t>белорубог</w:t>
      </w:r>
      <w:proofErr w:type="spellEnd"/>
      <w:r w:rsidRPr="00C23BAC">
        <w:rPr>
          <w:i/>
        </w:rPr>
        <w:t xml:space="preserve"> </w:t>
      </w:r>
      <w:proofErr w:type="spellStart"/>
      <w:r w:rsidRPr="00C23BAC">
        <w:rPr>
          <w:i/>
        </w:rPr>
        <w:t>слепог</w:t>
      </w:r>
      <w:proofErr w:type="spellEnd"/>
      <w:r w:rsidRPr="00C23BAC">
        <w:rPr>
          <w:i/>
        </w:rPr>
        <w:t xml:space="preserve"> </w:t>
      </w:r>
      <w:proofErr w:type="spellStart"/>
      <w:r w:rsidRPr="00C23BAC">
        <w:rPr>
          <w:i/>
        </w:rPr>
        <w:t>мишића</w:t>
      </w:r>
      <w:proofErr w:type="spellEnd"/>
      <w:r w:rsidRPr="00C23BAC">
        <w:rPr>
          <w:i/>
        </w:rPr>
        <w:t xml:space="preserve"> (Pipistrellus </w:t>
      </w:r>
      <w:proofErr w:type="spellStart"/>
      <w:r w:rsidRPr="00C23BAC">
        <w:rPr>
          <w:i/>
        </w:rPr>
        <w:t>kuhlii</w:t>
      </w:r>
      <w:proofErr w:type="spellEnd"/>
      <w:r w:rsidRPr="00C23BAC">
        <w:rPr>
          <w:i/>
        </w:rPr>
        <w:t xml:space="preserve">), </w:t>
      </w:r>
      <w:proofErr w:type="spellStart"/>
      <w:r w:rsidRPr="00C23BAC">
        <w:rPr>
          <w:i/>
        </w:rPr>
        <w:t>средњег</w:t>
      </w:r>
      <w:proofErr w:type="spellEnd"/>
      <w:r w:rsidRPr="00C23BAC">
        <w:rPr>
          <w:i/>
        </w:rPr>
        <w:t xml:space="preserve"> </w:t>
      </w:r>
      <w:proofErr w:type="spellStart"/>
      <w:r w:rsidRPr="00C23BAC">
        <w:rPr>
          <w:i/>
        </w:rPr>
        <w:t>ноћника</w:t>
      </w:r>
      <w:proofErr w:type="spellEnd"/>
      <w:r w:rsidRPr="00C23BAC">
        <w:rPr>
          <w:i/>
        </w:rPr>
        <w:t xml:space="preserve"> (</w:t>
      </w:r>
      <w:proofErr w:type="spellStart"/>
      <w:r w:rsidRPr="00C23BAC">
        <w:rPr>
          <w:i/>
        </w:rPr>
        <w:t>Nyctalus</w:t>
      </w:r>
      <w:proofErr w:type="spellEnd"/>
      <w:r w:rsidRPr="00C23BAC">
        <w:rPr>
          <w:i/>
        </w:rPr>
        <w:t xml:space="preserve"> </w:t>
      </w:r>
      <w:proofErr w:type="spellStart"/>
      <w:r w:rsidRPr="00C23BAC">
        <w:rPr>
          <w:i/>
        </w:rPr>
        <w:t>noctula</w:t>
      </w:r>
      <w:proofErr w:type="spellEnd"/>
      <w:r w:rsidRPr="00C23BAC">
        <w:rPr>
          <w:i/>
        </w:rPr>
        <w:t xml:space="preserve">), </w:t>
      </w:r>
      <w:proofErr w:type="spellStart"/>
      <w:r w:rsidRPr="00C23BAC">
        <w:rPr>
          <w:i/>
        </w:rPr>
        <w:t>великог</w:t>
      </w:r>
      <w:proofErr w:type="spellEnd"/>
      <w:r w:rsidRPr="00C23BAC">
        <w:rPr>
          <w:i/>
        </w:rPr>
        <w:t xml:space="preserve"> </w:t>
      </w:r>
      <w:proofErr w:type="spellStart"/>
      <w:r w:rsidRPr="00C23BAC">
        <w:rPr>
          <w:i/>
        </w:rPr>
        <w:t>поноћњака</w:t>
      </w:r>
      <w:proofErr w:type="spellEnd"/>
      <w:r w:rsidRPr="00C23BAC">
        <w:rPr>
          <w:i/>
        </w:rPr>
        <w:t xml:space="preserve"> (Eptesicus serotinus) и </w:t>
      </w:r>
      <w:proofErr w:type="spellStart"/>
      <w:r w:rsidRPr="00C23BAC">
        <w:rPr>
          <w:i/>
        </w:rPr>
        <w:t>поточне</w:t>
      </w:r>
      <w:proofErr w:type="spellEnd"/>
      <w:r w:rsidRPr="00C23BAC">
        <w:rPr>
          <w:i/>
        </w:rPr>
        <w:t xml:space="preserve"> </w:t>
      </w:r>
      <w:proofErr w:type="spellStart"/>
      <w:r w:rsidRPr="00C23BAC">
        <w:rPr>
          <w:i/>
        </w:rPr>
        <w:t>мрене</w:t>
      </w:r>
      <w:proofErr w:type="spellEnd"/>
      <w:r w:rsidRPr="00C23BAC">
        <w:rPr>
          <w:i/>
        </w:rPr>
        <w:t xml:space="preserve"> (Barbus meridionalis</w:t>
      </w:r>
      <w:r w:rsidRPr="00C23BAC">
        <w:t>)</w:t>
      </w:r>
      <w:r w:rsidRPr="00C23BAC">
        <w:rPr>
          <w:lang w:val="sr-Cyrl-RS"/>
        </w:rPr>
        <w:t xml:space="preserve"> – као део </w:t>
      </w:r>
      <w:proofErr w:type="spellStart"/>
      <w:r w:rsidRPr="00C23BAC">
        <w:t>потенцијалних</w:t>
      </w:r>
      <w:proofErr w:type="spellEnd"/>
      <w:r w:rsidRPr="00C23BAC">
        <w:t xml:space="preserve"> </w:t>
      </w:r>
      <w:proofErr w:type="spellStart"/>
      <w:r w:rsidRPr="00C23BAC">
        <w:t>Натура</w:t>
      </w:r>
      <w:proofErr w:type="spellEnd"/>
      <w:r w:rsidRPr="00C23BAC">
        <w:t xml:space="preserve"> 2000 </w:t>
      </w:r>
      <w:proofErr w:type="spellStart"/>
      <w:r w:rsidRPr="00C23BAC">
        <w:t>подручја</w:t>
      </w:r>
      <w:proofErr w:type="spellEnd"/>
      <w:r w:rsidRPr="00C23BAC">
        <w:t xml:space="preserve"> </w:t>
      </w:r>
      <w:proofErr w:type="spellStart"/>
      <w:r w:rsidRPr="00C23BAC">
        <w:t>под</w:t>
      </w:r>
      <w:proofErr w:type="spellEnd"/>
      <w:r w:rsidRPr="00C23BAC">
        <w:t xml:space="preserve"> </w:t>
      </w:r>
      <w:proofErr w:type="spellStart"/>
      <w:r w:rsidRPr="00C23BAC">
        <w:t>називима</w:t>
      </w:r>
      <w:proofErr w:type="spellEnd"/>
      <w:r w:rsidRPr="00C23BAC">
        <w:t xml:space="preserve"> – </w:t>
      </w:r>
      <w:proofErr w:type="spellStart"/>
      <w:r w:rsidRPr="00C23BAC">
        <w:t>pSCI</w:t>
      </w:r>
      <w:proofErr w:type="spellEnd"/>
      <w:r w:rsidRPr="00C23BAC">
        <w:t xml:space="preserve"> „</w:t>
      </w:r>
      <w:proofErr w:type="spellStart"/>
      <w:r w:rsidRPr="00C23BAC">
        <w:t>Прокупље</w:t>
      </w:r>
      <w:proofErr w:type="spellEnd"/>
      <w:r w:rsidRPr="00C23BAC">
        <w:t>“ и „</w:t>
      </w:r>
      <w:proofErr w:type="spellStart"/>
      <w:r w:rsidRPr="00C23BAC">
        <w:t>Јужна</w:t>
      </w:r>
      <w:proofErr w:type="spellEnd"/>
      <w:r w:rsidRPr="00C23BAC">
        <w:t xml:space="preserve"> Морава“. </w:t>
      </w:r>
      <w:proofErr w:type="spellStart"/>
      <w:r w:rsidRPr="00C23BAC">
        <w:t>Ова</w:t>
      </w:r>
      <w:proofErr w:type="spellEnd"/>
      <w:r w:rsidRPr="00C23BAC">
        <w:t xml:space="preserve"> </w:t>
      </w:r>
      <w:proofErr w:type="spellStart"/>
      <w:r w:rsidRPr="00C23BAC">
        <w:t>подручја</w:t>
      </w:r>
      <w:proofErr w:type="spellEnd"/>
      <w:r w:rsidRPr="00C23BAC">
        <w:t xml:space="preserve"> </w:t>
      </w:r>
      <w:proofErr w:type="spellStart"/>
      <w:r w:rsidRPr="00C23BAC">
        <w:t>су</w:t>
      </w:r>
      <w:proofErr w:type="spellEnd"/>
      <w:r w:rsidRPr="00C23BAC">
        <w:t xml:space="preserve"> </w:t>
      </w:r>
      <w:proofErr w:type="spellStart"/>
      <w:r w:rsidRPr="00C23BAC">
        <w:t>идентификована</w:t>
      </w:r>
      <w:proofErr w:type="spellEnd"/>
      <w:r w:rsidRPr="00C23BAC">
        <w:t xml:space="preserve"> </w:t>
      </w:r>
      <w:proofErr w:type="spellStart"/>
      <w:r w:rsidRPr="00C23BAC">
        <w:t>због</w:t>
      </w:r>
      <w:proofErr w:type="spellEnd"/>
      <w:r w:rsidRPr="00C23BAC">
        <w:t xml:space="preserve"> </w:t>
      </w:r>
      <w:proofErr w:type="spellStart"/>
      <w:r w:rsidRPr="00C23BAC">
        <w:t>доприноса</w:t>
      </w:r>
      <w:proofErr w:type="spellEnd"/>
      <w:r w:rsidRPr="00C23BAC">
        <w:t xml:space="preserve"> </w:t>
      </w:r>
      <w:proofErr w:type="spellStart"/>
      <w:r w:rsidRPr="00C23BAC">
        <w:t>очувању</w:t>
      </w:r>
      <w:proofErr w:type="spellEnd"/>
      <w:r w:rsidRPr="00C23BAC">
        <w:t xml:space="preserve"> </w:t>
      </w:r>
      <w:proofErr w:type="spellStart"/>
      <w:r w:rsidRPr="00C23BAC">
        <w:t>или</w:t>
      </w:r>
      <w:proofErr w:type="spellEnd"/>
      <w:r w:rsidRPr="00C23BAC">
        <w:t xml:space="preserve"> </w:t>
      </w:r>
      <w:proofErr w:type="spellStart"/>
      <w:r w:rsidRPr="00C23BAC">
        <w:t>обнављању</w:t>
      </w:r>
      <w:proofErr w:type="spellEnd"/>
      <w:r w:rsidRPr="00C23BAC">
        <w:t xml:space="preserve"> </w:t>
      </w:r>
      <w:proofErr w:type="spellStart"/>
      <w:r w:rsidRPr="00C23BAC">
        <w:t>повољног</w:t>
      </w:r>
      <w:proofErr w:type="spellEnd"/>
      <w:r w:rsidRPr="00C23BAC">
        <w:t xml:space="preserve"> </w:t>
      </w:r>
      <w:proofErr w:type="spellStart"/>
      <w:r w:rsidRPr="00C23BAC">
        <w:t>статуса</w:t>
      </w:r>
      <w:proofErr w:type="spellEnd"/>
      <w:r w:rsidRPr="00C23BAC">
        <w:t xml:space="preserve"> </w:t>
      </w:r>
      <w:proofErr w:type="spellStart"/>
      <w:r w:rsidRPr="00C23BAC">
        <w:t>заштите</w:t>
      </w:r>
      <w:proofErr w:type="spellEnd"/>
      <w:r w:rsidRPr="00C23BAC">
        <w:t xml:space="preserve"> </w:t>
      </w:r>
      <w:proofErr w:type="spellStart"/>
      <w:r w:rsidRPr="00C23BAC">
        <w:t>природних</w:t>
      </w:r>
      <w:proofErr w:type="spellEnd"/>
      <w:r w:rsidRPr="00C23BAC">
        <w:t xml:space="preserve"> </w:t>
      </w:r>
      <w:proofErr w:type="spellStart"/>
      <w:r w:rsidRPr="00C23BAC">
        <w:t>станишта</w:t>
      </w:r>
      <w:proofErr w:type="spellEnd"/>
      <w:r w:rsidRPr="00C23BAC">
        <w:t xml:space="preserve"> и/</w:t>
      </w:r>
      <w:proofErr w:type="spellStart"/>
      <w:r w:rsidRPr="00C23BAC">
        <w:t>или</w:t>
      </w:r>
      <w:proofErr w:type="spellEnd"/>
      <w:r w:rsidRPr="00C23BAC">
        <w:t xml:space="preserve"> </w:t>
      </w:r>
      <w:proofErr w:type="spellStart"/>
      <w:r w:rsidRPr="00C23BAC">
        <w:t>врста</w:t>
      </w:r>
      <w:proofErr w:type="spellEnd"/>
      <w:r w:rsidRPr="00C23BAC">
        <w:t xml:space="preserve">, </w:t>
      </w:r>
      <w:proofErr w:type="spellStart"/>
      <w:r w:rsidRPr="00C23BAC">
        <w:t>као</w:t>
      </w:r>
      <w:proofErr w:type="spellEnd"/>
      <w:r w:rsidRPr="00C23BAC">
        <w:t xml:space="preserve"> и </w:t>
      </w:r>
      <w:proofErr w:type="spellStart"/>
      <w:r w:rsidRPr="00C23BAC">
        <w:t>кохерентности</w:t>
      </w:r>
      <w:proofErr w:type="spellEnd"/>
      <w:r w:rsidRPr="00C23BAC">
        <w:t xml:space="preserve"> </w:t>
      </w:r>
      <w:proofErr w:type="spellStart"/>
      <w:r w:rsidRPr="00C23BAC">
        <w:t>европске</w:t>
      </w:r>
      <w:proofErr w:type="spellEnd"/>
      <w:r w:rsidRPr="00C23BAC">
        <w:t xml:space="preserve"> </w:t>
      </w:r>
      <w:proofErr w:type="spellStart"/>
      <w:r w:rsidRPr="00C23BAC">
        <w:t>еколошке</w:t>
      </w:r>
      <w:proofErr w:type="spellEnd"/>
      <w:r w:rsidRPr="00C23BAC">
        <w:t xml:space="preserve"> </w:t>
      </w:r>
      <w:proofErr w:type="spellStart"/>
      <w:r w:rsidRPr="00C23BAC">
        <w:t>мреже</w:t>
      </w:r>
      <w:proofErr w:type="spellEnd"/>
      <w:r w:rsidRPr="00C23BAC">
        <w:t xml:space="preserve"> </w:t>
      </w:r>
      <w:proofErr w:type="spellStart"/>
      <w:r w:rsidRPr="00C23BAC">
        <w:t>Натура</w:t>
      </w:r>
      <w:proofErr w:type="spellEnd"/>
      <w:r w:rsidRPr="00C23BAC">
        <w:t xml:space="preserve"> 2000. </w:t>
      </w:r>
    </w:p>
    <w:p w14:paraId="71B8B1B2" w14:textId="77777777" w:rsidR="00D930B3" w:rsidRPr="00C23BAC" w:rsidRDefault="00D930B3" w:rsidP="00D930B3">
      <w:pPr>
        <w:tabs>
          <w:tab w:val="left" w:pos="1440"/>
          <w:tab w:val="right" w:pos="8217"/>
          <w:tab w:val="right" w:pos="9355"/>
        </w:tabs>
        <w:autoSpaceDE w:val="0"/>
        <w:autoSpaceDN w:val="0"/>
        <w:adjustRightInd w:val="0"/>
        <w:jc w:val="both"/>
        <w:rPr>
          <w:bCs/>
          <w:szCs w:val="22"/>
          <w:lang w:val="sr-Cyrl-RS"/>
        </w:rPr>
      </w:pPr>
      <w:r w:rsidRPr="00C23BAC">
        <w:rPr>
          <w:szCs w:val="22"/>
          <w:lang w:val="ru-RU"/>
        </w:rPr>
        <w:lastRenderedPageBreak/>
        <w:t>На подручју Плана, у долини реке Топлице, поступком заштите је обухваћено слатинско подручје “Сува чесма”.</w:t>
      </w:r>
      <w:r w:rsidRPr="00C23BAC">
        <w:rPr>
          <w:sz w:val="20"/>
          <w:lang w:val="ru-RU"/>
        </w:rPr>
        <w:t xml:space="preserve"> </w:t>
      </w:r>
      <w:r w:rsidRPr="00C23BAC">
        <w:rPr>
          <w:szCs w:val="22"/>
          <w:lang w:val="ru-RU"/>
        </w:rPr>
        <w:t xml:space="preserve">До стицања статуса заштићеног природног добра овим Планом се установљава режим коришћења простора који одговара режиму заштите </w:t>
      </w:r>
      <w:r w:rsidRPr="00C23BAC">
        <w:rPr>
          <w:szCs w:val="22"/>
        </w:rPr>
        <w:t>III</w:t>
      </w:r>
      <w:r w:rsidRPr="00C23BAC">
        <w:rPr>
          <w:szCs w:val="22"/>
          <w:lang w:val="ru-RU"/>
        </w:rPr>
        <w:t xml:space="preserve"> степена. Просторни обухват, врста и режими заштите наведених подручја прецизно ће се одредити актом о установљењу заштите, на основу претходно урађене стручне документације надлежних органа.</w:t>
      </w:r>
    </w:p>
    <w:p w14:paraId="55860002" w14:textId="77777777" w:rsidR="00D930B3" w:rsidRPr="00C23BAC" w:rsidRDefault="00D930B3" w:rsidP="00D930B3">
      <w:pPr>
        <w:autoSpaceDE w:val="0"/>
        <w:autoSpaceDN w:val="0"/>
        <w:adjustRightInd w:val="0"/>
        <w:jc w:val="both"/>
        <w:rPr>
          <w:szCs w:val="22"/>
          <w:lang w:val="sr-Cyrl-RS"/>
        </w:rPr>
      </w:pPr>
      <w:r w:rsidRPr="00C23BAC">
        <w:rPr>
          <w:szCs w:val="22"/>
          <w:lang w:val="ru-RU"/>
        </w:rPr>
        <w:t>У границама предметног плана налази се и брдо Хисар, где је неопходно задржати природни амбијент и биолошку разноврсно</w:t>
      </w:r>
      <w:r w:rsidRPr="00C23BAC">
        <w:rPr>
          <w:szCs w:val="22"/>
          <w:lang w:val="sr-Cyrl-RS"/>
        </w:rPr>
        <w:t>с</w:t>
      </w:r>
      <w:r w:rsidRPr="00C23BAC">
        <w:rPr>
          <w:szCs w:val="22"/>
          <w:lang w:val="ru-RU"/>
        </w:rPr>
        <w:t xml:space="preserve">т. </w:t>
      </w:r>
      <w:r w:rsidRPr="00C23BAC">
        <w:rPr>
          <w:b/>
          <w:bCs/>
          <w:szCs w:val="22"/>
          <w:lang w:val="ru-RU"/>
        </w:rPr>
        <w:t xml:space="preserve">Конвенција о биолошкој разноврсности </w:t>
      </w:r>
      <w:r w:rsidRPr="00C23BAC">
        <w:rPr>
          <w:szCs w:val="22"/>
          <w:lang w:val="ru-RU"/>
        </w:rPr>
        <w:t>(“Сл.лист СРЈ” Међународни уговори, бр.11/01) у Члану 8. указује на потребу регулисања или управљања биолошким</w:t>
      </w:r>
      <w:r w:rsidRPr="00C23BAC">
        <w:rPr>
          <w:szCs w:val="22"/>
          <w:lang w:val="sr-Cyrl-RS"/>
        </w:rPr>
        <w:t xml:space="preserve"> </w:t>
      </w:r>
      <w:r w:rsidRPr="00C23BAC">
        <w:rPr>
          <w:szCs w:val="22"/>
          <w:lang w:val="ru-RU"/>
        </w:rPr>
        <w:t xml:space="preserve">ресурсима важним за очување биолошке разноврсности, </w:t>
      </w:r>
      <w:r w:rsidRPr="00C23BAC">
        <w:rPr>
          <w:b/>
          <w:bCs/>
          <w:szCs w:val="22"/>
          <w:lang w:val="ru-RU"/>
        </w:rPr>
        <w:t>у оквиру или ван заштићених подручја</w:t>
      </w:r>
      <w:r w:rsidRPr="00C23BAC">
        <w:rPr>
          <w:szCs w:val="22"/>
          <w:lang w:val="ru-RU"/>
        </w:rPr>
        <w:t>, а у циљу њиховог очувања и одрживог коришћења. У складу са Конвенцијом</w:t>
      </w:r>
      <w:r w:rsidRPr="00C23BAC">
        <w:rPr>
          <w:szCs w:val="22"/>
          <w:lang w:val="sr-Cyrl-RS"/>
        </w:rPr>
        <w:t xml:space="preserve"> неопходно је</w:t>
      </w:r>
      <w:r w:rsidRPr="00C23BAC">
        <w:rPr>
          <w:szCs w:val="22"/>
          <w:lang w:val="ru-RU"/>
        </w:rPr>
        <w:t xml:space="preserve"> да</w:t>
      </w:r>
      <w:r w:rsidRPr="00C23BAC">
        <w:rPr>
          <w:szCs w:val="22"/>
          <w:lang w:val="sr-Cyrl-RS"/>
        </w:rPr>
        <w:t xml:space="preserve"> се</w:t>
      </w:r>
      <w:r w:rsidRPr="00C23BAC">
        <w:rPr>
          <w:szCs w:val="22"/>
          <w:lang w:val="ru-RU"/>
        </w:rPr>
        <w:t xml:space="preserve"> спреч</w:t>
      </w:r>
      <w:r w:rsidRPr="00C23BAC">
        <w:rPr>
          <w:szCs w:val="22"/>
          <w:lang w:val="sr-Cyrl-RS"/>
        </w:rPr>
        <w:t>и</w:t>
      </w:r>
      <w:r w:rsidRPr="00C23BAC">
        <w:rPr>
          <w:szCs w:val="22"/>
          <w:lang w:val="ru-RU"/>
        </w:rPr>
        <w:t xml:space="preserve"> ширење или по потреби предуз</w:t>
      </w:r>
      <w:r w:rsidRPr="00C23BAC">
        <w:rPr>
          <w:szCs w:val="22"/>
          <w:lang w:val="sr-Cyrl-RS"/>
        </w:rPr>
        <w:t>му</w:t>
      </w:r>
      <w:r w:rsidRPr="00C23BAC">
        <w:rPr>
          <w:szCs w:val="22"/>
          <w:lang w:val="ru-RU"/>
        </w:rPr>
        <w:t xml:space="preserve"> мере за уништавање инвазивних врста. Њихово спонтано ширење не само да угрожава природну вегетацију, него и знатно повећава трошкове одржавања зелених површина. </w:t>
      </w:r>
    </w:p>
    <w:p w14:paraId="10BB40CB" w14:textId="77777777" w:rsidR="00D930B3" w:rsidRPr="00C23BAC" w:rsidRDefault="00D930B3" w:rsidP="00D930B3">
      <w:pPr>
        <w:autoSpaceDE w:val="0"/>
        <w:autoSpaceDN w:val="0"/>
        <w:adjustRightInd w:val="0"/>
        <w:jc w:val="both"/>
        <w:rPr>
          <w:b/>
          <w:szCs w:val="22"/>
          <w:lang w:val="sr-Cyrl-RS"/>
        </w:rPr>
      </w:pPr>
      <w:r w:rsidRPr="00C23BAC">
        <w:rPr>
          <w:szCs w:val="22"/>
          <w:lang w:val="ru-RU"/>
        </w:rPr>
        <w:t>У области заштите природе и природних добара</w:t>
      </w:r>
      <w:r w:rsidRPr="00C23BAC">
        <w:rPr>
          <w:szCs w:val="22"/>
          <w:lang w:val="sr-Cyrl-RS"/>
        </w:rPr>
        <w:t xml:space="preserve"> на планском подручју</w:t>
      </w:r>
      <w:r w:rsidRPr="00C23BAC">
        <w:rPr>
          <w:szCs w:val="22"/>
          <w:lang w:val="ru-RU"/>
        </w:rPr>
        <w:t xml:space="preserve"> неопходна је: </w:t>
      </w:r>
      <w:r w:rsidRPr="00C23BAC">
        <w:rPr>
          <w:szCs w:val="22"/>
          <w:lang w:val="sr-Cyrl-RS"/>
        </w:rPr>
        <w:t xml:space="preserve"> </w:t>
      </w:r>
    </w:p>
    <w:p w14:paraId="7AB16D15"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заштита природних предела, амбијената и пејзажа око културно-историјских споменика, односно очување природних предела посебне вредности и значаја, угрожених и ретких биљних и животињских врста, као и одржавање биодиверзитета и равнотеже очуваних и унапређење нарушених екосистема; </w:t>
      </w:r>
    </w:p>
    <w:p w14:paraId="03B2A775"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уређење и одржавање јавних зелених површина; </w:t>
      </w:r>
    </w:p>
    <w:p w14:paraId="77CEEB79"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заштита земљишта од водне ерозије и заштита вода од неповољних хидролошких режима, узимајући у обзир и тенденције присутног глобалног отопљавања; </w:t>
      </w:r>
    </w:p>
    <w:p w14:paraId="582C7518"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очување и неговање предела очуваних природних вредности; </w:t>
      </w:r>
    </w:p>
    <w:p w14:paraId="3C95088A" w14:textId="77777777" w:rsidR="00D930B3" w:rsidRPr="00C23BAC" w:rsidRDefault="00D930B3">
      <w:pPr>
        <w:numPr>
          <w:ilvl w:val="0"/>
          <w:numId w:val="27"/>
        </w:numPr>
        <w:tabs>
          <w:tab w:val="left" w:pos="0"/>
        </w:tabs>
        <w:ind w:left="0" w:firstLine="567"/>
        <w:jc w:val="both"/>
        <w:rPr>
          <w:lang w:val="ru-RU"/>
        </w:rPr>
      </w:pPr>
      <w:r w:rsidRPr="00C23BAC">
        <w:rPr>
          <w:lang w:val="ru-RU"/>
        </w:rPr>
        <w:t>очување и пажљиво коришћење локалитета под шумским комплексима, односно повећање површине под шумом (на просторима угроженим ерозијом), пошумљавањем аутохтоним врстама;</w:t>
      </w:r>
    </w:p>
    <w:p w14:paraId="3C756269"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 адекватна презентација и укључивање природних вредности у програме туристичког развоја;</w:t>
      </w:r>
    </w:p>
    <w:p w14:paraId="7E4D2C89" w14:textId="77777777" w:rsidR="00D930B3" w:rsidRPr="00C23BAC" w:rsidRDefault="00D930B3">
      <w:pPr>
        <w:numPr>
          <w:ilvl w:val="0"/>
          <w:numId w:val="27"/>
        </w:numPr>
        <w:tabs>
          <w:tab w:val="left" w:pos="0"/>
        </w:tabs>
        <w:ind w:left="0" w:firstLine="567"/>
        <w:jc w:val="both"/>
        <w:rPr>
          <w:lang w:val="ru-RU"/>
        </w:rPr>
      </w:pPr>
      <w:r w:rsidRPr="00C23BAC">
        <w:rPr>
          <w:lang w:val="ru-RU"/>
        </w:rPr>
        <w:t xml:space="preserve">уређење простора - пејзажа и развој подручја на бази коришћења природних и створених ресурса у складу са принципима одрживог развоја ради формирања и јачања значаја подручја са аспекта природних и културних вредности. </w:t>
      </w:r>
    </w:p>
    <w:p w14:paraId="71B26E2A" w14:textId="77777777" w:rsidR="00D930B3" w:rsidRPr="00C23BAC" w:rsidRDefault="00D930B3" w:rsidP="00D930B3">
      <w:pPr>
        <w:tabs>
          <w:tab w:val="left" w:pos="1440"/>
          <w:tab w:val="right" w:pos="8217"/>
          <w:tab w:val="right" w:pos="9355"/>
        </w:tabs>
        <w:autoSpaceDE w:val="0"/>
        <w:autoSpaceDN w:val="0"/>
        <w:adjustRightInd w:val="0"/>
        <w:jc w:val="both"/>
        <w:rPr>
          <w:szCs w:val="22"/>
          <w:lang w:val="sr-Cyrl-RS"/>
        </w:rPr>
      </w:pPr>
      <w:r w:rsidRPr="00C23BAC">
        <w:rPr>
          <w:szCs w:val="22"/>
          <w:lang w:val="sr-Cyrl-RS"/>
        </w:rPr>
        <w:t xml:space="preserve">Планско подручје преклапа се са деловима </w:t>
      </w:r>
      <w:proofErr w:type="spellStart"/>
      <w:r w:rsidRPr="00C23BAC">
        <w:t>Подручја</w:t>
      </w:r>
      <w:proofErr w:type="spellEnd"/>
      <w:r w:rsidRPr="00C23BAC">
        <w:t xml:space="preserve"> </w:t>
      </w:r>
      <w:proofErr w:type="spellStart"/>
      <w:r w:rsidRPr="00C23BAC">
        <w:t>посебне</w:t>
      </w:r>
      <w:proofErr w:type="spellEnd"/>
      <w:r w:rsidRPr="00C23BAC">
        <w:t xml:space="preserve"> </w:t>
      </w:r>
      <w:proofErr w:type="spellStart"/>
      <w:r w:rsidRPr="00C23BAC">
        <w:t>заштите</w:t>
      </w:r>
      <w:proofErr w:type="spellEnd"/>
      <w:r w:rsidRPr="00C23BAC">
        <w:t xml:space="preserve"> (proposed Special </w:t>
      </w:r>
      <w:proofErr w:type="spellStart"/>
      <w:r w:rsidRPr="00C23BAC">
        <w:t>Protetction</w:t>
      </w:r>
      <w:proofErr w:type="spellEnd"/>
      <w:r w:rsidRPr="00C23BAC">
        <w:t xml:space="preserve"> Area, </w:t>
      </w:r>
      <w:proofErr w:type="spellStart"/>
      <w:r w:rsidRPr="00C23BAC">
        <w:t>pSPA</w:t>
      </w:r>
      <w:proofErr w:type="spellEnd"/>
      <w:r w:rsidRPr="00C23BAC">
        <w:t xml:space="preserve">) </w:t>
      </w:r>
      <w:proofErr w:type="spellStart"/>
      <w:r w:rsidRPr="00C23BAC">
        <w:t>дивљих</w:t>
      </w:r>
      <w:proofErr w:type="spellEnd"/>
      <w:r w:rsidRPr="00C23BAC">
        <w:t xml:space="preserve"> </w:t>
      </w:r>
      <w:proofErr w:type="spellStart"/>
      <w:r w:rsidRPr="00C23BAC">
        <w:t>врста</w:t>
      </w:r>
      <w:proofErr w:type="spellEnd"/>
      <w:r w:rsidRPr="00C23BAC">
        <w:t xml:space="preserve"> </w:t>
      </w:r>
      <w:proofErr w:type="spellStart"/>
      <w:r w:rsidRPr="00C23BAC">
        <w:t>птица</w:t>
      </w:r>
      <w:proofErr w:type="spellEnd"/>
      <w:r w:rsidRPr="00C23BAC">
        <w:t xml:space="preserve"> </w:t>
      </w:r>
      <w:proofErr w:type="spellStart"/>
      <w:r w:rsidRPr="00C23BAC">
        <w:t>под</w:t>
      </w:r>
      <w:proofErr w:type="spellEnd"/>
      <w:r w:rsidRPr="00C23BAC">
        <w:t xml:space="preserve"> </w:t>
      </w:r>
      <w:proofErr w:type="spellStart"/>
      <w:r w:rsidRPr="00C23BAC">
        <w:t>називима</w:t>
      </w:r>
      <w:proofErr w:type="spellEnd"/>
      <w:r w:rsidRPr="00C23BAC">
        <w:t xml:space="preserve"> „</w:t>
      </w:r>
      <w:proofErr w:type="spellStart"/>
      <w:r w:rsidRPr="00C23BAC">
        <w:t>Топлица</w:t>
      </w:r>
      <w:proofErr w:type="spellEnd"/>
      <w:r w:rsidRPr="00C23BAC">
        <w:t>“ и „</w:t>
      </w:r>
      <w:proofErr w:type="spellStart"/>
      <w:r w:rsidRPr="00C23BAC">
        <w:t>Добрић-Нишава</w:t>
      </w:r>
      <w:proofErr w:type="spellEnd"/>
      <w:r w:rsidRPr="00C23BAC">
        <w:t xml:space="preserve">“ </w:t>
      </w:r>
      <w:proofErr w:type="spellStart"/>
      <w:r w:rsidRPr="00C23BAC">
        <w:t>еколошке</w:t>
      </w:r>
      <w:proofErr w:type="spellEnd"/>
      <w:r w:rsidRPr="00C23BAC">
        <w:t xml:space="preserve"> </w:t>
      </w:r>
      <w:proofErr w:type="spellStart"/>
      <w:r w:rsidRPr="00C23BAC">
        <w:t>мреже</w:t>
      </w:r>
      <w:proofErr w:type="spellEnd"/>
      <w:r w:rsidRPr="00C23BAC">
        <w:t xml:space="preserve"> </w:t>
      </w:r>
      <w:proofErr w:type="spellStart"/>
      <w:r w:rsidRPr="00C23BAC">
        <w:t>Натура</w:t>
      </w:r>
      <w:proofErr w:type="spellEnd"/>
      <w:r w:rsidRPr="00C23BAC">
        <w:t xml:space="preserve"> 2000</w:t>
      </w:r>
      <w:r w:rsidRPr="00C23BAC">
        <w:rPr>
          <w:lang w:val="sr-Cyrl-RS"/>
        </w:rPr>
        <w:t xml:space="preserve"> и </w:t>
      </w:r>
      <w:proofErr w:type="spellStart"/>
      <w:r w:rsidRPr="00C23BAC">
        <w:t>потенцијалних</w:t>
      </w:r>
      <w:proofErr w:type="spellEnd"/>
      <w:r w:rsidRPr="00C23BAC">
        <w:t xml:space="preserve"> </w:t>
      </w:r>
      <w:proofErr w:type="spellStart"/>
      <w:r w:rsidRPr="00C23BAC">
        <w:t>Натура</w:t>
      </w:r>
      <w:proofErr w:type="spellEnd"/>
      <w:r w:rsidRPr="00C23BAC">
        <w:t xml:space="preserve"> 2000 </w:t>
      </w:r>
      <w:proofErr w:type="spellStart"/>
      <w:r w:rsidRPr="00C23BAC">
        <w:t>подручја</w:t>
      </w:r>
      <w:proofErr w:type="spellEnd"/>
      <w:r w:rsidRPr="00C23BAC">
        <w:t xml:space="preserve"> </w:t>
      </w:r>
      <w:proofErr w:type="spellStart"/>
      <w:r w:rsidRPr="00C23BAC">
        <w:t>под</w:t>
      </w:r>
      <w:proofErr w:type="spellEnd"/>
      <w:r w:rsidRPr="00C23BAC">
        <w:t xml:space="preserve"> </w:t>
      </w:r>
      <w:proofErr w:type="spellStart"/>
      <w:r w:rsidRPr="00C23BAC">
        <w:t>називима</w:t>
      </w:r>
      <w:proofErr w:type="spellEnd"/>
      <w:r w:rsidRPr="00C23BAC">
        <w:t xml:space="preserve"> – </w:t>
      </w:r>
      <w:proofErr w:type="spellStart"/>
      <w:r w:rsidRPr="00C23BAC">
        <w:t>pSCI</w:t>
      </w:r>
      <w:proofErr w:type="spellEnd"/>
      <w:r w:rsidRPr="00C23BAC">
        <w:t xml:space="preserve"> „</w:t>
      </w:r>
      <w:proofErr w:type="spellStart"/>
      <w:r w:rsidRPr="00C23BAC">
        <w:t>Прокупље</w:t>
      </w:r>
      <w:proofErr w:type="spellEnd"/>
      <w:r w:rsidRPr="00C23BAC">
        <w:t>“ и „</w:t>
      </w:r>
      <w:proofErr w:type="spellStart"/>
      <w:r w:rsidRPr="00C23BAC">
        <w:t>Јужна</w:t>
      </w:r>
      <w:proofErr w:type="spellEnd"/>
      <w:r w:rsidRPr="00C23BAC">
        <w:t xml:space="preserve"> Морава“</w:t>
      </w:r>
      <w:r w:rsidRPr="00C23BAC">
        <w:rPr>
          <w:lang w:val="sr-Cyrl-RS"/>
        </w:rPr>
        <w:t xml:space="preserve"> али се налази и</w:t>
      </w:r>
      <w:r w:rsidRPr="00C23BAC">
        <w:t xml:space="preserve"> </w:t>
      </w:r>
      <w:r w:rsidRPr="00C23BAC">
        <w:rPr>
          <w:szCs w:val="22"/>
          <w:lang w:val="sr-Cyrl-RS"/>
        </w:rPr>
        <w:t>у оквиру Међународно значајних подручја за птице Топлице и Пуста Река па се прописују следећи услови заштите природе:</w:t>
      </w:r>
    </w:p>
    <w:p w14:paraId="65393EC3" w14:textId="77777777" w:rsidR="00D930B3" w:rsidRPr="00C23BAC" w:rsidRDefault="00D930B3">
      <w:pPr>
        <w:numPr>
          <w:ilvl w:val="0"/>
          <w:numId w:val="28"/>
        </w:numPr>
        <w:ind w:left="0" w:firstLine="450"/>
        <w:jc w:val="both"/>
      </w:pPr>
      <w:r w:rsidRPr="00C23BAC">
        <w:rPr>
          <w:lang w:val="sr-Cyrl-RS"/>
        </w:rPr>
        <w:t>У циљу очувања и заштите водотока: река Топлица и Велићки поток од деградације и загађења, као и у циљу очувања строго заштићених и заштићених врста, забрањује се: испуштање отпадних вода, хемикалија, као и слободно депоновање комуналног и друге врсте отпада и загађујућих материја у водоток; техничка регулација водотока (бетонирање, каналисање) која нарушава природну конфигурацију тока; крчење или уклањање природне вегетације у коридору ширине 10-20 метара дуж обе обале потока.</w:t>
      </w:r>
    </w:p>
    <w:p w14:paraId="6029A245" w14:textId="77777777" w:rsidR="00D930B3" w:rsidRPr="00C23BAC" w:rsidRDefault="00D930B3">
      <w:pPr>
        <w:numPr>
          <w:ilvl w:val="0"/>
          <w:numId w:val="28"/>
        </w:numPr>
        <w:ind w:left="0" w:firstLine="450"/>
        <w:jc w:val="both"/>
      </w:pPr>
      <w:r w:rsidRPr="00C23BAC">
        <w:rPr>
          <w:lang w:val="sr-Cyrl-RS"/>
        </w:rPr>
        <w:t xml:space="preserve">У циљу очувања строго заштићених и заштићених дивљих врста птица и слепих мишева предвиђа се: </w:t>
      </w:r>
    </w:p>
    <w:p w14:paraId="38430C54" w14:textId="77777777" w:rsidR="00D930B3" w:rsidRPr="00C23BAC" w:rsidRDefault="00D930B3">
      <w:pPr>
        <w:numPr>
          <w:ilvl w:val="0"/>
          <w:numId w:val="46"/>
        </w:numPr>
        <w:ind w:left="540" w:hanging="180"/>
        <w:jc w:val="both"/>
      </w:pPr>
      <w:r w:rsidRPr="00C23BAC">
        <w:rPr>
          <w:lang w:val="sr-Cyrl-RS"/>
        </w:rPr>
        <w:t>минимално осоветљење пратећих објеката, а уличну и јавну расвету изводити тако да извор светлости буде усмерен ка тлу, у циљу заштите фауне птица као и очување жбунасте вегетације;</w:t>
      </w:r>
    </w:p>
    <w:p w14:paraId="7F3CD57E" w14:textId="77777777" w:rsidR="00D930B3" w:rsidRPr="00C23BAC" w:rsidRDefault="00D930B3">
      <w:pPr>
        <w:numPr>
          <w:ilvl w:val="0"/>
          <w:numId w:val="46"/>
        </w:numPr>
        <w:ind w:left="540" w:hanging="180"/>
        <w:jc w:val="both"/>
      </w:pPr>
      <w:proofErr w:type="spellStart"/>
      <w:r w:rsidRPr="00C23BAC">
        <w:t>уколико</w:t>
      </w:r>
      <w:proofErr w:type="spellEnd"/>
      <w:r w:rsidRPr="00C23BAC">
        <w:t xml:space="preserve"> </w:t>
      </w:r>
      <w:proofErr w:type="spellStart"/>
      <w:r w:rsidRPr="00C23BAC">
        <w:t>се</w:t>
      </w:r>
      <w:proofErr w:type="spellEnd"/>
      <w:r w:rsidRPr="00C23BAC">
        <w:t xml:space="preserve"> </w:t>
      </w:r>
      <w:proofErr w:type="spellStart"/>
      <w:r w:rsidRPr="00C23BAC">
        <w:t>током</w:t>
      </w:r>
      <w:proofErr w:type="spellEnd"/>
      <w:r w:rsidRPr="00C23BAC">
        <w:t xml:space="preserve"> </w:t>
      </w:r>
      <w:proofErr w:type="spellStart"/>
      <w:r w:rsidRPr="00C23BAC">
        <w:t>извођења</w:t>
      </w:r>
      <w:proofErr w:type="spellEnd"/>
      <w:r w:rsidRPr="00C23BAC">
        <w:t xml:space="preserve"> </w:t>
      </w:r>
      <w:proofErr w:type="spellStart"/>
      <w:r w:rsidRPr="00C23BAC">
        <w:t>радова</w:t>
      </w:r>
      <w:proofErr w:type="spellEnd"/>
      <w:r w:rsidRPr="00C23BAC">
        <w:t xml:space="preserve"> </w:t>
      </w:r>
      <w:proofErr w:type="spellStart"/>
      <w:r w:rsidRPr="00C23BAC">
        <w:t>наиђе</w:t>
      </w:r>
      <w:proofErr w:type="spellEnd"/>
      <w:r w:rsidRPr="00C23BAC">
        <w:t xml:space="preserve"> </w:t>
      </w:r>
      <w:proofErr w:type="spellStart"/>
      <w:r w:rsidRPr="00C23BAC">
        <w:t>на</w:t>
      </w:r>
      <w:proofErr w:type="spellEnd"/>
      <w:r w:rsidRPr="00C23BAC">
        <w:t xml:space="preserve"> </w:t>
      </w:r>
      <w:proofErr w:type="spellStart"/>
      <w:r w:rsidRPr="00C23BAC">
        <w:t>активно</w:t>
      </w:r>
      <w:proofErr w:type="spellEnd"/>
      <w:r w:rsidRPr="00C23BAC">
        <w:t xml:space="preserve"> </w:t>
      </w:r>
      <w:proofErr w:type="spellStart"/>
      <w:r w:rsidRPr="00C23BAC">
        <w:t>гнездо</w:t>
      </w:r>
      <w:proofErr w:type="spellEnd"/>
      <w:r w:rsidRPr="00C23BAC">
        <w:t xml:space="preserve"> </w:t>
      </w:r>
      <w:proofErr w:type="spellStart"/>
      <w:r w:rsidRPr="00C23BAC">
        <w:t>птица</w:t>
      </w:r>
      <w:proofErr w:type="spellEnd"/>
      <w:r w:rsidRPr="00C23BAC">
        <w:t xml:space="preserve"> </w:t>
      </w:r>
      <w:proofErr w:type="spellStart"/>
      <w:r w:rsidRPr="00C23BAC">
        <w:t>са</w:t>
      </w:r>
      <w:proofErr w:type="spellEnd"/>
      <w:r w:rsidRPr="00C23BAC">
        <w:t xml:space="preserve"> </w:t>
      </w:r>
      <w:proofErr w:type="spellStart"/>
      <w:r w:rsidRPr="00C23BAC">
        <w:t>јајима</w:t>
      </w:r>
      <w:proofErr w:type="spellEnd"/>
      <w:r w:rsidRPr="00C23BAC">
        <w:t xml:space="preserve"> и </w:t>
      </w:r>
      <w:proofErr w:type="spellStart"/>
      <w:r w:rsidRPr="00C23BAC">
        <w:t>младунцима</w:t>
      </w:r>
      <w:proofErr w:type="spellEnd"/>
      <w:r w:rsidRPr="00C23BAC">
        <w:t xml:space="preserve">, </w:t>
      </w:r>
      <w:proofErr w:type="spellStart"/>
      <w:r w:rsidRPr="00C23BAC">
        <w:t>неопходно</w:t>
      </w:r>
      <w:proofErr w:type="spellEnd"/>
      <w:r w:rsidRPr="00C23BAC">
        <w:t xml:space="preserve"> </w:t>
      </w:r>
      <w:proofErr w:type="spellStart"/>
      <w:r w:rsidRPr="00C23BAC">
        <w:t>је</w:t>
      </w:r>
      <w:proofErr w:type="spellEnd"/>
      <w:r w:rsidRPr="00C23BAC">
        <w:t xml:space="preserve"> </w:t>
      </w:r>
      <w:proofErr w:type="spellStart"/>
      <w:r w:rsidRPr="00C23BAC">
        <w:t>привремено</w:t>
      </w:r>
      <w:proofErr w:type="spellEnd"/>
      <w:r w:rsidRPr="00C23BAC">
        <w:t xml:space="preserve"> </w:t>
      </w:r>
      <w:proofErr w:type="spellStart"/>
      <w:r w:rsidRPr="00C23BAC">
        <w:t>обуставити</w:t>
      </w:r>
      <w:proofErr w:type="spellEnd"/>
      <w:r w:rsidRPr="00C23BAC">
        <w:t xml:space="preserve"> </w:t>
      </w:r>
      <w:proofErr w:type="spellStart"/>
      <w:r w:rsidRPr="00C23BAC">
        <w:t>радове</w:t>
      </w:r>
      <w:proofErr w:type="spellEnd"/>
      <w:r w:rsidRPr="00C23BAC">
        <w:t xml:space="preserve"> у </w:t>
      </w:r>
      <w:proofErr w:type="spellStart"/>
      <w:r w:rsidRPr="00C23BAC">
        <w:t>тој</w:t>
      </w:r>
      <w:proofErr w:type="spellEnd"/>
      <w:r w:rsidRPr="00C23BAC">
        <w:t xml:space="preserve"> </w:t>
      </w:r>
      <w:proofErr w:type="spellStart"/>
      <w:r w:rsidRPr="00C23BAC">
        <w:t>зони</w:t>
      </w:r>
      <w:proofErr w:type="spellEnd"/>
      <w:r w:rsidRPr="00C23BAC">
        <w:t xml:space="preserve"> и </w:t>
      </w:r>
      <w:proofErr w:type="spellStart"/>
      <w:r w:rsidRPr="00C23BAC">
        <w:t>обавестити</w:t>
      </w:r>
      <w:proofErr w:type="spellEnd"/>
      <w:r w:rsidRPr="00C23BAC">
        <w:t xml:space="preserve"> </w:t>
      </w:r>
      <w:proofErr w:type="spellStart"/>
      <w:r w:rsidRPr="00C23BAC">
        <w:t>Завод</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природе</w:t>
      </w:r>
      <w:proofErr w:type="spellEnd"/>
      <w:r w:rsidRPr="00C23BAC">
        <w:t xml:space="preserve"> Србије;</w:t>
      </w:r>
    </w:p>
    <w:p w14:paraId="5BD740F4" w14:textId="77777777" w:rsidR="00D930B3" w:rsidRPr="00C23BAC" w:rsidRDefault="00D930B3">
      <w:pPr>
        <w:numPr>
          <w:ilvl w:val="0"/>
          <w:numId w:val="46"/>
        </w:numPr>
        <w:ind w:left="540" w:hanging="180"/>
        <w:jc w:val="both"/>
      </w:pPr>
      <w:r w:rsidRPr="00C23BAC">
        <w:lastRenderedPageBreak/>
        <w:t xml:space="preserve">у </w:t>
      </w:r>
      <w:proofErr w:type="spellStart"/>
      <w:r w:rsidRPr="00C23BAC">
        <w:t>оквиру</w:t>
      </w:r>
      <w:proofErr w:type="spellEnd"/>
      <w:r w:rsidRPr="00C23BAC">
        <w:t xml:space="preserve"> </w:t>
      </w:r>
      <w:proofErr w:type="spellStart"/>
      <w:r w:rsidRPr="00C23BAC">
        <w:t>зелених</w:t>
      </w:r>
      <w:proofErr w:type="spellEnd"/>
      <w:r w:rsidRPr="00C23BAC">
        <w:t xml:space="preserve"> </w:t>
      </w:r>
      <w:proofErr w:type="spellStart"/>
      <w:r w:rsidRPr="00C23BAC">
        <w:t>површина</w:t>
      </w:r>
      <w:proofErr w:type="spellEnd"/>
      <w:r w:rsidRPr="00C23BAC">
        <w:t xml:space="preserve"> и </w:t>
      </w:r>
      <w:proofErr w:type="spellStart"/>
      <w:r w:rsidRPr="00C23BAC">
        <w:t>изван</w:t>
      </w:r>
      <w:proofErr w:type="spellEnd"/>
      <w:r w:rsidRPr="00C23BAC">
        <w:t xml:space="preserve"> </w:t>
      </w:r>
      <w:proofErr w:type="spellStart"/>
      <w:r w:rsidRPr="00C23BAC">
        <w:t>њих</w:t>
      </w:r>
      <w:proofErr w:type="spellEnd"/>
      <w:r w:rsidRPr="00C23BAC">
        <w:t xml:space="preserve">, </w:t>
      </w:r>
      <w:proofErr w:type="spellStart"/>
      <w:r w:rsidRPr="00C23BAC">
        <w:t>где</w:t>
      </w:r>
      <w:proofErr w:type="spellEnd"/>
      <w:r w:rsidRPr="00C23BAC">
        <w:t xml:space="preserve"> </w:t>
      </w:r>
      <w:proofErr w:type="spellStart"/>
      <w:r w:rsidRPr="00C23BAC">
        <w:t>год</w:t>
      </w:r>
      <w:proofErr w:type="spellEnd"/>
      <w:r w:rsidRPr="00C23BAC">
        <w:t xml:space="preserve"> </w:t>
      </w:r>
      <w:proofErr w:type="spellStart"/>
      <w:r w:rsidRPr="00C23BAC">
        <w:t>је</w:t>
      </w:r>
      <w:proofErr w:type="spellEnd"/>
      <w:r w:rsidRPr="00C23BAC">
        <w:t xml:space="preserve"> </w:t>
      </w:r>
      <w:proofErr w:type="spellStart"/>
      <w:r w:rsidRPr="00C23BAC">
        <w:t>то</w:t>
      </w:r>
      <w:proofErr w:type="spellEnd"/>
      <w:r w:rsidRPr="00C23BAC">
        <w:t xml:space="preserve"> </w:t>
      </w:r>
      <w:proofErr w:type="spellStart"/>
      <w:r w:rsidRPr="00C23BAC">
        <w:t>могуће</w:t>
      </w:r>
      <w:proofErr w:type="spellEnd"/>
      <w:r w:rsidRPr="00C23BAC">
        <w:t xml:space="preserve">, </w:t>
      </w:r>
      <w:proofErr w:type="spellStart"/>
      <w:r w:rsidRPr="00C23BAC">
        <w:t>извршити</w:t>
      </w:r>
      <w:proofErr w:type="spellEnd"/>
      <w:r w:rsidRPr="00C23BAC">
        <w:t xml:space="preserve"> </w:t>
      </w:r>
      <w:proofErr w:type="spellStart"/>
      <w:r w:rsidRPr="00C23BAC">
        <w:t>равномерну</w:t>
      </w:r>
      <w:proofErr w:type="spellEnd"/>
      <w:r w:rsidRPr="00C23BAC">
        <w:t xml:space="preserve"> </w:t>
      </w:r>
      <w:proofErr w:type="spellStart"/>
      <w:r w:rsidRPr="00C23BAC">
        <w:t>расподелу</w:t>
      </w:r>
      <w:proofErr w:type="spellEnd"/>
      <w:r w:rsidRPr="00C23BAC">
        <w:t xml:space="preserve"> </w:t>
      </w:r>
      <w:proofErr w:type="spellStart"/>
      <w:r w:rsidRPr="00C23BAC">
        <w:t>спратовности</w:t>
      </w:r>
      <w:proofErr w:type="spellEnd"/>
      <w:r w:rsidRPr="00C23BAC">
        <w:t xml:space="preserve"> </w:t>
      </w:r>
      <w:proofErr w:type="spellStart"/>
      <w:r w:rsidRPr="00C23BAC">
        <w:t>биљних</w:t>
      </w:r>
      <w:proofErr w:type="spellEnd"/>
      <w:r w:rsidRPr="00C23BAC">
        <w:t xml:space="preserve"> </w:t>
      </w:r>
      <w:proofErr w:type="spellStart"/>
      <w:r w:rsidRPr="00C23BAC">
        <w:t>врста</w:t>
      </w:r>
      <w:proofErr w:type="spellEnd"/>
      <w:r w:rsidRPr="00C23BAC">
        <w:t xml:space="preserve">, </w:t>
      </w:r>
      <w:proofErr w:type="spellStart"/>
      <w:r w:rsidRPr="00C23BAC">
        <w:t>како</w:t>
      </w:r>
      <w:proofErr w:type="spellEnd"/>
      <w:r w:rsidRPr="00C23BAC">
        <w:t xml:space="preserve"> </w:t>
      </w:r>
      <w:proofErr w:type="spellStart"/>
      <w:r w:rsidRPr="00C23BAC">
        <w:t>би</w:t>
      </w:r>
      <w:proofErr w:type="spellEnd"/>
      <w:r w:rsidRPr="00C23BAC">
        <w:t xml:space="preserve"> </w:t>
      </w:r>
      <w:proofErr w:type="spellStart"/>
      <w:r w:rsidRPr="00C23BAC">
        <w:t>се</w:t>
      </w:r>
      <w:proofErr w:type="spellEnd"/>
      <w:r w:rsidRPr="00C23BAC">
        <w:t xml:space="preserve"> у </w:t>
      </w:r>
      <w:proofErr w:type="spellStart"/>
      <w:r w:rsidRPr="00C23BAC">
        <w:t>урбаним</w:t>
      </w:r>
      <w:proofErr w:type="spellEnd"/>
      <w:r w:rsidRPr="00C23BAC">
        <w:t xml:space="preserve"> </w:t>
      </w:r>
      <w:proofErr w:type="spellStart"/>
      <w:r w:rsidRPr="00C23BAC">
        <w:t>срединама</w:t>
      </w:r>
      <w:proofErr w:type="spellEnd"/>
      <w:r w:rsidRPr="00C23BAC">
        <w:t xml:space="preserve"> </w:t>
      </w:r>
      <w:proofErr w:type="spellStart"/>
      <w:r w:rsidRPr="00C23BAC">
        <w:t>обезбедио</w:t>
      </w:r>
      <w:proofErr w:type="spellEnd"/>
      <w:r w:rsidRPr="00C23BAC">
        <w:t xml:space="preserve"> </w:t>
      </w:r>
      <w:proofErr w:type="spellStart"/>
      <w:r w:rsidRPr="00C23BAC">
        <w:t>спрат</w:t>
      </w:r>
      <w:proofErr w:type="spellEnd"/>
      <w:r w:rsidRPr="00C23BAC">
        <w:t xml:space="preserve"> </w:t>
      </w:r>
      <w:proofErr w:type="spellStart"/>
      <w:r w:rsidRPr="00C23BAC">
        <w:t>жбунастих</w:t>
      </w:r>
      <w:proofErr w:type="spellEnd"/>
      <w:r w:rsidRPr="00C23BAC">
        <w:t xml:space="preserve"> </w:t>
      </w:r>
      <w:proofErr w:type="spellStart"/>
      <w:r w:rsidRPr="00C23BAC">
        <w:t>врста</w:t>
      </w:r>
      <w:proofErr w:type="spellEnd"/>
      <w:r w:rsidRPr="00C23BAC">
        <w:t xml:space="preserve"> </w:t>
      </w:r>
      <w:proofErr w:type="spellStart"/>
      <w:r w:rsidRPr="00C23BAC">
        <w:t>као</w:t>
      </w:r>
      <w:proofErr w:type="spellEnd"/>
      <w:r w:rsidRPr="00C23BAC">
        <w:t xml:space="preserve"> „</w:t>
      </w:r>
      <w:proofErr w:type="spellStart"/>
      <w:r w:rsidRPr="00C23BAC">
        <w:t>урбани</w:t>
      </w:r>
      <w:proofErr w:type="spellEnd"/>
      <w:r w:rsidRPr="00C23BAC">
        <w:t xml:space="preserve">“ </w:t>
      </w:r>
      <w:proofErr w:type="spellStart"/>
      <w:r w:rsidRPr="00C23BAC">
        <w:t>коридор</w:t>
      </w:r>
      <w:proofErr w:type="spellEnd"/>
      <w:r w:rsidRPr="00C23BAC">
        <w:t xml:space="preserve"> </w:t>
      </w:r>
      <w:proofErr w:type="spellStart"/>
      <w:r w:rsidRPr="00C23BAC">
        <w:t>за</w:t>
      </w:r>
      <w:proofErr w:type="spellEnd"/>
      <w:r w:rsidRPr="00C23BAC">
        <w:t xml:space="preserve"> </w:t>
      </w:r>
      <w:proofErr w:type="spellStart"/>
      <w:r w:rsidRPr="00C23BAC">
        <w:t>дивље</w:t>
      </w:r>
      <w:proofErr w:type="spellEnd"/>
      <w:r w:rsidRPr="00C23BAC">
        <w:t xml:space="preserve"> </w:t>
      </w:r>
      <w:proofErr w:type="spellStart"/>
      <w:r w:rsidRPr="00C23BAC">
        <w:t>врсте</w:t>
      </w:r>
      <w:proofErr w:type="spellEnd"/>
      <w:r w:rsidRPr="00C23BAC">
        <w:t>;</w:t>
      </w:r>
    </w:p>
    <w:p w14:paraId="6BE3A5FB" w14:textId="77777777" w:rsidR="00D930B3" w:rsidRPr="00C23BAC" w:rsidRDefault="00D930B3">
      <w:pPr>
        <w:numPr>
          <w:ilvl w:val="0"/>
          <w:numId w:val="46"/>
        </w:numPr>
        <w:ind w:left="540" w:hanging="180"/>
        <w:jc w:val="both"/>
      </w:pPr>
      <w:proofErr w:type="spellStart"/>
      <w:r w:rsidRPr="00C23BAC">
        <w:t>формирати</w:t>
      </w:r>
      <w:proofErr w:type="spellEnd"/>
      <w:r w:rsidRPr="00C23BAC">
        <w:t xml:space="preserve"> </w:t>
      </w:r>
      <w:proofErr w:type="spellStart"/>
      <w:r w:rsidRPr="00C23BAC">
        <w:t>еколошке</w:t>
      </w:r>
      <w:proofErr w:type="spellEnd"/>
      <w:r w:rsidRPr="00C23BAC">
        <w:t xml:space="preserve"> </w:t>
      </w:r>
      <w:proofErr w:type="spellStart"/>
      <w:r w:rsidRPr="00C23BAC">
        <w:t>прелазе</w:t>
      </w:r>
      <w:proofErr w:type="spellEnd"/>
      <w:r w:rsidRPr="00C23BAC">
        <w:t xml:space="preserve"> </w:t>
      </w:r>
      <w:proofErr w:type="spellStart"/>
      <w:r w:rsidRPr="00C23BAC">
        <w:t>применом</w:t>
      </w:r>
      <w:proofErr w:type="spellEnd"/>
      <w:r w:rsidRPr="00C23BAC">
        <w:t xml:space="preserve"> </w:t>
      </w:r>
      <w:proofErr w:type="spellStart"/>
      <w:r w:rsidRPr="00C23BAC">
        <w:t>специјалних</w:t>
      </w:r>
      <w:proofErr w:type="spellEnd"/>
      <w:r w:rsidRPr="00C23BAC">
        <w:t xml:space="preserve"> </w:t>
      </w:r>
      <w:proofErr w:type="spellStart"/>
      <w:r w:rsidRPr="00C23BAC">
        <w:t>техничко-технолошких</w:t>
      </w:r>
      <w:proofErr w:type="spellEnd"/>
      <w:r w:rsidRPr="00C23BAC">
        <w:t xml:space="preserve"> </w:t>
      </w:r>
      <w:proofErr w:type="spellStart"/>
      <w:r w:rsidRPr="00C23BAC">
        <w:t>решења</w:t>
      </w:r>
      <w:proofErr w:type="spellEnd"/>
      <w:r w:rsidRPr="00C23BAC">
        <w:t xml:space="preserve"> </w:t>
      </w:r>
      <w:proofErr w:type="spellStart"/>
      <w:r w:rsidRPr="00C23BAC">
        <w:t>која</w:t>
      </w:r>
      <w:proofErr w:type="spellEnd"/>
      <w:r w:rsidRPr="00C23BAC">
        <w:t xml:space="preserve"> </w:t>
      </w:r>
      <w:proofErr w:type="spellStart"/>
      <w:r w:rsidRPr="00C23BAC">
        <w:t>омогућавају</w:t>
      </w:r>
      <w:proofErr w:type="spellEnd"/>
      <w:r w:rsidRPr="00C23BAC">
        <w:t xml:space="preserve"> </w:t>
      </w:r>
      <w:proofErr w:type="spellStart"/>
      <w:r w:rsidRPr="00C23BAC">
        <w:t>несметану</w:t>
      </w:r>
      <w:proofErr w:type="spellEnd"/>
      <w:r w:rsidRPr="00C23BAC">
        <w:t xml:space="preserve"> и </w:t>
      </w:r>
      <w:proofErr w:type="spellStart"/>
      <w:r w:rsidRPr="00C23BAC">
        <w:t>сигурну</w:t>
      </w:r>
      <w:proofErr w:type="spellEnd"/>
      <w:r w:rsidRPr="00C23BAC">
        <w:t xml:space="preserve"> </w:t>
      </w:r>
      <w:proofErr w:type="spellStart"/>
      <w:r w:rsidRPr="00C23BAC">
        <w:t>комуникацију</w:t>
      </w:r>
      <w:proofErr w:type="spellEnd"/>
      <w:r w:rsidRPr="00C23BAC">
        <w:t xml:space="preserve"> </w:t>
      </w:r>
      <w:proofErr w:type="spellStart"/>
      <w:r w:rsidRPr="00C23BAC">
        <w:t>животиња</w:t>
      </w:r>
      <w:proofErr w:type="spellEnd"/>
      <w:r w:rsidRPr="00C23BAC">
        <w:t xml:space="preserve"> </w:t>
      </w:r>
      <w:proofErr w:type="spellStart"/>
      <w:r w:rsidRPr="00C23BAC">
        <w:t>са</w:t>
      </w:r>
      <w:proofErr w:type="spellEnd"/>
      <w:r w:rsidRPr="00C23BAC">
        <w:t xml:space="preserve"> </w:t>
      </w:r>
      <w:proofErr w:type="spellStart"/>
      <w:r w:rsidRPr="00C23BAC">
        <w:t>једне</w:t>
      </w:r>
      <w:proofErr w:type="spellEnd"/>
      <w:r w:rsidRPr="00C23BAC">
        <w:t xml:space="preserve"> </w:t>
      </w:r>
      <w:proofErr w:type="spellStart"/>
      <w:r w:rsidRPr="00C23BAC">
        <w:t>на</w:t>
      </w:r>
      <w:proofErr w:type="spellEnd"/>
      <w:r w:rsidRPr="00C23BAC">
        <w:t xml:space="preserve"> </w:t>
      </w:r>
      <w:proofErr w:type="spellStart"/>
      <w:r w:rsidRPr="00C23BAC">
        <w:t>другу</w:t>
      </w:r>
      <w:proofErr w:type="spellEnd"/>
      <w:r w:rsidRPr="00C23BAC">
        <w:t xml:space="preserve"> </w:t>
      </w:r>
      <w:proofErr w:type="spellStart"/>
      <w:r w:rsidRPr="00C23BAC">
        <w:t>страну</w:t>
      </w:r>
      <w:proofErr w:type="spellEnd"/>
      <w:r w:rsidRPr="00C23BAC">
        <w:t xml:space="preserve"> </w:t>
      </w:r>
      <w:proofErr w:type="spellStart"/>
      <w:r w:rsidRPr="00C23BAC">
        <w:t>саобраћајница</w:t>
      </w:r>
      <w:proofErr w:type="spellEnd"/>
      <w:r w:rsidRPr="00C23BAC">
        <w:t xml:space="preserve"> </w:t>
      </w:r>
      <w:proofErr w:type="spellStart"/>
      <w:r w:rsidRPr="00C23BAC">
        <w:t>као</w:t>
      </w:r>
      <w:proofErr w:type="spellEnd"/>
      <w:r w:rsidRPr="00C23BAC">
        <w:t xml:space="preserve"> </w:t>
      </w:r>
      <w:proofErr w:type="spellStart"/>
      <w:r w:rsidRPr="00C23BAC">
        <w:t>што</w:t>
      </w:r>
      <w:proofErr w:type="spellEnd"/>
      <w:r w:rsidRPr="00C23BAC">
        <w:t xml:space="preserve"> </w:t>
      </w:r>
      <w:proofErr w:type="spellStart"/>
      <w:r w:rsidRPr="00C23BAC">
        <w:t>су</w:t>
      </w:r>
      <w:proofErr w:type="spellEnd"/>
      <w:r w:rsidRPr="00C23BAC">
        <w:t xml:space="preserve">: </w:t>
      </w:r>
      <w:proofErr w:type="spellStart"/>
      <w:r w:rsidRPr="00C23BAC">
        <w:t>еколошки</w:t>
      </w:r>
      <w:proofErr w:type="spellEnd"/>
      <w:r w:rsidRPr="00C23BAC">
        <w:t xml:space="preserve"> </w:t>
      </w:r>
      <w:proofErr w:type="spellStart"/>
      <w:r w:rsidRPr="00C23BAC">
        <w:t>мостови</w:t>
      </w:r>
      <w:proofErr w:type="spellEnd"/>
      <w:r w:rsidRPr="00C23BAC">
        <w:t xml:space="preserve">, </w:t>
      </w:r>
      <w:proofErr w:type="spellStart"/>
      <w:r w:rsidRPr="00C23BAC">
        <w:t>наменски</w:t>
      </w:r>
      <w:proofErr w:type="spellEnd"/>
      <w:r w:rsidRPr="00C23BAC">
        <w:t xml:space="preserve"> </w:t>
      </w:r>
      <w:proofErr w:type="spellStart"/>
      <w:r w:rsidRPr="00C23BAC">
        <w:t>прелази</w:t>
      </w:r>
      <w:proofErr w:type="spellEnd"/>
      <w:r w:rsidRPr="00C23BAC">
        <w:t xml:space="preserve"> и </w:t>
      </w:r>
      <w:proofErr w:type="spellStart"/>
      <w:r w:rsidRPr="00C23BAC">
        <w:t>пролази</w:t>
      </w:r>
      <w:proofErr w:type="spellEnd"/>
      <w:r w:rsidRPr="00C23BAC">
        <w:t xml:space="preserve"> </w:t>
      </w:r>
      <w:proofErr w:type="spellStart"/>
      <w:r w:rsidRPr="00C23BAC">
        <w:t>тунели</w:t>
      </w:r>
      <w:proofErr w:type="spellEnd"/>
      <w:r w:rsidRPr="00C23BAC">
        <w:t xml:space="preserve"> и </w:t>
      </w:r>
      <w:proofErr w:type="spellStart"/>
      <w:r w:rsidRPr="00C23BAC">
        <w:t>др</w:t>
      </w:r>
      <w:proofErr w:type="spellEnd"/>
      <w:r w:rsidRPr="00C23BAC">
        <w:rPr>
          <w:lang w:val="sr-Cyrl-RS"/>
        </w:rPr>
        <w:t>;</w:t>
      </w:r>
    </w:p>
    <w:p w14:paraId="17638A1E" w14:textId="77777777" w:rsidR="00D930B3" w:rsidRPr="00C23BAC" w:rsidRDefault="00D930B3">
      <w:pPr>
        <w:numPr>
          <w:ilvl w:val="0"/>
          <w:numId w:val="46"/>
        </w:numPr>
        <w:ind w:left="540" w:hanging="180"/>
        <w:jc w:val="both"/>
      </w:pPr>
      <w:proofErr w:type="spellStart"/>
      <w:r w:rsidRPr="00C23BAC">
        <w:t>забрањује</w:t>
      </w:r>
      <w:proofErr w:type="spellEnd"/>
      <w:r w:rsidRPr="00C23BAC">
        <w:t xml:space="preserve"> </w:t>
      </w:r>
      <w:proofErr w:type="spellStart"/>
      <w:r w:rsidRPr="00C23BAC">
        <w:t>се</w:t>
      </w:r>
      <w:proofErr w:type="spellEnd"/>
      <w:r w:rsidRPr="00C23BAC">
        <w:t xml:space="preserve"> </w:t>
      </w:r>
      <w:proofErr w:type="spellStart"/>
      <w:r w:rsidRPr="00C23BAC">
        <w:t>извођење</w:t>
      </w:r>
      <w:proofErr w:type="spellEnd"/>
      <w:r w:rsidRPr="00C23BAC">
        <w:t xml:space="preserve"> </w:t>
      </w:r>
      <w:proofErr w:type="spellStart"/>
      <w:r w:rsidRPr="00C23BAC">
        <w:t>радова</w:t>
      </w:r>
      <w:proofErr w:type="spellEnd"/>
      <w:r w:rsidRPr="00C23BAC">
        <w:t xml:space="preserve"> и </w:t>
      </w:r>
      <w:proofErr w:type="spellStart"/>
      <w:r w:rsidRPr="00C23BAC">
        <w:t>активности</w:t>
      </w:r>
      <w:proofErr w:type="spellEnd"/>
      <w:r w:rsidRPr="00C23BAC">
        <w:t xml:space="preserve"> </w:t>
      </w:r>
      <w:proofErr w:type="spellStart"/>
      <w:r w:rsidRPr="00C23BAC">
        <w:t>ноћу</w:t>
      </w:r>
      <w:proofErr w:type="spellEnd"/>
      <w:r w:rsidRPr="00C23BAC">
        <w:rPr>
          <w:lang w:val="sr-Cyrl-RS"/>
        </w:rPr>
        <w:t>.</w:t>
      </w:r>
    </w:p>
    <w:p w14:paraId="60B66528" w14:textId="77777777" w:rsidR="00D930B3" w:rsidRPr="00C23BAC" w:rsidRDefault="00D930B3">
      <w:pPr>
        <w:numPr>
          <w:ilvl w:val="0"/>
          <w:numId w:val="28"/>
        </w:numPr>
        <w:ind w:left="0" w:firstLine="450"/>
        <w:jc w:val="both"/>
      </w:pPr>
      <w:r w:rsidRPr="00C23BAC">
        <w:rPr>
          <w:lang w:val="sr-Cyrl-RS"/>
        </w:rPr>
        <w:t>Инфраструктурно опремање извршити по високим еколошким стандардима, у складу са планираним грађевинским капацитетима.</w:t>
      </w:r>
    </w:p>
    <w:p w14:paraId="50539B94" w14:textId="77777777" w:rsidR="00D930B3" w:rsidRPr="00C23BAC" w:rsidRDefault="00D930B3">
      <w:pPr>
        <w:numPr>
          <w:ilvl w:val="0"/>
          <w:numId w:val="28"/>
        </w:numPr>
        <w:ind w:left="0" w:firstLine="450"/>
        <w:jc w:val="both"/>
      </w:pPr>
      <w:r w:rsidRPr="00C23BAC">
        <w:rPr>
          <w:lang w:val="sr-Cyrl-RS"/>
        </w:rPr>
        <w:t>Сви објекти подземне инфраструктуре (канализациони систем, резервоари и друго) морају бити изолвани и непропусни а након реализације канализационе мреже предвидети пречишћавање отпадних вода пре довођења до колектора фекалне и атмосферске канализације ради заштите земљишта, подземних и површинских вода.</w:t>
      </w:r>
    </w:p>
    <w:p w14:paraId="328453C2" w14:textId="77777777" w:rsidR="00D930B3" w:rsidRPr="00C23BAC" w:rsidRDefault="00D930B3">
      <w:pPr>
        <w:numPr>
          <w:ilvl w:val="0"/>
          <w:numId w:val="28"/>
        </w:numPr>
        <w:ind w:left="0" w:firstLine="450"/>
        <w:jc w:val="both"/>
      </w:pPr>
      <w:r w:rsidRPr="00C23BAC">
        <w:rPr>
          <w:lang w:val="sr-Cyrl-RS"/>
        </w:rPr>
        <w:t>Уколико</w:t>
      </w:r>
      <w:r w:rsidRPr="00C23BAC">
        <w:t xml:space="preserve"> </w:t>
      </w:r>
      <w:proofErr w:type="spellStart"/>
      <w:r w:rsidRPr="00C23BAC">
        <w:t>се</w:t>
      </w:r>
      <w:proofErr w:type="spellEnd"/>
      <w:r w:rsidRPr="00C23BAC">
        <w:t xml:space="preserve"> </w:t>
      </w:r>
      <w:proofErr w:type="spellStart"/>
      <w:r w:rsidRPr="00C23BAC">
        <w:t>током</w:t>
      </w:r>
      <w:proofErr w:type="spellEnd"/>
      <w:r w:rsidRPr="00C23BAC">
        <w:t xml:space="preserve"> </w:t>
      </w:r>
      <w:proofErr w:type="spellStart"/>
      <w:r w:rsidRPr="00C23BAC">
        <w:t>радова</w:t>
      </w:r>
      <w:proofErr w:type="spellEnd"/>
      <w:r w:rsidRPr="00C23BAC">
        <w:t xml:space="preserve"> </w:t>
      </w:r>
      <w:proofErr w:type="spellStart"/>
      <w:r w:rsidRPr="00C23BAC">
        <w:t>наиђе</w:t>
      </w:r>
      <w:proofErr w:type="spellEnd"/>
      <w:r w:rsidRPr="00C23BAC">
        <w:t xml:space="preserve"> </w:t>
      </w:r>
      <w:proofErr w:type="spellStart"/>
      <w:r w:rsidRPr="00C23BAC">
        <w:t>на</w:t>
      </w:r>
      <w:proofErr w:type="spellEnd"/>
      <w:r w:rsidRPr="00C23BAC">
        <w:t xml:space="preserve"> </w:t>
      </w:r>
      <w:proofErr w:type="spellStart"/>
      <w:r w:rsidRPr="00C23BAC">
        <w:t>геолошко-палеонтолошке</w:t>
      </w:r>
      <w:proofErr w:type="spellEnd"/>
      <w:r w:rsidRPr="00C23BAC">
        <w:t xml:space="preserve"> </w:t>
      </w:r>
      <w:proofErr w:type="spellStart"/>
      <w:r w:rsidRPr="00C23BAC">
        <w:t>или</w:t>
      </w:r>
      <w:proofErr w:type="spellEnd"/>
      <w:r w:rsidRPr="00C23BAC">
        <w:t xml:space="preserve"> </w:t>
      </w:r>
      <w:proofErr w:type="spellStart"/>
      <w:r w:rsidRPr="00C23BAC">
        <w:t>минералошко-петролошке</w:t>
      </w:r>
      <w:proofErr w:type="spellEnd"/>
      <w:r w:rsidRPr="00C23BAC">
        <w:t xml:space="preserve"> </w:t>
      </w:r>
      <w:proofErr w:type="spellStart"/>
      <w:r w:rsidRPr="00C23BAC">
        <w:t>објекте</w:t>
      </w:r>
      <w:proofErr w:type="spellEnd"/>
      <w:r w:rsidRPr="00C23BAC">
        <w:t xml:space="preserve">, </w:t>
      </w:r>
      <w:proofErr w:type="spellStart"/>
      <w:r w:rsidRPr="00C23BAC">
        <w:t>за</w:t>
      </w:r>
      <w:proofErr w:type="spellEnd"/>
      <w:r w:rsidRPr="00C23BAC">
        <w:t xml:space="preserve"> </w:t>
      </w:r>
      <w:proofErr w:type="spellStart"/>
      <w:r w:rsidRPr="00C23BAC">
        <w:t>које</w:t>
      </w:r>
      <w:proofErr w:type="spellEnd"/>
      <w:r w:rsidRPr="00C23BAC">
        <w:t xml:space="preserve"> </w:t>
      </w:r>
      <w:proofErr w:type="spellStart"/>
      <w:r w:rsidRPr="00C23BAC">
        <w:t>се</w:t>
      </w:r>
      <w:proofErr w:type="spellEnd"/>
      <w:r w:rsidRPr="00C23BAC">
        <w:t xml:space="preserve"> </w:t>
      </w:r>
      <w:proofErr w:type="spellStart"/>
      <w:r w:rsidRPr="00C23BAC">
        <w:t>претпоставља</w:t>
      </w:r>
      <w:proofErr w:type="spellEnd"/>
      <w:r w:rsidRPr="00C23BAC">
        <w:t xml:space="preserve"> </w:t>
      </w:r>
      <w:proofErr w:type="spellStart"/>
      <w:r w:rsidRPr="00C23BAC">
        <w:t>да</w:t>
      </w:r>
      <w:proofErr w:type="spellEnd"/>
      <w:r w:rsidRPr="00C23BAC">
        <w:t xml:space="preserve"> </w:t>
      </w:r>
      <w:proofErr w:type="spellStart"/>
      <w:r w:rsidRPr="00C23BAC">
        <w:t>имају</w:t>
      </w:r>
      <w:proofErr w:type="spellEnd"/>
      <w:r w:rsidRPr="00C23BAC">
        <w:t xml:space="preserve"> </w:t>
      </w:r>
      <w:proofErr w:type="spellStart"/>
      <w:r w:rsidRPr="00C23BAC">
        <w:t>својство</w:t>
      </w:r>
      <w:proofErr w:type="spellEnd"/>
      <w:r w:rsidRPr="00C23BAC">
        <w:t xml:space="preserve"> </w:t>
      </w:r>
      <w:proofErr w:type="spellStart"/>
      <w:r w:rsidRPr="00C23BAC">
        <w:t>природног</w:t>
      </w:r>
      <w:proofErr w:type="spellEnd"/>
      <w:r w:rsidRPr="00C23BAC">
        <w:t xml:space="preserve"> </w:t>
      </w:r>
      <w:proofErr w:type="spellStart"/>
      <w:r w:rsidRPr="00C23BAC">
        <w:t>добра</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чланом</w:t>
      </w:r>
      <w:proofErr w:type="spellEnd"/>
      <w:r w:rsidRPr="00C23BAC">
        <w:t xml:space="preserve"> 99. </w:t>
      </w:r>
      <w:proofErr w:type="spellStart"/>
      <w:r w:rsidRPr="00C23BAC">
        <w:t>Закона</w:t>
      </w:r>
      <w:proofErr w:type="spellEnd"/>
      <w:r w:rsidRPr="00C23BAC">
        <w:t xml:space="preserve"> о </w:t>
      </w:r>
      <w:proofErr w:type="spellStart"/>
      <w:r w:rsidRPr="00C23BAC">
        <w:t>заштити</w:t>
      </w:r>
      <w:proofErr w:type="spellEnd"/>
      <w:r w:rsidRPr="00C23BAC">
        <w:t xml:space="preserve"> </w:t>
      </w:r>
      <w:proofErr w:type="spellStart"/>
      <w:r w:rsidRPr="00C23BAC">
        <w:t>природе</w:t>
      </w:r>
      <w:proofErr w:type="spellEnd"/>
      <w:r w:rsidRPr="00C23BAC">
        <w:t xml:space="preserve"> </w:t>
      </w:r>
      <w:r w:rsidRPr="00C23BAC">
        <w:rPr>
          <w:lang w:val="sr-Cyrl-RS"/>
        </w:rPr>
        <w:t>налазач је дужан да</w:t>
      </w:r>
      <w:r w:rsidRPr="00C23BAC">
        <w:t xml:space="preserve"> </w:t>
      </w:r>
      <w:proofErr w:type="spellStart"/>
      <w:r w:rsidRPr="00C23BAC">
        <w:t>обавести</w:t>
      </w:r>
      <w:proofErr w:type="spellEnd"/>
      <w:r w:rsidRPr="00C23BAC">
        <w:t xml:space="preserve"> </w:t>
      </w:r>
      <w:proofErr w:type="spellStart"/>
      <w:r w:rsidRPr="00C23BAC">
        <w:t>Министрство</w:t>
      </w:r>
      <w:proofErr w:type="spellEnd"/>
      <w:r w:rsidRPr="00C23BAC">
        <w:t xml:space="preserve"> </w:t>
      </w:r>
      <w:proofErr w:type="spellStart"/>
      <w:r w:rsidRPr="00C23BAC">
        <w:t>заштите</w:t>
      </w:r>
      <w:proofErr w:type="spellEnd"/>
      <w:r w:rsidRPr="00C23BAC">
        <w:t xml:space="preserve"> </w:t>
      </w:r>
      <w:proofErr w:type="spellStart"/>
      <w:r w:rsidRPr="00C23BAC">
        <w:t>животне</w:t>
      </w:r>
      <w:proofErr w:type="spellEnd"/>
      <w:r w:rsidRPr="00C23BAC">
        <w:t xml:space="preserve"> </w:t>
      </w:r>
      <w:proofErr w:type="spellStart"/>
      <w:r w:rsidRPr="00C23BAC">
        <w:t>средине</w:t>
      </w:r>
      <w:proofErr w:type="spellEnd"/>
      <w:r w:rsidRPr="00C23BAC">
        <w:t xml:space="preserve">, </w:t>
      </w:r>
      <w:proofErr w:type="spellStart"/>
      <w:r w:rsidRPr="00C23BAC">
        <w:t>као</w:t>
      </w:r>
      <w:proofErr w:type="spellEnd"/>
      <w:r w:rsidRPr="00C23BAC">
        <w:t xml:space="preserve"> и </w:t>
      </w:r>
      <w:proofErr w:type="spellStart"/>
      <w:r w:rsidRPr="00C23BAC">
        <w:t>да</w:t>
      </w:r>
      <w:proofErr w:type="spellEnd"/>
      <w:r w:rsidRPr="00C23BAC">
        <w:t xml:space="preserve"> </w:t>
      </w:r>
      <w:proofErr w:type="spellStart"/>
      <w:r w:rsidRPr="00C23BAC">
        <w:t>предузме</w:t>
      </w:r>
      <w:proofErr w:type="spellEnd"/>
      <w:r w:rsidRPr="00C23BAC">
        <w:t xml:space="preserve"> </w:t>
      </w:r>
      <w:proofErr w:type="spellStart"/>
      <w:r w:rsidRPr="00C23BAC">
        <w:t>све</w:t>
      </w:r>
      <w:proofErr w:type="spellEnd"/>
      <w:r w:rsidRPr="00C23BAC">
        <w:t xml:space="preserve"> </w:t>
      </w:r>
      <w:proofErr w:type="spellStart"/>
      <w:r w:rsidRPr="00C23BAC">
        <w:t>мере</w:t>
      </w:r>
      <w:proofErr w:type="spellEnd"/>
      <w:r w:rsidRPr="00C23BAC">
        <w:t xml:space="preserve"> </w:t>
      </w:r>
      <w:proofErr w:type="spellStart"/>
      <w:r w:rsidRPr="00C23BAC">
        <w:t>заштите</w:t>
      </w:r>
      <w:proofErr w:type="spellEnd"/>
      <w:r w:rsidRPr="00C23BAC">
        <w:t xml:space="preserve"> </w:t>
      </w:r>
      <w:proofErr w:type="spellStart"/>
      <w:r w:rsidRPr="00C23BAC">
        <w:t>од</w:t>
      </w:r>
      <w:proofErr w:type="spellEnd"/>
      <w:r w:rsidRPr="00C23BAC">
        <w:t xml:space="preserve"> </w:t>
      </w:r>
      <w:proofErr w:type="spellStart"/>
      <w:r w:rsidRPr="00C23BAC">
        <w:t>уништења</w:t>
      </w:r>
      <w:proofErr w:type="spellEnd"/>
      <w:r w:rsidRPr="00C23BAC">
        <w:t xml:space="preserve">, </w:t>
      </w:r>
      <w:proofErr w:type="spellStart"/>
      <w:r w:rsidRPr="00C23BAC">
        <w:t>оштећења</w:t>
      </w:r>
      <w:proofErr w:type="spellEnd"/>
      <w:r w:rsidRPr="00C23BAC">
        <w:t xml:space="preserve"> </w:t>
      </w:r>
      <w:proofErr w:type="spellStart"/>
      <w:r w:rsidRPr="00C23BAC">
        <w:t>или</w:t>
      </w:r>
      <w:proofErr w:type="spellEnd"/>
      <w:r w:rsidRPr="00C23BAC">
        <w:t xml:space="preserve"> </w:t>
      </w:r>
      <w:proofErr w:type="spellStart"/>
      <w:r w:rsidRPr="00C23BAC">
        <w:t>крађе</w:t>
      </w:r>
      <w:proofErr w:type="spellEnd"/>
      <w:r w:rsidRPr="00C23BAC">
        <w:t xml:space="preserve"> </w:t>
      </w:r>
      <w:proofErr w:type="spellStart"/>
      <w:r w:rsidRPr="00C23BAC">
        <w:t>до</w:t>
      </w:r>
      <w:proofErr w:type="spellEnd"/>
      <w:r w:rsidRPr="00C23BAC">
        <w:t xml:space="preserve"> </w:t>
      </w:r>
      <w:proofErr w:type="spellStart"/>
      <w:r w:rsidRPr="00C23BAC">
        <w:t>доласка</w:t>
      </w:r>
      <w:proofErr w:type="spellEnd"/>
      <w:r w:rsidRPr="00C23BAC">
        <w:t xml:space="preserve"> </w:t>
      </w:r>
      <w:proofErr w:type="spellStart"/>
      <w:r w:rsidRPr="00C23BAC">
        <w:t>овлашћеног</w:t>
      </w:r>
      <w:proofErr w:type="spellEnd"/>
      <w:r w:rsidRPr="00C23BAC">
        <w:t xml:space="preserve"> </w:t>
      </w:r>
      <w:proofErr w:type="spellStart"/>
      <w:r w:rsidRPr="00C23BAC">
        <w:t>лица</w:t>
      </w:r>
      <w:proofErr w:type="spellEnd"/>
      <w:r w:rsidRPr="00C23BAC">
        <w:rPr>
          <w:lang w:val="sr-Cyrl-RS"/>
        </w:rPr>
        <w:t>.</w:t>
      </w:r>
    </w:p>
    <w:p w14:paraId="198E0EE6" w14:textId="77777777" w:rsidR="00D930B3" w:rsidRPr="00C23BAC" w:rsidRDefault="00D930B3">
      <w:pPr>
        <w:numPr>
          <w:ilvl w:val="0"/>
          <w:numId w:val="28"/>
        </w:numPr>
        <w:ind w:left="0" w:firstLine="450"/>
        <w:jc w:val="both"/>
      </w:pPr>
      <w:r w:rsidRPr="00C23BAC">
        <w:rPr>
          <w:lang w:val="sr-Cyrl-RS"/>
        </w:rPr>
        <w:t>У оквиру приврдне и индустријске зоне забрањује се изградња оних објеката који могу угрозити животну средину буком, гасовима, отпадним материјама или другим штетним дејствима, односно за које нису предвиђене мере којима се у потпуности обезбеђује околина од загађења.</w:t>
      </w:r>
    </w:p>
    <w:p w14:paraId="79DE43BA" w14:textId="77777777" w:rsidR="00D930B3" w:rsidRPr="00C23BAC" w:rsidRDefault="00D930B3">
      <w:pPr>
        <w:numPr>
          <w:ilvl w:val="0"/>
          <w:numId w:val="28"/>
        </w:numPr>
        <w:ind w:left="0" w:firstLine="450"/>
        <w:jc w:val="both"/>
      </w:pPr>
      <w:r w:rsidRPr="00C23BAC">
        <w:rPr>
          <w:lang w:val="sr-Cyrl-RS"/>
        </w:rPr>
        <w:t>У циљу максималног очувања и заштите околног земљишта, високог зеленила и вреднијих примерака дендрофлоре:</w:t>
      </w:r>
    </w:p>
    <w:p w14:paraId="5ED91CEC" w14:textId="77777777" w:rsidR="00D930B3" w:rsidRPr="00C23BAC" w:rsidRDefault="00D930B3">
      <w:pPr>
        <w:numPr>
          <w:ilvl w:val="0"/>
          <w:numId w:val="47"/>
        </w:numPr>
        <w:ind w:left="540" w:hanging="180"/>
        <w:jc w:val="both"/>
      </w:pPr>
      <w:r w:rsidRPr="00C23BAC">
        <w:rPr>
          <w:lang w:val="sr-Cyrl-RS"/>
        </w:rPr>
        <w:t>валоризовати постојеће зелене површине, шуме, групе стабала и појединачна стабла, како би се сва вредна очувала и просторно и функционално уклопила у планирану концепцију система зеленила;</w:t>
      </w:r>
    </w:p>
    <w:p w14:paraId="4A37685E" w14:textId="77777777" w:rsidR="00D930B3" w:rsidRPr="00C23BAC" w:rsidRDefault="00D930B3">
      <w:pPr>
        <w:numPr>
          <w:ilvl w:val="0"/>
          <w:numId w:val="47"/>
        </w:numPr>
        <w:ind w:left="540" w:hanging="180"/>
        <w:jc w:val="both"/>
      </w:pPr>
      <w:r w:rsidRPr="00C23BAC">
        <w:rPr>
          <w:lang w:val="sr-Cyrl-RS"/>
        </w:rPr>
        <w:t>дефинисати „зелене коридоре“ и повезати постојеће са планираним зеленилом у мрежу, ради очувања и повећања биодиверзитета и површина под зеленилом;</w:t>
      </w:r>
    </w:p>
    <w:p w14:paraId="4AABC7CC" w14:textId="77777777" w:rsidR="00D930B3" w:rsidRPr="00C23BAC" w:rsidRDefault="00D930B3">
      <w:pPr>
        <w:numPr>
          <w:ilvl w:val="0"/>
          <w:numId w:val="47"/>
        </w:numPr>
        <w:ind w:left="540" w:hanging="180"/>
        <w:jc w:val="both"/>
      </w:pPr>
      <w:r w:rsidRPr="00C23BAC">
        <w:rPr>
          <w:lang w:val="sr-Cyrl-RS"/>
        </w:rPr>
        <w:t>формирати зелене заштитне појасеве (дуж саобраћајница, индустријске зоне и друго) ради умањења негативних ефеката (буке, загађења ваздуха, утицаја доминантних ветрова и друго) насталих дејством саобраћаја као и умањења визелних негативних ефеката;</w:t>
      </w:r>
    </w:p>
    <w:p w14:paraId="3B1CBB4B" w14:textId="77777777" w:rsidR="00D930B3" w:rsidRPr="00C23BAC" w:rsidRDefault="00D930B3">
      <w:pPr>
        <w:numPr>
          <w:ilvl w:val="0"/>
          <w:numId w:val="47"/>
        </w:numPr>
        <w:ind w:left="540" w:hanging="180"/>
        <w:jc w:val="both"/>
      </w:pPr>
      <w:r w:rsidRPr="00C23BAC">
        <w:rPr>
          <w:lang w:val="sr-Cyrl-RS"/>
        </w:rPr>
        <w:t>прибавити сагласност надлежних институција за извођење радова који изискују сечу одраслих, вредних примерака дендрофлоре, како би се уклањање вегетације свело на најмању меру;</w:t>
      </w:r>
    </w:p>
    <w:p w14:paraId="584A1272" w14:textId="77777777" w:rsidR="00D930B3" w:rsidRPr="00C23BAC" w:rsidRDefault="00D930B3">
      <w:pPr>
        <w:numPr>
          <w:ilvl w:val="0"/>
          <w:numId w:val="47"/>
        </w:numPr>
        <w:ind w:left="540" w:hanging="180"/>
        <w:jc w:val="both"/>
      </w:pPr>
      <w:r w:rsidRPr="00C23BAC">
        <w:rPr>
          <w:lang w:val="sr-Cyrl-RS"/>
        </w:rPr>
        <w:t>формирати и уредити нове зелене површине у циљу повећања процентуалне заступљености постојећег зеленила и његове функционалности;</w:t>
      </w:r>
    </w:p>
    <w:p w14:paraId="2CB29654" w14:textId="77777777" w:rsidR="00D930B3" w:rsidRPr="00C23BAC" w:rsidRDefault="00D930B3">
      <w:pPr>
        <w:numPr>
          <w:ilvl w:val="0"/>
          <w:numId w:val="47"/>
        </w:numPr>
        <w:ind w:left="540" w:hanging="180"/>
        <w:jc w:val="both"/>
      </w:pPr>
      <w:proofErr w:type="spellStart"/>
      <w:r w:rsidRPr="00C23BAC">
        <w:t>приликом</w:t>
      </w:r>
      <w:proofErr w:type="spellEnd"/>
      <w:r w:rsidRPr="00C23BAC">
        <w:t xml:space="preserve"> </w:t>
      </w:r>
      <w:proofErr w:type="spellStart"/>
      <w:r w:rsidRPr="00C23BAC">
        <w:t>озелењевања</w:t>
      </w:r>
      <w:proofErr w:type="spellEnd"/>
      <w:r w:rsidRPr="00C23BAC">
        <w:t xml:space="preserve"> </w:t>
      </w:r>
      <w:proofErr w:type="spellStart"/>
      <w:r w:rsidRPr="00C23BAC">
        <w:t>простора</w:t>
      </w:r>
      <w:proofErr w:type="spellEnd"/>
      <w:r w:rsidRPr="00C23BAC">
        <w:t xml:space="preserve">, </w:t>
      </w:r>
      <w:proofErr w:type="spellStart"/>
      <w:r w:rsidRPr="00C23BAC">
        <w:t>давату</w:t>
      </w:r>
      <w:proofErr w:type="spellEnd"/>
      <w:r w:rsidRPr="00C23BAC">
        <w:t xml:space="preserve"> </w:t>
      </w:r>
      <w:proofErr w:type="spellStart"/>
      <w:r w:rsidRPr="00C23BAC">
        <w:t>предност</w:t>
      </w:r>
      <w:proofErr w:type="spellEnd"/>
      <w:r w:rsidRPr="00C23BAC">
        <w:t xml:space="preserve"> </w:t>
      </w:r>
      <w:proofErr w:type="spellStart"/>
      <w:r w:rsidRPr="00C23BAC">
        <w:t>аутохтоним</w:t>
      </w:r>
      <w:proofErr w:type="spellEnd"/>
      <w:r w:rsidRPr="00C23BAC">
        <w:t xml:space="preserve"> </w:t>
      </w:r>
      <w:proofErr w:type="spellStart"/>
      <w:r w:rsidRPr="00C23BAC">
        <w:t>врстама</w:t>
      </w:r>
      <w:proofErr w:type="spellEnd"/>
      <w:r w:rsidRPr="00C23BAC">
        <w:t xml:space="preserve"> </w:t>
      </w:r>
      <w:proofErr w:type="spellStart"/>
      <w:r w:rsidRPr="00C23BAC">
        <w:t>отпорним</w:t>
      </w:r>
      <w:proofErr w:type="spellEnd"/>
      <w:r w:rsidRPr="00C23BAC">
        <w:t xml:space="preserve"> </w:t>
      </w:r>
      <w:proofErr w:type="spellStart"/>
      <w:r w:rsidRPr="00C23BAC">
        <w:t>на</w:t>
      </w:r>
      <w:proofErr w:type="spellEnd"/>
      <w:r w:rsidRPr="00C23BAC">
        <w:t xml:space="preserve"> </w:t>
      </w:r>
      <w:proofErr w:type="spellStart"/>
      <w:r w:rsidRPr="00C23BAC">
        <w:t>аерозагађења</w:t>
      </w:r>
      <w:proofErr w:type="spellEnd"/>
      <w:r w:rsidRPr="00C23BAC">
        <w:t xml:space="preserve"> </w:t>
      </w:r>
      <w:proofErr w:type="spellStart"/>
      <w:r w:rsidRPr="00C23BAC">
        <w:t>која</w:t>
      </w:r>
      <w:proofErr w:type="spellEnd"/>
      <w:r w:rsidRPr="00C23BAC">
        <w:t xml:space="preserve"> </w:t>
      </w:r>
      <w:proofErr w:type="spellStart"/>
      <w:r w:rsidRPr="00C23BAC">
        <w:t>имају</w:t>
      </w:r>
      <w:proofErr w:type="spellEnd"/>
      <w:r w:rsidRPr="00C23BAC">
        <w:t xml:space="preserve"> </w:t>
      </w:r>
      <w:proofErr w:type="spellStart"/>
      <w:r w:rsidRPr="00C23BAC">
        <w:t>густу</w:t>
      </w:r>
      <w:proofErr w:type="spellEnd"/>
      <w:r w:rsidRPr="00C23BAC">
        <w:t xml:space="preserve"> и </w:t>
      </w:r>
      <w:proofErr w:type="spellStart"/>
      <w:r w:rsidRPr="00C23BAC">
        <w:t>добро</w:t>
      </w:r>
      <w:proofErr w:type="spellEnd"/>
      <w:r w:rsidRPr="00C23BAC">
        <w:t xml:space="preserve"> </w:t>
      </w:r>
      <w:proofErr w:type="spellStart"/>
      <w:r w:rsidRPr="00C23BAC">
        <w:t>развијену</w:t>
      </w:r>
      <w:proofErr w:type="spellEnd"/>
      <w:r w:rsidRPr="00C23BAC">
        <w:t xml:space="preserve"> </w:t>
      </w:r>
      <w:proofErr w:type="spellStart"/>
      <w:r w:rsidRPr="00C23BAC">
        <w:t>крошњу</w:t>
      </w:r>
      <w:proofErr w:type="spellEnd"/>
      <w:r w:rsidRPr="00C23BAC">
        <w:t xml:space="preserve"> а </w:t>
      </w:r>
      <w:proofErr w:type="spellStart"/>
      <w:r w:rsidRPr="00C23BAC">
        <w:t>нису</w:t>
      </w:r>
      <w:proofErr w:type="spellEnd"/>
      <w:r w:rsidRPr="00C23BAC">
        <w:t xml:space="preserve"> </w:t>
      </w:r>
      <w:proofErr w:type="spellStart"/>
      <w:r w:rsidRPr="00C23BAC">
        <w:t>инвазивне</w:t>
      </w:r>
      <w:proofErr w:type="spellEnd"/>
      <w:r w:rsidRPr="00C23BAC">
        <w:t xml:space="preserve"> и </w:t>
      </w:r>
      <w:proofErr w:type="spellStart"/>
      <w:r w:rsidRPr="00C23BAC">
        <w:t>алергене</w:t>
      </w:r>
      <w:proofErr w:type="spellEnd"/>
      <w:r w:rsidRPr="00C23BAC">
        <w:rPr>
          <w:lang w:val="sr-Cyrl-RS"/>
        </w:rPr>
        <w:t xml:space="preserve"> (тополе и слично), док је могуће користити и егзоте за које је потврђено да се добро адаптирају датим условима средине</w:t>
      </w:r>
      <w:r w:rsidRPr="00C23BAC">
        <w:t>;</w:t>
      </w:r>
    </w:p>
    <w:p w14:paraId="5A3DD21B" w14:textId="77777777" w:rsidR="00D930B3" w:rsidRPr="00C23BAC" w:rsidRDefault="00D930B3">
      <w:pPr>
        <w:numPr>
          <w:ilvl w:val="0"/>
          <w:numId w:val="47"/>
        </w:numPr>
        <w:ind w:left="540" w:hanging="180"/>
        <w:jc w:val="both"/>
      </w:pPr>
      <w:r w:rsidRPr="00C23BAC">
        <w:rPr>
          <w:lang w:val="sr-Cyrl-RS"/>
        </w:rPr>
        <w:t xml:space="preserve">за озелењевање простора, </w:t>
      </w:r>
      <w:proofErr w:type="spellStart"/>
      <w:r w:rsidRPr="00C23BAC">
        <w:t>не</w:t>
      </w:r>
      <w:proofErr w:type="spellEnd"/>
      <w:r w:rsidRPr="00C23BAC">
        <w:t xml:space="preserve"> </w:t>
      </w:r>
      <w:r w:rsidRPr="00C23BAC">
        <w:rPr>
          <w:lang w:val="sr-Cyrl-RS"/>
        </w:rPr>
        <w:t xml:space="preserve">дозвољава се </w:t>
      </w:r>
      <w:proofErr w:type="spellStart"/>
      <w:r w:rsidRPr="00C23BAC">
        <w:t>кори</w:t>
      </w:r>
      <w:proofErr w:type="spellEnd"/>
      <w:r w:rsidRPr="00C23BAC">
        <w:rPr>
          <w:lang w:val="sr-Cyrl-RS"/>
        </w:rPr>
        <w:t>шћење</w:t>
      </w:r>
      <w:r w:rsidRPr="00C23BAC">
        <w:t xml:space="preserve"> </w:t>
      </w:r>
      <w:r w:rsidRPr="00C23BAC">
        <w:rPr>
          <w:lang w:val="sr-Cyrl-RS"/>
        </w:rPr>
        <w:t xml:space="preserve">врста које су за наше поднебље детеррминисане као </w:t>
      </w:r>
      <w:proofErr w:type="spellStart"/>
      <w:r w:rsidRPr="00C23BAC">
        <w:t>инвазивне</w:t>
      </w:r>
      <w:proofErr w:type="spellEnd"/>
      <w:r w:rsidRPr="00C23BAC">
        <w:t xml:space="preserve"> (</w:t>
      </w:r>
      <w:proofErr w:type="spellStart"/>
      <w:r w:rsidRPr="00C23BAC">
        <w:t>агресивне</w:t>
      </w:r>
      <w:proofErr w:type="spellEnd"/>
      <w:r w:rsidRPr="00C23BAC">
        <w:t xml:space="preserve">, </w:t>
      </w:r>
      <w:proofErr w:type="spellStart"/>
      <w:r w:rsidRPr="00C23BAC">
        <w:t>алохтоне</w:t>
      </w:r>
      <w:proofErr w:type="spellEnd"/>
      <w:r w:rsidRPr="00C23BAC">
        <w:t xml:space="preserve">) </w:t>
      </w:r>
      <w:r w:rsidRPr="00C23BAC">
        <w:rPr>
          <w:lang w:val="sr-Cyrl-RS"/>
        </w:rPr>
        <w:t>попут</w:t>
      </w:r>
      <w:r w:rsidRPr="00C23BAC">
        <w:t>: Acer negundo (</w:t>
      </w:r>
      <w:proofErr w:type="spellStart"/>
      <w:r w:rsidRPr="00C23BAC">
        <w:t>јасенолисни</w:t>
      </w:r>
      <w:proofErr w:type="spellEnd"/>
      <w:r w:rsidRPr="00C23BAC">
        <w:t xml:space="preserve"> </w:t>
      </w:r>
      <w:proofErr w:type="spellStart"/>
      <w:r w:rsidRPr="00C23BAC">
        <w:t>јавор</w:t>
      </w:r>
      <w:proofErr w:type="spellEnd"/>
      <w:r w:rsidRPr="00C23BAC">
        <w:t xml:space="preserve"> </w:t>
      </w:r>
      <w:proofErr w:type="spellStart"/>
      <w:r w:rsidRPr="00C23BAC">
        <w:t>или</w:t>
      </w:r>
      <w:proofErr w:type="spellEnd"/>
      <w:r w:rsidRPr="00C23BAC">
        <w:t xml:space="preserve"> </w:t>
      </w:r>
      <w:proofErr w:type="spellStart"/>
      <w:r w:rsidRPr="00C23BAC">
        <w:t>пајавац</w:t>
      </w:r>
      <w:proofErr w:type="spellEnd"/>
      <w:r w:rsidRPr="00C23BAC">
        <w:t xml:space="preserve">), Amorpha </w:t>
      </w:r>
      <w:proofErr w:type="spellStart"/>
      <w:r w:rsidRPr="00C23BAC">
        <w:t>fruticosa</w:t>
      </w:r>
      <w:proofErr w:type="spellEnd"/>
      <w:r w:rsidRPr="00C23BAC">
        <w:t xml:space="preserve"> (</w:t>
      </w:r>
      <w:proofErr w:type="spellStart"/>
      <w:r w:rsidRPr="00C23BAC">
        <w:t>багремац</w:t>
      </w:r>
      <w:proofErr w:type="spellEnd"/>
      <w:r w:rsidRPr="00C23BAC">
        <w:t xml:space="preserve">), Robinia </w:t>
      </w:r>
      <w:proofErr w:type="spellStart"/>
      <w:r w:rsidRPr="00C23BAC">
        <w:t>pseudoacacia</w:t>
      </w:r>
      <w:proofErr w:type="spellEnd"/>
      <w:r w:rsidRPr="00C23BAC">
        <w:t xml:space="preserve"> (</w:t>
      </w:r>
      <w:proofErr w:type="spellStart"/>
      <w:r w:rsidRPr="00C23BAC">
        <w:t>багрем</w:t>
      </w:r>
      <w:proofErr w:type="spellEnd"/>
      <w:r w:rsidRPr="00C23BAC">
        <w:t>), Ailanthus altissima (</w:t>
      </w:r>
      <w:proofErr w:type="spellStart"/>
      <w:r w:rsidRPr="00C23BAC">
        <w:t>кисело</w:t>
      </w:r>
      <w:proofErr w:type="spellEnd"/>
      <w:r w:rsidRPr="00C23BAC">
        <w:t xml:space="preserve"> </w:t>
      </w:r>
      <w:proofErr w:type="spellStart"/>
      <w:r w:rsidRPr="00C23BAC">
        <w:t>дрво</w:t>
      </w:r>
      <w:proofErr w:type="spellEnd"/>
      <w:r w:rsidRPr="00C23BAC">
        <w:t>), Fraxinus Americana (</w:t>
      </w:r>
      <w:proofErr w:type="spellStart"/>
      <w:r w:rsidRPr="00C23BAC">
        <w:t>амерички</w:t>
      </w:r>
      <w:proofErr w:type="spellEnd"/>
      <w:r w:rsidRPr="00C23BAC">
        <w:t xml:space="preserve"> </w:t>
      </w:r>
      <w:proofErr w:type="spellStart"/>
      <w:r w:rsidRPr="00C23BAC">
        <w:t>јасен</w:t>
      </w:r>
      <w:proofErr w:type="spellEnd"/>
      <w:r w:rsidRPr="00C23BAC">
        <w:t xml:space="preserve">), Fraxinus </w:t>
      </w:r>
      <w:proofErr w:type="spellStart"/>
      <w:r w:rsidRPr="00C23BAC">
        <w:t>pensnsylvanica</w:t>
      </w:r>
      <w:proofErr w:type="spellEnd"/>
      <w:r w:rsidRPr="00C23BAC">
        <w:t xml:space="preserve"> (</w:t>
      </w:r>
      <w:proofErr w:type="spellStart"/>
      <w:r w:rsidRPr="00C23BAC">
        <w:t>пенсилвански</w:t>
      </w:r>
      <w:proofErr w:type="spellEnd"/>
      <w:r w:rsidRPr="00C23BAC">
        <w:t xml:space="preserve"> </w:t>
      </w:r>
      <w:proofErr w:type="spellStart"/>
      <w:r w:rsidRPr="00C23BAC">
        <w:t>јасен</w:t>
      </w:r>
      <w:proofErr w:type="spellEnd"/>
      <w:r w:rsidRPr="00C23BAC">
        <w:t>), Celtis occidentalis (</w:t>
      </w:r>
      <w:proofErr w:type="spellStart"/>
      <w:r w:rsidRPr="00C23BAC">
        <w:t>амерички</w:t>
      </w:r>
      <w:proofErr w:type="spellEnd"/>
      <w:r w:rsidRPr="00C23BAC">
        <w:t xml:space="preserve"> </w:t>
      </w:r>
      <w:proofErr w:type="spellStart"/>
      <w:r w:rsidRPr="00C23BAC">
        <w:t>копривић</w:t>
      </w:r>
      <w:proofErr w:type="spellEnd"/>
      <w:r w:rsidRPr="00C23BAC">
        <w:t>), Ulmus pumila (</w:t>
      </w:r>
      <w:proofErr w:type="spellStart"/>
      <w:r w:rsidRPr="00C23BAC">
        <w:t>ситнолосни</w:t>
      </w:r>
      <w:proofErr w:type="spellEnd"/>
      <w:r w:rsidRPr="00C23BAC">
        <w:t xml:space="preserve"> </w:t>
      </w:r>
      <w:proofErr w:type="spellStart"/>
      <w:r w:rsidRPr="00C23BAC">
        <w:t>или</w:t>
      </w:r>
      <w:proofErr w:type="spellEnd"/>
      <w:r w:rsidRPr="00C23BAC">
        <w:t xml:space="preserve"> </w:t>
      </w:r>
      <w:proofErr w:type="spellStart"/>
      <w:r w:rsidRPr="00C23BAC">
        <w:t>сибирски</w:t>
      </w:r>
      <w:proofErr w:type="spellEnd"/>
      <w:r w:rsidRPr="00C23BAC">
        <w:t xml:space="preserve"> </w:t>
      </w:r>
      <w:proofErr w:type="spellStart"/>
      <w:r w:rsidRPr="00C23BAC">
        <w:t>брест</w:t>
      </w:r>
      <w:proofErr w:type="spellEnd"/>
      <w:r w:rsidRPr="00C23BAC">
        <w:t>), Prunus padus (</w:t>
      </w:r>
      <w:proofErr w:type="spellStart"/>
      <w:r w:rsidRPr="00C23BAC">
        <w:t>сремза</w:t>
      </w:r>
      <w:proofErr w:type="spellEnd"/>
      <w:r w:rsidRPr="00C23BAC">
        <w:t xml:space="preserve">), Prunus </w:t>
      </w:r>
      <w:proofErr w:type="spellStart"/>
      <w:r w:rsidRPr="00C23BAC">
        <w:t>serotin</w:t>
      </w:r>
      <w:proofErr w:type="spellEnd"/>
      <w:r w:rsidRPr="00C23BAC">
        <w:rPr>
          <w:lang w:val="sr-Cyrl-RS"/>
        </w:rPr>
        <w:t>а</w:t>
      </w:r>
      <w:r w:rsidRPr="00C23BAC">
        <w:t xml:space="preserve"> (</w:t>
      </w:r>
      <w:proofErr w:type="spellStart"/>
      <w:r w:rsidRPr="00C23BAC">
        <w:t>касна</w:t>
      </w:r>
      <w:proofErr w:type="spellEnd"/>
      <w:r w:rsidRPr="00C23BAC">
        <w:t xml:space="preserve"> </w:t>
      </w:r>
      <w:proofErr w:type="spellStart"/>
      <w:r w:rsidRPr="00C23BAC">
        <w:t>сремза</w:t>
      </w:r>
      <w:proofErr w:type="spellEnd"/>
      <w:r w:rsidRPr="00C23BAC">
        <w:t>)</w:t>
      </w:r>
      <w:r w:rsidRPr="00C23BAC">
        <w:rPr>
          <w:lang w:val="sr-Cyrl-RS"/>
        </w:rPr>
        <w:t xml:space="preserve"> и </w:t>
      </w:r>
      <w:r w:rsidRPr="00C23BAC">
        <w:t xml:space="preserve">Parthenocissus quinquefolia </w:t>
      </w:r>
      <w:r w:rsidRPr="00C23BAC">
        <w:rPr>
          <w:lang w:val="sr-Cyrl-RS"/>
        </w:rPr>
        <w:t>(петолисни бршљен)</w:t>
      </w:r>
      <w:r w:rsidRPr="00C23BAC">
        <w:t>;</w:t>
      </w:r>
    </w:p>
    <w:p w14:paraId="10B23B7D" w14:textId="77777777" w:rsidR="00D930B3" w:rsidRPr="00C23BAC" w:rsidRDefault="00D930B3">
      <w:pPr>
        <w:numPr>
          <w:ilvl w:val="0"/>
          <w:numId w:val="47"/>
        </w:numPr>
        <w:ind w:left="540" w:hanging="180"/>
        <w:jc w:val="both"/>
      </w:pPr>
      <w:r w:rsidRPr="00C23BAC">
        <w:rPr>
          <w:lang w:val="sr-Cyrl-RS"/>
        </w:rPr>
        <w:lastRenderedPageBreak/>
        <w:t>уколико се због изградње уништи постојеће јавно зеленило, оно се мора надокнадити под посебним условима и на начин који одређује јединица локалне самоуправе, у складу са чланом 20. Законоа о заштити животне средине („Службени гласник РС“, број 135/2004, 36/2009, 36/2009 – др. закон, 72/2009 – др. закон, 43/2011 – одлука УС, 14/2016, 76/2018, 95/2018 – др. закон, 95/2018 – др. закон и 94/2024 – др. закон).</w:t>
      </w:r>
    </w:p>
    <w:p w14:paraId="20A0F08C" w14:textId="77777777" w:rsidR="00D930B3" w:rsidRPr="00C23BAC" w:rsidRDefault="00D930B3">
      <w:pPr>
        <w:numPr>
          <w:ilvl w:val="0"/>
          <w:numId w:val="28"/>
        </w:numPr>
        <w:ind w:left="0" w:firstLine="360"/>
        <w:jc w:val="both"/>
      </w:pPr>
      <w:r w:rsidRPr="00C23BAC">
        <w:rPr>
          <w:lang w:val="sr-Cyrl-RS"/>
        </w:rPr>
        <w:t>Заштиту и коришћење вода обезбедити кроз интегрално управљање водама, спровођењем мера за очување површинских и подземних вода, њихових резерви, квалитета и количина, као и поштовањем забране испуштања непречишћених и недовољно пречишћених отпадних вода у крајњи рецепијент у складу са Законом о водама („Службени гласник РС“, број 30/2010, 93/2012, 101/2016, 95/2018 и 95/2018 – др. закон).</w:t>
      </w:r>
    </w:p>
    <w:p w14:paraId="5938DEEF" w14:textId="77777777" w:rsidR="00D930B3" w:rsidRPr="00C23BAC" w:rsidRDefault="00D930B3">
      <w:pPr>
        <w:numPr>
          <w:ilvl w:val="0"/>
          <w:numId w:val="28"/>
        </w:numPr>
        <w:ind w:left="0" w:firstLine="360"/>
        <w:jc w:val="both"/>
      </w:pPr>
      <w:r w:rsidRPr="00C23BAC">
        <w:rPr>
          <w:lang w:val="sr-Cyrl-RS"/>
        </w:rPr>
        <w:t>Све саобраћајне површине повезати у јединствен систем, а мрежу инфраструктуре спровести у регулационој ширини саобраћајница.</w:t>
      </w:r>
    </w:p>
    <w:p w14:paraId="75CD59E0" w14:textId="77777777" w:rsidR="00D930B3" w:rsidRPr="00C23BAC" w:rsidRDefault="00D930B3">
      <w:pPr>
        <w:numPr>
          <w:ilvl w:val="0"/>
          <w:numId w:val="28"/>
        </w:numPr>
        <w:ind w:left="0" w:firstLine="360"/>
        <w:jc w:val="both"/>
      </w:pPr>
      <w:r w:rsidRPr="00C23BAC">
        <w:rPr>
          <w:lang w:val="sr-Cyrl-RS"/>
        </w:rPr>
        <w:t>За планирану изградњу и унапређење постојеће изградње обавеза је поштовања:</w:t>
      </w:r>
    </w:p>
    <w:p w14:paraId="61FDEB85" w14:textId="77777777" w:rsidR="00D930B3" w:rsidRPr="00C23BAC" w:rsidRDefault="00D930B3">
      <w:pPr>
        <w:numPr>
          <w:ilvl w:val="0"/>
          <w:numId w:val="47"/>
        </w:numPr>
        <w:ind w:left="540" w:hanging="180"/>
        <w:jc w:val="both"/>
      </w:pPr>
      <w:r w:rsidRPr="00C23BAC">
        <w:rPr>
          <w:lang w:val="sr-Cyrl-RS"/>
        </w:rPr>
        <w:t>инжењерско геоморфолошких и хидрогеолошких услова за изградњу;</w:t>
      </w:r>
    </w:p>
    <w:p w14:paraId="654144FA" w14:textId="77777777" w:rsidR="00D930B3" w:rsidRPr="00C23BAC" w:rsidRDefault="00D930B3">
      <w:pPr>
        <w:numPr>
          <w:ilvl w:val="0"/>
          <w:numId w:val="47"/>
        </w:numPr>
        <w:ind w:left="540" w:hanging="180"/>
        <w:jc w:val="both"/>
      </w:pPr>
      <w:r w:rsidRPr="00C23BAC">
        <w:rPr>
          <w:lang w:val="sr-Cyrl-RS"/>
        </w:rPr>
        <w:t>степена инфраструктурне опремљености у складу са грађевинским капацитетима;</w:t>
      </w:r>
    </w:p>
    <w:p w14:paraId="140007BC" w14:textId="77777777" w:rsidR="00D930B3" w:rsidRPr="00C23BAC" w:rsidRDefault="00D930B3">
      <w:pPr>
        <w:numPr>
          <w:ilvl w:val="0"/>
          <w:numId w:val="47"/>
        </w:numPr>
        <w:ind w:left="540" w:hanging="180"/>
        <w:jc w:val="both"/>
      </w:pPr>
      <w:r w:rsidRPr="00C23BAC">
        <w:rPr>
          <w:lang w:val="sr-Cyrl-RS"/>
        </w:rPr>
        <w:t>интегрисаног управљања атмосферским водама уз могућност рециркулације пречишћених отпадних и атмосферских вода као техничке воде;</w:t>
      </w:r>
    </w:p>
    <w:p w14:paraId="603573C3" w14:textId="77777777" w:rsidR="00D930B3" w:rsidRPr="00C23BAC" w:rsidRDefault="00D930B3">
      <w:pPr>
        <w:numPr>
          <w:ilvl w:val="0"/>
          <w:numId w:val="47"/>
        </w:numPr>
        <w:ind w:left="540" w:hanging="180"/>
        <w:jc w:val="both"/>
      </w:pPr>
      <w:r w:rsidRPr="00C23BAC">
        <w:rPr>
          <w:lang w:val="sr-Cyrl-RS"/>
        </w:rPr>
        <w:t>прописаних енергетских својстава у складу са Правилником о енергетској ефикасности зграда („Службени гласник РС“, број 61/2011).</w:t>
      </w:r>
    </w:p>
    <w:p w14:paraId="7DA6F014" w14:textId="77777777" w:rsidR="00D930B3" w:rsidRPr="00C23BAC" w:rsidRDefault="00D930B3">
      <w:pPr>
        <w:numPr>
          <w:ilvl w:val="0"/>
          <w:numId w:val="28"/>
        </w:numPr>
        <w:ind w:left="0" w:firstLine="360"/>
        <w:jc w:val="both"/>
      </w:pPr>
      <w:r w:rsidRPr="00C23BAC">
        <w:rPr>
          <w:lang w:val="sr-Cyrl-RS"/>
        </w:rPr>
        <w:t>Обавеза је санације и рекултивације свих неуређених, девастираних и деградираних површина, локација, објеката који не задовољавају санитарно еколошке стандарде.</w:t>
      </w:r>
    </w:p>
    <w:p w14:paraId="08553338" w14:textId="7CF82A99" w:rsidR="00D930B3" w:rsidRPr="00C23BAC" w:rsidRDefault="00D930B3" w:rsidP="00D930B3">
      <w:pPr>
        <w:tabs>
          <w:tab w:val="left" w:pos="1440"/>
          <w:tab w:val="right" w:pos="8217"/>
          <w:tab w:val="right" w:pos="9355"/>
        </w:tabs>
        <w:autoSpaceDE w:val="0"/>
        <w:autoSpaceDN w:val="0"/>
        <w:adjustRightInd w:val="0"/>
        <w:ind w:left="720"/>
        <w:rPr>
          <w:szCs w:val="22"/>
          <w:lang w:val="sr-Cyrl-RS"/>
        </w:rPr>
      </w:pPr>
      <w:r w:rsidRPr="00C23BAC">
        <w:rPr>
          <w:noProof/>
        </w:rPr>
        <w:drawing>
          <wp:anchor distT="0" distB="0" distL="114300" distR="114300" simplePos="0" relativeHeight="251706368" behindDoc="1" locked="0" layoutInCell="1" allowOverlap="1" wp14:anchorId="2ABC64AC" wp14:editId="44A4AFC6">
            <wp:simplePos x="0" y="0"/>
            <wp:positionH relativeFrom="column">
              <wp:posOffset>3672840</wp:posOffset>
            </wp:positionH>
            <wp:positionV relativeFrom="paragraph">
              <wp:posOffset>48895</wp:posOffset>
            </wp:positionV>
            <wp:extent cx="2787650" cy="2592070"/>
            <wp:effectExtent l="0" t="0" r="0" b="0"/>
            <wp:wrapNone/>
            <wp:docPr id="2073550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t="61758" r="42690" b="1781"/>
                    <a:stretch>
                      <a:fillRect/>
                    </a:stretch>
                  </pic:blipFill>
                  <pic:spPr bwMode="auto">
                    <a:xfrm>
                      <a:off x="0" y="0"/>
                      <a:ext cx="2787650" cy="2592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BAC">
        <w:rPr>
          <w:noProof/>
        </w:rPr>
        <w:drawing>
          <wp:anchor distT="0" distB="0" distL="114300" distR="114300" simplePos="0" relativeHeight="251707392" behindDoc="1" locked="0" layoutInCell="1" allowOverlap="1" wp14:anchorId="186EEA49" wp14:editId="76060989">
            <wp:simplePos x="0" y="0"/>
            <wp:positionH relativeFrom="column">
              <wp:posOffset>4445</wp:posOffset>
            </wp:positionH>
            <wp:positionV relativeFrom="paragraph">
              <wp:posOffset>48895</wp:posOffset>
            </wp:positionV>
            <wp:extent cx="3620770" cy="2594610"/>
            <wp:effectExtent l="0" t="0" r="0" b="0"/>
            <wp:wrapNone/>
            <wp:docPr id="144229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2521" t="13063" r="5547" b="40381"/>
                    <a:stretch>
                      <a:fillRect/>
                    </a:stretch>
                  </pic:blipFill>
                  <pic:spPr bwMode="auto">
                    <a:xfrm>
                      <a:off x="0" y="0"/>
                      <a:ext cx="3620770" cy="2594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A99E0" w14:textId="77777777" w:rsidR="00D930B3" w:rsidRPr="00C23BAC" w:rsidRDefault="00D930B3" w:rsidP="00D930B3">
      <w:pPr>
        <w:tabs>
          <w:tab w:val="left" w:pos="1134"/>
        </w:tabs>
        <w:rPr>
          <w:lang w:val="ru-RU"/>
        </w:rPr>
      </w:pPr>
    </w:p>
    <w:p w14:paraId="110DF880" w14:textId="77777777" w:rsidR="00D930B3" w:rsidRPr="00C23BAC" w:rsidRDefault="00D930B3" w:rsidP="00D930B3">
      <w:pPr>
        <w:rPr>
          <w:lang w:val="sr-Cyrl-RS"/>
        </w:rPr>
      </w:pPr>
    </w:p>
    <w:p w14:paraId="6002FCF9" w14:textId="77777777" w:rsidR="00D930B3" w:rsidRPr="00C23BAC" w:rsidRDefault="00D930B3" w:rsidP="00D930B3">
      <w:pPr>
        <w:rPr>
          <w:lang w:val="sr-Cyrl-RS"/>
        </w:rPr>
      </w:pPr>
    </w:p>
    <w:p w14:paraId="6DAFB851" w14:textId="77777777" w:rsidR="00D930B3" w:rsidRPr="00C23BAC" w:rsidRDefault="00D930B3" w:rsidP="00D930B3">
      <w:pPr>
        <w:rPr>
          <w:lang w:val="sr-Cyrl-RS"/>
        </w:rPr>
      </w:pPr>
    </w:p>
    <w:p w14:paraId="093EEFCB" w14:textId="77777777" w:rsidR="00D930B3" w:rsidRPr="00C23BAC" w:rsidRDefault="00D930B3" w:rsidP="00D930B3">
      <w:pPr>
        <w:rPr>
          <w:lang w:val="sr-Cyrl-RS"/>
        </w:rPr>
      </w:pPr>
    </w:p>
    <w:p w14:paraId="4E81F5AB" w14:textId="77777777" w:rsidR="00D930B3" w:rsidRPr="00C23BAC" w:rsidRDefault="00D930B3" w:rsidP="00D930B3">
      <w:pPr>
        <w:rPr>
          <w:lang w:val="sr-Cyrl-RS"/>
        </w:rPr>
      </w:pPr>
    </w:p>
    <w:p w14:paraId="6ABA806D" w14:textId="77777777" w:rsidR="00D930B3" w:rsidRPr="00C23BAC" w:rsidRDefault="00D930B3" w:rsidP="00D930B3">
      <w:pPr>
        <w:rPr>
          <w:lang w:val="sr-Cyrl-RS"/>
        </w:rPr>
      </w:pPr>
    </w:p>
    <w:p w14:paraId="0FDDD79A" w14:textId="77777777" w:rsidR="00D930B3" w:rsidRPr="00C23BAC" w:rsidRDefault="00D930B3" w:rsidP="00D930B3">
      <w:pPr>
        <w:rPr>
          <w:lang w:val="sr-Cyrl-RS"/>
        </w:rPr>
      </w:pPr>
    </w:p>
    <w:p w14:paraId="4CA4E80A" w14:textId="77777777" w:rsidR="00D930B3" w:rsidRPr="00C23BAC" w:rsidRDefault="00D930B3" w:rsidP="00D930B3">
      <w:pPr>
        <w:rPr>
          <w:lang w:val="sr-Cyrl-RS"/>
        </w:rPr>
      </w:pPr>
    </w:p>
    <w:p w14:paraId="6D66B134" w14:textId="77777777" w:rsidR="00D930B3" w:rsidRPr="00C23BAC" w:rsidRDefault="00D930B3" w:rsidP="00D930B3">
      <w:pPr>
        <w:rPr>
          <w:lang w:val="sr-Cyrl-RS"/>
        </w:rPr>
      </w:pPr>
    </w:p>
    <w:p w14:paraId="17A91579" w14:textId="77777777" w:rsidR="00D930B3" w:rsidRPr="00C23BAC" w:rsidRDefault="00D930B3" w:rsidP="00D930B3">
      <w:pPr>
        <w:rPr>
          <w:lang w:val="sr-Cyrl-RS"/>
        </w:rPr>
      </w:pPr>
    </w:p>
    <w:p w14:paraId="4CA986EB" w14:textId="77777777" w:rsidR="00D930B3" w:rsidRPr="00C23BAC" w:rsidRDefault="00D930B3" w:rsidP="00D930B3">
      <w:pPr>
        <w:rPr>
          <w:lang w:val="sr-Cyrl-RS"/>
        </w:rPr>
      </w:pPr>
    </w:p>
    <w:p w14:paraId="1EA9B58C" w14:textId="77777777" w:rsidR="00D930B3" w:rsidRPr="00C23BAC" w:rsidRDefault="00D930B3" w:rsidP="00D930B3"/>
    <w:p w14:paraId="6FA67CF8" w14:textId="77777777" w:rsidR="00D930B3" w:rsidRPr="00C23BAC" w:rsidRDefault="00D930B3" w:rsidP="00D930B3">
      <w:pPr>
        <w:tabs>
          <w:tab w:val="left" w:pos="567"/>
          <w:tab w:val="left" w:pos="1276"/>
        </w:tabs>
        <w:spacing w:before="120"/>
        <w:ind w:left="1276" w:hanging="425"/>
        <w:rPr>
          <w:szCs w:val="22"/>
          <w:lang w:val="sr-Cyrl-CS"/>
        </w:rPr>
      </w:pPr>
    </w:p>
    <w:p w14:paraId="61153060" w14:textId="77777777" w:rsidR="00D930B3" w:rsidRPr="00C23BAC" w:rsidRDefault="00D930B3" w:rsidP="00D930B3">
      <w:pPr>
        <w:tabs>
          <w:tab w:val="left" w:pos="567"/>
          <w:tab w:val="left" w:pos="1276"/>
        </w:tabs>
        <w:spacing w:before="120"/>
        <w:ind w:left="1276" w:hanging="425"/>
        <w:rPr>
          <w:szCs w:val="22"/>
          <w:lang w:val="sr-Cyrl-CS"/>
        </w:rPr>
      </w:pPr>
    </w:p>
    <w:p w14:paraId="04EDBD80" w14:textId="77777777" w:rsidR="00D930B3" w:rsidRPr="00C23BAC" w:rsidRDefault="00D930B3" w:rsidP="00D930B3">
      <w:pPr>
        <w:jc w:val="right"/>
        <w:rPr>
          <w:lang w:val="sr-Cyrl-RS"/>
        </w:rPr>
      </w:pPr>
      <w:r w:rsidRPr="00C23BAC">
        <w:rPr>
          <w:lang w:val="sr-Cyrl-RS"/>
        </w:rPr>
        <w:t>„</w:t>
      </w:r>
    </w:p>
    <w:p w14:paraId="2F8B9D2F" w14:textId="77777777" w:rsidR="00D930B3" w:rsidRPr="00C23BAC" w:rsidRDefault="00D930B3" w:rsidP="00D930B3">
      <w:pPr>
        <w:rPr>
          <w:lang w:val="sr-Cyrl-RS"/>
        </w:rPr>
      </w:pPr>
    </w:p>
    <w:p w14:paraId="1A19EB12" w14:textId="77777777" w:rsidR="00D930B3" w:rsidRPr="00C23BAC" w:rsidRDefault="00D930B3" w:rsidP="00D930B3">
      <w:pPr>
        <w:jc w:val="center"/>
        <w:rPr>
          <w:lang w:val="sr-Cyrl-RS"/>
        </w:rPr>
      </w:pPr>
      <w:r w:rsidRPr="00C23BAC">
        <w:rPr>
          <w:lang w:val="sr-Cyrl-RS"/>
        </w:rPr>
        <w:t>***</w:t>
      </w:r>
    </w:p>
    <w:p w14:paraId="6F5BC097" w14:textId="77777777" w:rsidR="00D930B3" w:rsidRPr="00C23BAC" w:rsidRDefault="00D930B3" w:rsidP="00D930B3">
      <w:pPr>
        <w:tabs>
          <w:tab w:val="left" w:pos="567"/>
          <w:tab w:val="left" w:pos="851"/>
        </w:tabs>
        <w:ind w:left="567" w:hanging="567"/>
        <w:rPr>
          <w:szCs w:val="22"/>
          <w:lang w:val="sr-Cyrl-CS"/>
        </w:rPr>
      </w:pPr>
      <w:r w:rsidRPr="00C23BAC">
        <w:rPr>
          <w:szCs w:val="22"/>
          <w:lang w:val="sr-Cyrl-CS"/>
        </w:rPr>
        <w:t>1.8.    ОПШТИ И ПОСЕБНИ УСЛОВИ И МЕРЕ ЗАШТИТЕ ЖИВОТНЕ СРЕДИНЕ</w:t>
      </w:r>
      <w:r w:rsidRPr="00C23BAC">
        <w:rPr>
          <w:szCs w:val="22"/>
        </w:rPr>
        <w:t xml:space="preserve"> </w:t>
      </w:r>
      <w:r w:rsidRPr="00C23BAC">
        <w:rPr>
          <w:szCs w:val="22"/>
          <w:lang w:val="sr-Cyrl-CS"/>
        </w:rPr>
        <w:t>И ЖИВОТА И ЗДРАВЉА ЉУДИ</w:t>
      </w:r>
    </w:p>
    <w:p w14:paraId="2DF863C2" w14:textId="77777777" w:rsidR="00D930B3" w:rsidRPr="00C23BAC" w:rsidRDefault="00D930B3" w:rsidP="00D930B3">
      <w:pPr>
        <w:ind w:left="1418" w:hanging="567"/>
        <w:rPr>
          <w:szCs w:val="22"/>
          <w:lang w:val="sr-Cyrl-CS"/>
        </w:rPr>
      </w:pPr>
      <w:r w:rsidRPr="00C23BAC">
        <w:rPr>
          <w:szCs w:val="22"/>
          <w:lang w:val="sr-Cyrl-CS"/>
        </w:rPr>
        <w:t xml:space="preserve">- </w:t>
      </w:r>
      <w:r w:rsidRPr="00C23BAC">
        <w:rPr>
          <w:b/>
          <w:szCs w:val="22"/>
          <w:lang w:val="sr-Cyrl-CS"/>
        </w:rPr>
        <w:t>мења се</w:t>
      </w:r>
      <w:r w:rsidRPr="00C23BAC">
        <w:rPr>
          <w:szCs w:val="22"/>
          <w:lang w:val="sr-Cyrl-CS"/>
        </w:rPr>
        <w:t xml:space="preserve"> поглавље </w:t>
      </w:r>
      <w:r w:rsidRPr="00C23BAC">
        <w:rPr>
          <w:szCs w:val="22"/>
          <w:lang w:val="ru-RU"/>
        </w:rPr>
        <w:t xml:space="preserve">1.8.1. Мере заштите животне средине </w:t>
      </w:r>
      <w:r w:rsidRPr="00C23BAC">
        <w:rPr>
          <w:szCs w:val="22"/>
          <w:lang w:val="sr-Cyrl-CS"/>
        </w:rPr>
        <w:t>које гласи:</w:t>
      </w:r>
    </w:p>
    <w:p w14:paraId="2D17C98B" w14:textId="77777777" w:rsidR="00D930B3" w:rsidRPr="00C23BAC" w:rsidRDefault="00D930B3" w:rsidP="00D930B3">
      <w:pPr>
        <w:ind w:left="1418" w:hanging="567"/>
        <w:rPr>
          <w:b/>
          <w:bCs/>
          <w:szCs w:val="22"/>
          <w:lang w:val="sr-Cyrl-RS"/>
        </w:rPr>
      </w:pPr>
      <w:r w:rsidRPr="00C23BAC">
        <w:rPr>
          <w:b/>
          <w:szCs w:val="22"/>
        </w:rPr>
        <w:t>„</w:t>
      </w:r>
      <w:r w:rsidRPr="00C23BAC">
        <w:rPr>
          <w:b/>
          <w:szCs w:val="22"/>
          <w:lang w:val="ru-RU"/>
        </w:rPr>
        <w:t>1.8.1. Мере заштите животне средине</w:t>
      </w:r>
    </w:p>
    <w:p w14:paraId="049B9897" w14:textId="77777777" w:rsidR="00D930B3" w:rsidRPr="00C23BAC" w:rsidRDefault="00D930B3" w:rsidP="00D930B3">
      <w:pPr>
        <w:jc w:val="both"/>
        <w:rPr>
          <w:b/>
          <w:szCs w:val="22"/>
          <w:lang w:val="ru-RU"/>
        </w:rPr>
      </w:pPr>
      <w:r w:rsidRPr="00C23BAC">
        <w:rPr>
          <w:noProof/>
          <w:szCs w:val="22"/>
          <w:lang w:val="ru-RU"/>
        </w:rPr>
        <w:t>Заштита животне средине на</w:t>
      </w:r>
      <w:r w:rsidRPr="00C23BAC">
        <w:rPr>
          <w:bCs/>
          <w:noProof/>
          <w:szCs w:val="22"/>
          <w:lang w:val="ru-RU"/>
        </w:rPr>
        <w:t xml:space="preserve"> подручју</w:t>
      </w:r>
      <w:r w:rsidRPr="00C23BAC">
        <w:rPr>
          <w:bCs/>
          <w:noProof/>
          <w:szCs w:val="22"/>
          <w:lang w:val="sr-Cyrl-CS"/>
        </w:rPr>
        <w:t xml:space="preserve"> </w:t>
      </w:r>
      <w:r w:rsidRPr="00C23BAC">
        <w:rPr>
          <w:szCs w:val="22"/>
          <w:lang w:val="sr-Cyrl-CS"/>
        </w:rPr>
        <w:t xml:space="preserve">Плана </w:t>
      </w:r>
      <w:r w:rsidRPr="00C23BAC">
        <w:rPr>
          <w:noProof/>
          <w:szCs w:val="22"/>
          <w:lang w:val="ru-RU"/>
        </w:rPr>
        <w:t xml:space="preserve">заснована је на концепту одрживог развоја, усклађивању коришћења простора са могућностима и ограничењима природних и створених вредности (установљени режими и мере заштите) и са потребама економског развоја, полазећи од начела превенције и спречавања загађивања животне средине и начела </w:t>
      </w:r>
      <w:r w:rsidRPr="00C23BAC">
        <w:rPr>
          <w:noProof/>
          <w:szCs w:val="22"/>
          <w:lang w:val="ru-RU"/>
        </w:rPr>
        <w:lastRenderedPageBreak/>
        <w:t>интегралности. То значи обавезно укључивање услова заштите животне средине у све планове, односно програме, као и све предвиђене активности и</w:t>
      </w:r>
      <w:r w:rsidRPr="00C23BAC">
        <w:rPr>
          <w:noProof/>
          <w:szCs w:val="22"/>
          <w:lang w:val="sr-Cyrl-RS"/>
        </w:rPr>
        <w:t xml:space="preserve"> </w:t>
      </w:r>
      <w:r w:rsidRPr="00C23BAC">
        <w:rPr>
          <w:noProof/>
          <w:szCs w:val="22"/>
          <w:lang w:val="ru-RU"/>
        </w:rPr>
        <w:t xml:space="preserve">садржаје </w:t>
      </w:r>
      <w:r w:rsidRPr="00C23BAC">
        <w:rPr>
          <w:noProof/>
          <w:szCs w:val="22"/>
          <w:lang w:val="sr-Cyrl-CS"/>
        </w:rPr>
        <w:t>на</w:t>
      </w:r>
      <w:r w:rsidRPr="00C23BAC">
        <w:rPr>
          <w:noProof/>
          <w:szCs w:val="22"/>
          <w:lang w:val="ru-RU"/>
        </w:rPr>
        <w:t xml:space="preserve"> подручју.</w:t>
      </w:r>
      <w:r w:rsidRPr="00C23BAC">
        <w:rPr>
          <w:b/>
          <w:szCs w:val="22"/>
          <w:lang w:val="ru-RU"/>
        </w:rPr>
        <w:t xml:space="preserve"> </w:t>
      </w:r>
    </w:p>
    <w:p w14:paraId="60398A15" w14:textId="77777777" w:rsidR="00D930B3" w:rsidRPr="00C23BAC" w:rsidRDefault="00D930B3" w:rsidP="00D930B3">
      <w:pPr>
        <w:jc w:val="both"/>
        <w:rPr>
          <w:b/>
          <w:szCs w:val="22"/>
          <w:lang w:val="sr-Cyrl-CS"/>
        </w:rPr>
      </w:pPr>
      <w:r w:rsidRPr="00C23BAC">
        <w:rPr>
          <w:noProof/>
          <w:szCs w:val="22"/>
          <w:lang w:val="sr-Cyrl-CS"/>
        </w:rPr>
        <w:t>Систем заштите животне средине чине мере, услови и инструменти за:</w:t>
      </w:r>
    </w:p>
    <w:p w14:paraId="1A732E6F"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одрживо управљање, очување природне равнотеже, целовитости, разноврсности и квалитета природних вредности и услова за опстанак свих живих бића;</w:t>
      </w:r>
    </w:p>
    <w:p w14:paraId="4FC913E4"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спречавање, контролу, смањивање и санацију свих облика загађивања животне средине. </w:t>
      </w:r>
    </w:p>
    <w:p w14:paraId="700CFB2D" w14:textId="77777777" w:rsidR="00D930B3" w:rsidRPr="00C23BAC" w:rsidRDefault="00D930B3" w:rsidP="00D930B3">
      <w:pPr>
        <w:tabs>
          <w:tab w:val="left" w:pos="540"/>
        </w:tabs>
        <w:jc w:val="both"/>
        <w:rPr>
          <w:noProof/>
          <w:szCs w:val="22"/>
          <w:lang w:val="sr-Cyrl-CS"/>
        </w:rPr>
      </w:pPr>
      <w:r w:rsidRPr="00C23BAC">
        <w:rPr>
          <w:noProof/>
          <w:szCs w:val="22"/>
          <w:lang w:val="sr-Cyrl-CS"/>
        </w:rPr>
        <w:t>Применом мера заштите животне средине, ефекти негативних тенденција идентификованих у простору кориговаће се у правцу побољшања квалитета појединих елемената животне средине, а применом свих расположивих инструмената спречиће се њихово ширење ван утврђеног планског оквира.</w:t>
      </w:r>
    </w:p>
    <w:p w14:paraId="3D0CD606" w14:textId="77777777" w:rsidR="00D930B3" w:rsidRPr="00C23BAC" w:rsidRDefault="00D930B3" w:rsidP="00D930B3">
      <w:pPr>
        <w:jc w:val="both"/>
        <w:rPr>
          <w:szCs w:val="22"/>
          <w:lang w:val="sr-Cyrl-CS"/>
        </w:rPr>
      </w:pPr>
      <w:r w:rsidRPr="00C23BAC">
        <w:rPr>
          <w:szCs w:val="22"/>
          <w:lang w:val="sr-Latn-CS"/>
        </w:rPr>
        <w:t xml:space="preserve">Мере за смањење негативних </w:t>
      </w:r>
      <w:r w:rsidRPr="00C23BAC">
        <w:rPr>
          <w:szCs w:val="22"/>
          <w:lang w:val="sr-Cyrl-CS"/>
        </w:rPr>
        <w:t xml:space="preserve">и увећање позитивних утицаја Плана на животну средину припремљене су на основу резултата процене утицаја и циљева стратешке процене. </w:t>
      </w:r>
    </w:p>
    <w:p w14:paraId="307B7494" w14:textId="77777777" w:rsidR="00D930B3" w:rsidRPr="00C23BAC" w:rsidRDefault="00D930B3" w:rsidP="00D930B3">
      <w:pPr>
        <w:autoSpaceDE w:val="0"/>
        <w:autoSpaceDN w:val="0"/>
        <w:adjustRightInd w:val="0"/>
        <w:jc w:val="both"/>
        <w:rPr>
          <w:szCs w:val="22"/>
          <w:lang w:val="sr-Cyrl-RS"/>
        </w:rPr>
      </w:pPr>
    </w:p>
    <w:p w14:paraId="0B3427C9" w14:textId="77777777" w:rsidR="00D930B3" w:rsidRPr="00C23BAC" w:rsidRDefault="00D930B3" w:rsidP="00D930B3">
      <w:pPr>
        <w:tabs>
          <w:tab w:val="left" w:pos="851"/>
        </w:tabs>
        <w:ind w:firstLine="720"/>
        <w:jc w:val="both"/>
        <w:rPr>
          <w:i/>
          <w:szCs w:val="22"/>
          <w:lang w:val="ru-RU"/>
        </w:rPr>
      </w:pPr>
      <w:r w:rsidRPr="00C23BAC">
        <w:rPr>
          <w:szCs w:val="22"/>
          <w:lang w:val="sr-Cyrl-CS"/>
        </w:rPr>
        <w:t>Заштита животне средине, живота и здравља људи постићи ће се:</w:t>
      </w:r>
    </w:p>
    <w:p w14:paraId="6AE71193" w14:textId="77777777" w:rsidR="00D930B3" w:rsidRPr="00C23BAC" w:rsidRDefault="00D930B3" w:rsidP="00D930B3">
      <w:pPr>
        <w:pStyle w:val="BodyText"/>
        <w:tabs>
          <w:tab w:val="left" w:pos="540"/>
          <w:tab w:val="left" w:pos="709"/>
        </w:tabs>
        <w:spacing w:before="60"/>
        <w:rPr>
          <w:i/>
          <w:szCs w:val="22"/>
          <w:lang w:val="sr-Cyrl-RS" w:eastAsia="sr-Cyrl-RS"/>
        </w:rPr>
      </w:pPr>
      <w:r w:rsidRPr="00C23BAC">
        <w:rPr>
          <w:i/>
          <w:szCs w:val="22"/>
          <w:lang w:val="sr-Cyrl-RS" w:eastAsia="sr-Cyrl-RS"/>
        </w:rPr>
        <w:t>Заштитом вода:</w:t>
      </w:r>
    </w:p>
    <w:p w14:paraId="3D9A2026" w14:textId="77777777" w:rsidR="00D930B3" w:rsidRPr="00C23BAC" w:rsidRDefault="00D930B3" w:rsidP="00D930B3">
      <w:pPr>
        <w:jc w:val="both"/>
      </w:pPr>
      <w:r w:rsidRPr="00C23BAC">
        <w:t xml:space="preserve">У </w:t>
      </w:r>
      <w:proofErr w:type="spellStart"/>
      <w:r w:rsidRPr="00C23BAC">
        <w:t>домену</w:t>
      </w:r>
      <w:proofErr w:type="spellEnd"/>
      <w:r w:rsidRPr="00C23BAC">
        <w:t xml:space="preserve"> </w:t>
      </w:r>
      <w:proofErr w:type="spellStart"/>
      <w:r w:rsidRPr="00C23BAC">
        <w:rPr>
          <w:b/>
        </w:rPr>
        <w:t>заштите</w:t>
      </w:r>
      <w:proofErr w:type="spellEnd"/>
      <w:r w:rsidRPr="00C23BAC">
        <w:rPr>
          <w:b/>
        </w:rPr>
        <w:t xml:space="preserve"> </w:t>
      </w:r>
      <w:proofErr w:type="spellStart"/>
      <w:r w:rsidRPr="00C23BAC">
        <w:rPr>
          <w:b/>
        </w:rPr>
        <w:t>вода</w:t>
      </w:r>
      <w:proofErr w:type="spellEnd"/>
      <w:r w:rsidRPr="00C23BAC">
        <w:t xml:space="preserve"> и </w:t>
      </w:r>
      <w:proofErr w:type="spellStart"/>
      <w:r w:rsidRPr="00C23BAC">
        <w:rPr>
          <w:b/>
        </w:rPr>
        <w:t>коришћења</w:t>
      </w:r>
      <w:proofErr w:type="spellEnd"/>
      <w:r w:rsidRPr="00C23BAC">
        <w:rPr>
          <w:b/>
        </w:rPr>
        <w:t xml:space="preserve"> </w:t>
      </w:r>
      <w:proofErr w:type="spellStart"/>
      <w:r w:rsidRPr="00C23BAC">
        <w:rPr>
          <w:b/>
        </w:rPr>
        <w:t>вода</w:t>
      </w:r>
      <w:proofErr w:type="spellEnd"/>
      <w:r w:rsidRPr="00C23BAC">
        <w:t xml:space="preserve"> </w:t>
      </w:r>
      <w:r w:rsidRPr="00C23BAC">
        <w:rPr>
          <w:lang w:val="sr-Cyrl-RS"/>
        </w:rPr>
        <w:t>обезбедити кроз интегрално управљање водама, спровођењем мера за очување површинских и подземних вода, њихових резерви, квалитета и количина, као и поштовањем забране испуштања непречишћених и недовољно пречишћених отпадних вода у крајњи рецепијент у складу са Законом о водама („Службени гласник РС“, број 30/2010, 93/2012, 101/2016, 95/2018 и 95/2018 – др. закон). П</w:t>
      </w:r>
      <w:proofErr w:type="spellStart"/>
      <w:r w:rsidRPr="00C23BAC">
        <w:t>редвиђа</w:t>
      </w:r>
      <w:proofErr w:type="spellEnd"/>
      <w:r w:rsidRPr="00C23BAC">
        <w:t xml:space="preserve"> </w:t>
      </w:r>
      <w:proofErr w:type="spellStart"/>
      <w:r w:rsidRPr="00C23BAC">
        <w:t>се</w:t>
      </w:r>
      <w:proofErr w:type="spellEnd"/>
      <w:r w:rsidRPr="00C23BAC">
        <w:t xml:space="preserve"> </w:t>
      </w:r>
      <w:proofErr w:type="spellStart"/>
      <w:r w:rsidRPr="00C23BAC">
        <w:t>заштита</w:t>
      </w:r>
      <w:proofErr w:type="spellEnd"/>
      <w:r w:rsidRPr="00C23BAC">
        <w:t xml:space="preserve"> </w:t>
      </w:r>
      <w:proofErr w:type="spellStart"/>
      <w:r w:rsidRPr="00C23BAC">
        <w:t>квалитета</w:t>
      </w:r>
      <w:proofErr w:type="spellEnd"/>
      <w:r w:rsidRPr="00C23BAC">
        <w:t xml:space="preserve"> </w:t>
      </w:r>
      <w:proofErr w:type="spellStart"/>
      <w:r w:rsidRPr="00C23BAC">
        <w:t>вода</w:t>
      </w:r>
      <w:proofErr w:type="spellEnd"/>
      <w:r w:rsidRPr="00C23BAC">
        <w:t xml:space="preserve"> </w:t>
      </w:r>
      <w:proofErr w:type="spellStart"/>
      <w:r w:rsidRPr="00C23BAC">
        <w:t>до</w:t>
      </w:r>
      <w:proofErr w:type="spellEnd"/>
      <w:r w:rsidRPr="00C23BAC">
        <w:t xml:space="preserve"> </w:t>
      </w:r>
      <w:proofErr w:type="spellStart"/>
      <w:r w:rsidRPr="00C23BAC">
        <w:t>нивоа</w:t>
      </w:r>
      <w:proofErr w:type="spellEnd"/>
      <w:r w:rsidRPr="00C23BAC">
        <w:t xml:space="preserve"> </w:t>
      </w:r>
      <w:proofErr w:type="spellStart"/>
      <w:r w:rsidRPr="00C23BAC">
        <w:t>прописаних</w:t>
      </w:r>
      <w:proofErr w:type="spellEnd"/>
      <w:r w:rsidRPr="00C23BAC">
        <w:t xml:space="preserve"> </w:t>
      </w:r>
      <w:proofErr w:type="spellStart"/>
      <w:r w:rsidRPr="00C23BAC">
        <w:t>класа</w:t>
      </w:r>
      <w:proofErr w:type="spellEnd"/>
      <w:r w:rsidRPr="00C23BAC">
        <w:t xml:space="preserve"> </w:t>
      </w:r>
      <w:proofErr w:type="spellStart"/>
      <w:r w:rsidRPr="00C23BAC">
        <w:t>квалитета</w:t>
      </w:r>
      <w:proofErr w:type="spellEnd"/>
      <w:r w:rsidRPr="00C23BAC">
        <w:t xml:space="preserve"> </w:t>
      </w:r>
      <w:proofErr w:type="spellStart"/>
      <w:r w:rsidRPr="00C23BAC">
        <w:t>површинских</w:t>
      </w:r>
      <w:proofErr w:type="spellEnd"/>
      <w:r w:rsidRPr="00C23BAC">
        <w:t xml:space="preserve"> </w:t>
      </w:r>
      <w:proofErr w:type="spellStart"/>
      <w:r w:rsidRPr="00C23BAC">
        <w:t>вода</w:t>
      </w:r>
      <w:proofErr w:type="spellEnd"/>
      <w:r w:rsidRPr="00C23BAC">
        <w:t xml:space="preserve"> и </w:t>
      </w:r>
      <w:proofErr w:type="spellStart"/>
      <w:r w:rsidRPr="00C23BAC">
        <w:t>потпуна</w:t>
      </w:r>
      <w:proofErr w:type="spellEnd"/>
      <w:r w:rsidRPr="00C23BAC">
        <w:t xml:space="preserve"> </w:t>
      </w:r>
      <w:proofErr w:type="spellStart"/>
      <w:r w:rsidRPr="00C23BAC">
        <w:t>заштита</w:t>
      </w:r>
      <w:proofErr w:type="spellEnd"/>
      <w:r w:rsidRPr="00C23BAC">
        <w:t xml:space="preserve"> </w:t>
      </w:r>
      <w:proofErr w:type="spellStart"/>
      <w:r w:rsidRPr="00C23BAC">
        <w:t>квалитета</w:t>
      </w:r>
      <w:proofErr w:type="spellEnd"/>
      <w:r w:rsidRPr="00C23BAC">
        <w:t xml:space="preserve"> </w:t>
      </w:r>
      <w:proofErr w:type="spellStart"/>
      <w:r w:rsidRPr="00C23BAC">
        <w:t>подземних</w:t>
      </w:r>
      <w:proofErr w:type="spellEnd"/>
      <w:r w:rsidRPr="00C23BAC">
        <w:t xml:space="preserve"> </w:t>
      </w:r>
      <w:proofErr w:type="spellStart"/>
      <w:r w:rsidRPr="00C23BAC">
        <w:t>вода</w:t>
      </w:r>
      <w:proofErr w:type="spellEnd"/>
      <w:r w:rsidRPr="00C23BAC">
        <w:t xml:space="preserve">, у </w:t>
      </w:r>
      <w:proofErr w:type="spellStart"/>
      <w:r w:rsidRPr="00C23BAC">
        <w:t>циљу</w:t>
      </w:r>
      <w:proofErr w:type="spellEnd"/>
      <w:r w:rsidRPr="00C23BAC">
        <w:t xml:space="preserve"> </w:t>
      </w:r>
      <w:proofErr w:type="spellStart"/>
      <w:r w:rsidRPr="00C23BAC">
        <w:t>њиховог</w:t>
      </w:r>
      <w:proofErr w:type="spellEnd"/>
      <w:r w:rsidRPr="00C23BAC">
        <w:t xml:space="preserve"> </w:t>
      </w:r>
      <w:proofErr w:type="spellStart"/>
      <w:r w:rsidRPr="00C23BAC">
        <w:t>трајног</w:t>
      </w:r>
      <w:proofErr w:type="spellEnd"/>
      <w:r w:rsidRPr="00C23BAC">
        <w:t xml:space="preserve"> </w:t>
      </w:r>
      <w:proofErr w:type="spellStart"/>
      <w:r w:rsidRPr="00C23BAC">
        <w:t>очувања</w:t>
      </w:r>
      <w:proofErr w:type="spellEnd"/>
      <w:r w:rsidRPr="00C23BAC">
        <w:t xml:space="preserve"> и </w:t>
      </w:r>
      <w:proofErr w:type="spellStart"/>
      <w:r w:rsidRPr="00C23BAC">
        <w:t>унапређење</w:t>
      </w:r>
      <w:proofErr w:type="spellEnd"/>
      <w:r w:rsidRPr="00C23BAC">
        <w:t xml:space="preserve"> </w:t>
      </w:r>
      <w:proofErr w:type="spellStart"/>
      <w:r w:rsidRPr="00C23BAC">
        <w:t>квалитета</w:t>
      </w:r>
      <w:proofErr w:type="spellEnd"/>
      <w:r w:rsidRPr="00C23BAC">
        <w:t xml:space="preserve"> </w:t>
      </w:r>
      <w:proofErr w:type="spellStart"/>
      <w:r w:rsidRPr="00C23BAC">
        <w:t>до</w:t>
      </w:r>
      <w:proofErr w:type="spellEnd"/>
      <w:r w:rsidRPr="00C23BAC">
        <w:t xml:space="preserve"> </w:t>
      </w:r>
      <w:proofErr w:type="spellStart"/>
      <w:r w:rsidRPr="00C23BAC">
        <w:t>степена</w:t>
      </w:r>
      <w:proofErr w:type="spellEnd"/>
      <w:r w:rsidRPr="00C23BAC">
        <w:t xml:space="preserve"> </w:t>
      </w:r>
      <w:proofErr w:type="spellStart"/>
      <w:r w:rsidRPr="00C23BAC">
        <w:t>који</w:t>
      </w:r>
      <w:proofErr w:type="spellEnd"/>
      <w:r w:rsidRPr="00C23BAC">
        <w:t xml:space="preserve"> </w:t>
      </w:r>
      <w:proofErr w:type="spellStart"/>
      <w:r w:rsidRPr="00C23BAC">
        <w:t>омогућава</w:t>
      </w:r>
      <w:proofErr w:type="spellEnd"/>
      <w:r w:rsidRPr="00C23BAC">
        <w:t xml:space="preserve"> </w:t>
      </w:r>
      <w:proofErr w:type="spellStart"/>
      <w:r w:rsidRPr="00C23BAC">
        <w:t>њихово</w:t>
      </w:r>
      <w:proofErr w:type="spellEnd"/>
      <w:r w:rsidRPr="00C23BAC">
        <w:t xml:space="preserve"> </w:t>
      </w:r>
      <w:proofErr w:type="spellStart"/>
      <w:r w:rsidRPr="00C23BAC">
        <w:t>коришћење</w:t>
      </w:r>
      <w:proofErr w:type="spellEnd"/>
      <w:r w:rsidRPr="00C23BAC">
        <w:t xml:space="preserve"> </w:t>
      </w:r>
      <w:proofErr w:type="spellStart"/>
      <w:r w:rsidRPr="00C23BAC">
        <w:t>за</w:t>
      </w:r>
      <w:proofErr w:type="spellEnd"/>
      <w:r w:rsidRPr="00C23BAC">
        <w:t xml:space="preserve"> </w:t>
      </w:r>
      <w:proofErr w:type="spellStart"/>
      <w:r w:rsidRPr="00C23BAC">
        <w:t>потребе</w:t>
      </w:r>
      <w:proofErr w:type="spellEnd"/>
      <w:r w:rsidRPr="00C23BAC">
        <w:t xml:space="preserve"> </w:t>
      </w:r>
      <w:proofErr w:type="spellStart"/>
      <w:r w:rsidRPr="00C23BAC">
        <w:t>најзахтевнијих</w:t>
      </w:r>
      <w:proofErr w:type="spellEnd"/>
      <w:r w:rsidRPr="00C23BAC">
        <w:t xml:space="preserve"> </w:t>
      </w:r>
      <w:proofErr w:type="spellStart"/>
      <w:r w:rsidRPr="00C23BAC">
        <w:t>корисника</w:t>
      </w:r>
      <w:proofErr w:type="spellEnd"/>
      <w:r w:rsidRPr="00C23BAC">
        <w:t>:</w:t>
      </w:r>
    </w:p>
    <w:p w14:paraId="5CD0336F"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враћање и одржавање у прописану класу квалитета површинских вода (квалитет I, IIа и IIб класе). Ниједан водоток не сме бити у стању </w:t>
      </w:r>
      <w:r w:rsidRPr="00C23BAC">
        <w:rPr>
          <w:szCs w:val="22"/>
        </w:rPr>
        <w:t>„</w:t>
      </w:r>
      <w:r w:rsidRPr="00C23BAC">
        <w:rPr>
          <w:szCs w:val="22"/>
          <w:lang w:val="ru-RU"/>
        </w:rPr>
        <w:t>ван класе</w:t>
      </w:r>
      <w:r w:rsidRPr="00C23BAC">
        <w:rPr>
          <w:szCs w:val="22"/>
        </w:rPr>
        <w:t>“</w:t>
      </w:r>
      <w:r w:rsidRPr="00C23BAC">
        <w:rPr>
          <w:szCs w:val="22"/>
          <w:lang w:val="ru-RU"/>
        </w:rPr>
        <w:t xml:space="preserve">; </w:t>
      </w:r>
    </w:p>
    <w:p w14:paraId="3A521D2A"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експлоатација подземних вода на јавним извориштима мора бити у оквиру оверених резерви подземних вода код надлежног Министарства;</w:t>
      </w:r>
    </w:p>
    <w:p w14:paraId="7B35A70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изградња постројења за пречишћавање отпадних вода - ППОВ насеља (централно градско постројење) на за то претходно одређеним локацијама; </w:t>
      </w:r>
    </w:p>
    <w:p w14:paraId="545692E9"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потпуна санитација насеља и планско опремање насеља канализационим системима одговарајућим по типу (отворени или затворени канали) и врсти (мешовити-општи, сепарациони); </w:t>
      </w:r>
    </w:p>
    <w:p w14:paraId="184ED1C8"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реализација антиерозионих радова применом биолошких, биотехничких и техничких мера заштите и спречавање хемијског или механичког загађења водотока, спирањем земљишта и/или штетних материја;</w:t>
      </w:r>
    </w:p>
    <w:p w14:paraId="22D2B708"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изградња каналске инфраструктуре, дуж путева, за прикупљање, одвођење и испуштање у пријемнике загађених атмосферски вода након њиховог санитарно исправног и прихватљивог третмана;</w:t>
      </w:r>
    </w:p>
    <w:p w14:paraId="08C46B6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израда и стално ажурирање катастра загађивача и стварање услова за санитарно исправно руковање и безбедно депоновање муљева насталих у процесу третмана отпадних вода;</w:t>
      </w:r>
    </w:p>
    <w:p w14:paraId="7259ECF1"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обавезно обезбеђење екосистема потребним количинама воде - оплемењивање малих вода ради очувања флоре и фауне у воденим, обалним и приобалним екосистемима;</w:t>
      </w:r>
    </w:p>
    <w:p w14:paraId="7EE3CA2A"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забрана транспорта опасних и отровних материја изван за то предвиђених саобраћајница и њихово складиштење изван за то предвиђених површина;</w:t>
      </w:r>
    </w:p>
    <w:p w14:paraId="03CFADC4"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сакупљање отпада и његово депоновање дозвољено је само на водонепропусним и за то намењеним површинама и изван шире зоне заштите изворишта;</w:t>
      </w:r>
    </w:p>
    <w:p w14:paraId="5149D919"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развој и ревитализација водоводних ситема; </w:t>
      </w:r>
    </w:p>
    <w:p w14:paraId="191A63F5"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lastRenderedPageBreak/>
        <w:t xml:space="preserve">постојећи индустријски објекти морају у најкраћем року обезбедити каналисање и пречишћавање отпадних вода у складу са законском регулативом; </w:t>
      </w:r>
    </w:p>
    <w:p w14:paraId="2479799C"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планским третманом индустријских отпадних вода - изградња канализације за отпадне воде, изградња система за предтретман отпадних вода у привредним постројењима, уградња постројења за пречишћавање отпадних вода загађених нафтним дериватима, санација постојећих индустријских постројења за третман отпадних вода;</w:t>
      </w:r>
    </w:p>
    <w:p w14:paraId="633B13B6"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забрана изградње индустријских и других објеката чије отпадне материје могу загадити воду и земљиште и угрозити здравствену исправност воде; </w:t>
      </w:r>
    </w:p>
    <w:p w14:paraId="6C70163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увођење перманентне и систематске контроле квалитета вода и одговарајуће службе за реализацију постављених циљева  и услова.</w:t>
      </w:r>
    </w:p>
    <w:p w14:paraId="23121C4C" w14:textId="77777777" w:rsidR="00D930B3" w:rsidRPr="00C23BAC" w:rsidRDefault="00D930B3" w:rsidP="00D930B3">
      <w:pPr>
        <w:jc w:val="both"/>
        <w:rPr>
          <w:szCs w:val="22"/>
          <w:lang w:val="sr-Cyrl-CS"/>
        </w:rPr>
      </w:pPr>
      <w:r w:rsidRPr="00C23BAC">
        <w:rPr>
          <w:szCs w:val="22"/>
          <w:lang w:val="ru-RU"/>
        </w:rPr>
        <w:t xml:space="preserve">У погледу </w:t>
      </w:r>
      <w:r w:rsidRPr="00C23BAC">
        <w:rPr>
          <w:b/>
          <w:szCs w:val="22"/>
          <w:lang w:val="ru-RU"/>
        </w:rPr>
        <w:t>заштите од вода</w:t>
      </w:r>
      <w:r w:rsidRPr="00C23BAC">
        <w:rPr>
          <w:szCs w:val="22"/>
          <w:lang w:val="ru-RU"/>
        </w:rPr>
        <w:t>,</w:t>
      </w:r>
      <w:r w:rsidRPr="00C23BAC">
        <w:rPr>
          <w:szCs w:val="22"/>
          <w:lang w:val="sr-Cyrl-CS"/>
        </w:rPr>
        <w:t xml:space="preserve"> предвиђа се</w:t>
      </w:r>
      <w:r w:rsidRPr="00C23BAC">
        <w:rPr>
          <w:szCs w:val="22"/>
          <w:lang w:val="ru-RU"/>
        </w:rPr>
        <w:t xml:space="preserve"> </w:t>
      </w:r>
      <w:r w:rsidRPr="00C23BAC">
        <w:rPr>
          <w:szCs w:val="22"/>
          <w:lang w:val="sr-Cyrl-CS"/>
        </w:rPr>
        <w:t xml:space="preserve">обезбеђење </w:t>
      </w:r>
      <w:r w:rsidRPr="00C23BAC">
        <w:rPr>
          <w:szCs w:val="22"/>
          <w:lang w:val="ru-RU"/>
        </w:rPr>
        <w:t>насеља, привредни</w:t>
      </w:r>
      <w:r w:rsidRPr="00C23BAC">
        <w:rPr>
          <w:szCs w:val="22"/>
          <w:lang w:val="sr-Cyrl-CS"/>
        </w:rPr>
        <w:t>х</w:t>
      </w:r>
      <w:r w:rsidRPr="00C23BAC">
        <w:rPr>
          <w:szCs w:val="22"/>
          <w:lang w:val="ru-RU"/>
        </w:rPr>
        <w:t xml:space="preserve"> и друштвени</w:t>
      </w:r>
      <w:r w:rsidRPr="00C23BAC">
        <w:rPr>
          <w:szCs w:val="22"/>
          <w:lang w:val="sr-Cyrl-CS"/>
        </w:rPr>
        <w:t>х</w:t>
      </w:r>
      <w:r w:rsidRPr="00C23BAC">
        <w:rPr>
          <w:szCs w:val="22"/>
          <w:lang w:val="ru-RU"/>
        </w:rPr>
        <w:t xml:space="preserve"> систем</w:t>
      </w:r>
      <w:r w:rsidRPr="00C23BAC">
        <w:rPr>
          <w:szCs w:val="22"/>
          <w:lang w:val="sr-Cyrl-CS"/>
        </w:rPr>
        <w:t>а</w:t>
      </w:r>
      <w:r w:rsidRPr="00C23BAC">
        <w:rPr>
          <w:szCs w:val="22"/>
          <w:lang w:val="ru-RU"/>
        </w:rPr>
        <w:t xml:space="preserve"> и објек</w:t>
      </w:r>
      <w:r w:rsidRPr="00C23BAC">
        <w:rPr>
          <w:szCs w:val="22"/>
          <w:lang w:val="sr-Cyrl-CS"/>
        </w:rPr>
        <w:t>а</w:t>
      </w:r>
      <w:r w:rsidRPr="00C23BAC">
        <w:rPr>
          <w:szCs w:val="22"/>
          <w:lang w:val="ru-RU"/>
        </w:rPr>
        <w:t>т</w:t>
      </w:r>
      <w:r w:rsidRPr="00C23BAC">
        <w:rPr>
          <w:szCs w:val="22"/>
          <w:lang w:val="sr-Cyrl-CS"/>
        </w:rPr>
        <w:t>а</w:t>
      </w:r>
      <w:r w:rsidRPr="00C23BAC">
        <w:rPr>
          <w:szCs w:val="22"/>
          <w:lang w:val="ru-RU"/>
        </w:rPr>
        <w:t>, земљишт</w:t>
      </w:r>
      <w:r w:rsidRPr="00C23BAC">
        <w:rPr>
          <w:szCs w:val="22"/>
          <w:lang w:val="sr-Cyrl-CS"/>
        </w:rPr>
        <w:t>а</w:t>
      </w:r>
      <w:r w:rsidRPr="00C23BAC">
        <w:rPr>
          <w:szCs w:val="22"/>
          <w:lang w:val="ru-RU"/>
        </w:rPr>
        <w:t xml:space="preserve"> и остал</w:t>
      </w:r>
      <w:r w:rsidRPr="00C23BAC">
        <w:rPr>
          <w:szCs w:val="22"/>
          <w:lang w:val="sr-Cyrl-CS"/>
        </w:rPr>
        <w:t>их</w:t>
      </w:r>
      <w:r w:rsidRPr="00C23BAC">
        <w:rPr>
          <w:szCs w:val="22"/>
          <w:lang w:val="ru-RU"/>
        </w:rPr>
        <w:t xml:space="preserve"> доб</w:t>
      </w:r>
      <w:r w:rsidRPr="00C23BAC">
        <w:rPr>
          <w:szCs w:val="22"/>
          <w:lang w:val="sr-Cyrl-CS"/>
        </w:rPr>
        <w:t>а</w:t>
      </w:r>
      <w:r w:rsidRPr="00C23BAC">
        <w:rPr>
          <w:szCs w:val="22"/>
          <w:lang w:val="ru-RU"/>
        </w:rPr>
        <w:t>ра</w:t>
      </w:r>
      <w:r w:rsidRPr="00C23BAC">
        <w:rPr>
          <w:szCs w:val="22"/>
          <w:lang w:val="sr-Cyrl-CS"/>
        </w:rPr>
        <w:t xml:space="preserve"> </w:t>
      </w:r>
      <w:r w:rsidRPr="00C23BAC">
        <w:rPr>
          <w:szCs w:val="22"/>
          <w:lang w:val="ru-RU"/>
        </w:rPr>
        <w:t>од штетног дејства вода (на нивоу прихватљивог ризика)</w:t>
      </w:r>
      <w:r w:rsidRPr="00C23BAC">
        <w:rPr>
          <w:szCs w:val="22"/>
          <w:lang w:val="sr-Cyrl-CS"/>
        </w:rPr>
        <w:t>:</w:t>
      </w:r>
    </w:p>
    <w:p w14:paraId="08D44616"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регулација и уређење водних токова и санација свих ерозионих и бујичних жаришта; </w:t>
      </w:r>
    </w:p>
    <w:p w14:paraId="52916F7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забрана изградње нових, доградње постојећих објеката и подужно вођење инфраструктурних система у плавним зонама</w:t>
      </w:r>
      <w:r w:rsidRPr="00C23BAC">
        <w:rPr>
          <w:szCs w:val="22"/>
        </w:rPr>
        <w:t>;</w:t>
      </w:r>
    </w:p>
    <w:p w14:paraId="306F02C6" w14:textId="77777777" w:rsidR="00D930B3" w:rsidRPr="00C23BAC" w:rsidRDefault="00D930B3">
      <w:pPr>
        <w:numPr>
          <w:ilvl w:val="0"/>
          <w:numId w:val="48"/>
        </w:numPr>
        <w:tabs>
          <w:tab w:val="left" w:pos="540"/>
        </w:tabs>
        <w:ind w:left="0" w:firstLine="360"/>
        <w:jc w:val="both"/>
      </w:pPr>
      <w:r w:rsidRPr="00C23BAC">
        <w:rPr>
          <w:szCs w:val="22"/>
          <w:lang w:val="ru-RU"/>
        </w:rPr>
        <w:t>издизање и диспозиционо решавање објеката линијских инфраструктурних система изнад коте поплавних вода</w:t>
      </w:r>
      <w:r w:rsidRPr="00C23BAC">
        <w:rPr>
          <w:szCs w:val="22"/>
        </w:rPr>
        <w:t xml:space="preserve">; </w:t>
      </w:r>
    </w:p>
    <w:p w14:paraId="2DCA4324" w14:textId="77777777" w:rsidR="00D930B3" w:rsidRPr="00C23BAC" w:rsidRDefault="00D930B3">
      <w:pPr>
        <w:numPr>
          <w:ilvl w:val="0"/>
          <w:numId w:val="48"/>
        </w:numPr>
        <w:tabs>
          <w:tab w:val="left" w:pos="540"/>
        </w:tabs>
        <w:ind w:left="0" w:firstLine="360"/>
        <w:jc w:val="both"/>
      </w:pPr>
      <w:r w:rsidRPr="00C23BAC">
        <w:rPr>
          <w:lang w:val="sr-Cyrl-RS"/>
        </w:rPr>
        <w:t>сви објекти подземне инфраструктуре (канализациони систем, резервоари и друго) морају бити изол</w:t>
      </w:r>
      <w:r w:rsidRPr="00C23BAC">
        <w:t>o</w:t>
      </w:r>
      <w:r w:rsidRPr="00C23BAC">
        <w:rPr>
          <w:lang w:val="sr-Cyrl-RS"/>
        </w:rPr>
        <w:t>вани и непропусни а након реализације канализационе мреже мора се вршити пречишћавање отпадних вода пре довођења до колектора фекалне и атмосферске канализације ради заштите земљишта, подземних и површинских вода.</w:t>
      </w:r>
    </w:p>
    <w:p w14:paraId="437E946B" w14:textId="77777777" w:rsidR="00D930B3" w:rsidRPr="00C23BAC" w:rsidRDefault="00D930B3" w:rsidP="00D930B3">
      <w:pPr>
        <w:tabs>
          <w:tab w:val="left" w:pos="1134"/>
        </w:tabs>
        <w:jc w:val="both"/>
        <w:rPr>
          <w:szCs w:val="22"/>
          <w:lang w:val="ru-RU"/>
        </w:rPr>
      </w:pPr>
    </w:p>
    <w:p w14:paraId="6A10ACA1" w14:textId="77777777" w:rsidR="00D930B3" w:rsidRPr="00C23BAC" w:rsidRDefault="00D930B3" w:rsidP="00D930B3">
      <w:pPr>
        <w:pStyle w:val="BodyText"/>
        <w:tabs>
          <w:tab w:val="left" w:pos="540"/>
          <w:tab w:val="left" w:pos="709"/>
        </w:tabs>
        <w:rPr>
          <w:i/>
          <w:szCs w:val="22"/>
          <w:lang w:val="sr-Cyrl-CS" w:eastAsia="sr-Cyrl-RS"/>
        </w:rPr>
      </w:pPr>
      <w:r w:rsidRPr="00C23BAC">
        <w:rPr>
          <w:i/>
          <w:szCs w:val="22"/>
          <w:lang w:val="sr-Cyrl-RS" w:eastAsia="sr-Cyrl-RS"/>
        </w:rPr>
        <w:t>Заштитом ваздуха</w:t>
      </w:r>
      <w:r w:rsidRPr="00C23BAC">
        <w:rPr>
          <w:i/>
          <w:szCs w:val="22"/>
          <w:lang w:val="sr-Cyrl-CS" w:eastAsia="sr-Cyrl-RS"/>
        </w:rPr>
        <w:t>:</w:t>
      </w:r>
    </w:p>
    <w:p w14:paraId="1CBB7B93" w14:textId="77777777" w:rsidR="00D930B3" w:rsidRPr="00C23BAC" w:rsidRDefault="00D930B3" w:rsidP="00D930B3">
      <w:pPr>
        <w:tabs>
          <w:tab w:val="left" w:pos="1134"/>
        </w:tabs>
        <w:jc w:val="both"/>
        <w:rPr>
          <w:szCs w:val="22"/>
          <w:lang w:val="sr-Cyrl-CS"/>
        </w:rPr>
      </w:pPr>
      <w:r w:rsidRPr="00C23BAC">
        <w:rPr>
          <w:szCs w:val="22"/>
          <w:lang w:val="ru-RU"/>
        </w:rPr>
        <w:t xml:space="preserve">Заштита </w:t>
      </w:r>
      <w:r w:rsidRPr="00C23BAC">
        <w:rPr>
          <w:szCs w:val="22"/>
          <w:lang w:val="sr-Cyrl-CS"/>
        </w:rPr>
        <w:t xml:space="preserve">овог природног елемента </w:t>
      </w:r>
      <w:r w:rsidRPr="00C23BAC">
        <w:rPr>
          <w:szCs w:val="22"/>
          <w:lang w:val="ru-RU"/>
        </w:rPr>
        <w:t>подразумева ограничење</w:t>
      </w:r>
      <w:r w:rsidRPr="00C23BAC">
        <w:rPr>
          <w:szCs w:val="22"/>
          <w:lang w:val="sr-Cyrl-CS"/>
        </w:rPr>
        <w:t xml:space="preserve"> или </w:t>
      </w:r>
      <w:r w:rsidRPr="00C23BAC">
        <w:rPr>
          <w:szCs w:val="22"/>
          <w:lang w:val="ru-RU"/>
        </w:rPr>
        <w:t>смањење емисија загађујућих материја, и то</w:t>
      </w:r>
      <w:r w:rsidRPr="00C23BAC">
        <w:rPr>
          <w:szCs w:val="22"/>
          <w:lang w:val="sr-Cyrl-CS"/>
        </w:rPr>
        <w:t xml:space="preserve"> првенствено</w:t>
      </w:r>
      <w:r w:rsidRPr="00C23BAC">
        <w:rPr>
          <w:szCs w:val="22"/>
          <w:lang w:val="ru-RU"/>
        </w:rPr>
        <w:t>:</w:t>
      </w:r>
    </w:p>
    <w:p w14:paraId="5F807D22"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стриктно ограничавање емисија загађујућих материја из саобраћаја и домаћинстава, даљи развој система гасификације и топлификације и подстицање енергетске ефикасности у смислу  што рационалнијег  коришћења  енергије;</w:t>
      </w:r>
    </w:p>
    <w:p w14:paraId="5F4D6D2C"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одређеним мерама стимулисати грађане са индивидуалним ложиштима на прелазак на алтенативне изворе загревања;</w:t>
      </w:r>
    </w:p>
    <w:p w14:paraId="3862196F"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уградња уређаја за смањење емисија на изворима где су емисије изнад GVI прописане законом, као што су индустријски погони, котларнице итд;</w:t>
      </w:r>
    </w:p>
    <w:p w14:paraId="2676991C"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смањење и ограничавање емисија из нових извора преусмеравањем транзитног саобраћаја ван насеља, применом прописа и прибављањем обавезних интегрисаних дозвола за постојећа и нова привредна (индустријска) постројења, као и променом у начину функционисања постојећих постројења, док се за нова постројења примењују најбоље доступне технологије (БАТ) и решења усклађена са прописима;</w:t>
      </w:r>
    </w:p>
    <w:p w14:paraId="2EDC7C39"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коришћење алтернативних енергетских извора: сунчеве и геотермалне енергије, енергије биомасе и отпада;</w:t>
      </w:r>
    </w:p>
    <w:p w14:paraId="5B966142"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усагласити основне функције са циљем побољшања стања животне средине;</w:t>
      </w:r>
    </w:p>
    <w:p w14:paraId="331E16EA"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планско озелењавање јавних површина са изградњом нових паркова и спортско-рекреативних терена, дечијих игралишта као и нових дрвореда дуж улица и булевара, где за то постоје могућности;</w:t>
      </w:r>
    </w:p>
    <w:p w14:paraId="2461E51A"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засновати катастар загађивача ваздуха на територији Плана са подацима о свим стационарним изворима загађења ваздуха;</w:t>
      </w:r>
    </w:p>
    <w:p w14:paraId="5A9EE4F8"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обезбедити аутоматско праћење показатеља квалитета ваздуха ради адекватне реакције у случају акцидентних загађења; </w:t>
      </w:r>
    </w:p>
    <w:p w14:paraId="1CC2E5B9"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lastRenderedPageBreak/>
        <w:t xml:space="preserve">развој информационог  система  квалитета ваздуха за подручје Плана преко Екобилтена и интернет презентација, са доступном базом података о актуелном и десетогодишњем стању квалитета ваздуха; </w:t>
      </w:r>
    </w:p>
    <w:p w14:paraId="7BF3A5B2"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спровести вишегодишња епидемиолошка истраживања за утврђивање последица лошег  квалитета ваздуха на здравље становништва. </w:t>
      </w:r>
    </w:p>
    <w:p w14:paraId="4D28A668" w14:textId="77777777" w:rsidR="00D930B3" w:rsidRPr="00C23BAC" w:rsidRDefault="00D930B3" w:rsidP="00D930B3">
      <w:pPr>
        <w:pStyle w:val="BodyText"/>
        <w:tabs>
          <w:tab w:val="left" w:pos="540"/>
          <w:tab w:val="left" w:pos="709"/>
        </w:tabs>
        <w:rPr>
          <w:i/>
          <w:szCs w:val="22"/>
          <w:lang w:val="sr-Cyrl-RS" w:eastAsia="sr-Cyrl-RS"/>
        </w:rPr>
      </w:pPr>
    </w:p>
    <w:p w14:paraId="2B84D0A7" w14:textId="77777777" w:rsidR="00D930B3" w:rsidRPr="00C23BAC" w:rsidRDefault="00D930B3" w:rsidP="00D930B3">
      <w:pPr>
        <w:pStyle w:val="BodyText"/>
        <w:tabs>
          <w:tab w:val="left" w:pos="540"/>
          <w:tab w:val="left" w:pos="709"/>
        </w:tabs>
        <w:rPr>
          <w:i/>
          <w:szCs w:val="22"/>
          <w:lang w:val="sr-Cyrl-RS" w:eastAsia="sr-Cyrl-RS"/>
        </w:rPr>
      </w:pPr>
      <w:r w:rsidRPr="00C23BAC">
        <w:rPr>
          <w:i/>
          <w:szCs w:val="22"/>
          <w:lang w:val="sr-Cyrl-RS" w:eastAsia="sr-Cyrl-RS"/>
        </w:rPr>
        <w:t>Заштитом од буке и вибрација</w:t>
      </w:r>
      <w:r w:rsidRPr="00C23BAC">
        <w:rPr>
          <w:i/>
          <w:szCs w:val="22"/>
          <w:lang w:val="sr-Cyrl-CS" w:eastAsia="sr-Cyrl-RS"/>
        </w:rPr>
        <w:t>:</w:t>
      </w:r>
      <w:r w:rsidRPr="00C23BAC">
        <w:rPr>
          <w:i/>
          <w:szCs w:val="22"/>
          <w:lang w:val="sr-Cyrl-RS" w:eastAsia="sr-Cyrl-RS"/>
        </w:rPr>
        <w:t xml:space="preserve">  </w:t>
      </w:r>
    </w:p>
    <w:p w14:paraId="21456D96"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планским озелењавањем јавних површина и хортикуларним уређењем појаса дуж саобраћајница уз комбинацију са другим видовима заштите;</w:t>
      </w:r>
    </w:p>
    <w:p w14:paraId="7F89E1F0"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изградњом вертикалних заштитних зидова- баријера (грађевинске конструкције од разног материјала: армирани бетон, бетон, опека, камен, дрво, алуминијум, стакло, пластика и др, које се налазе се у профилу саобраћајница) посебно на државним путевима 1. и 2. реда и коридору железничке пруге.</w:t>
      </w:r>
    </w:p>
    <w:p w14:paraId="67ADBB35" w14:textId="77777777" w:rsidR="00D930B3" w:rsidRPr="00C23BAC" w:rsidRDefault="00D930B3" w:rsidP="00D930B3">
      <w:pPr>
        <w:pStyle w:val="BodyText"/>
        <w:tabs>
          <w:tab w:val="left" w:pos="540"/>
          <w:tab w:val="left" w:pos="709"/>
        </w:tabs>
        <w:rPr>
          <w:i/>
          <w:szCs w:val="22"/>
          <w:lang w:val="sr-Cyrl-RS" w:eastAsia="sr-Cyrl-RS"/>
        </w:rPr>
      </w:pPr>
    </w:p>
    <w:p w14:paraId="0EF3C662" w14:textId="77777777" w:rsidR="00D930B3" w:rsidRPr="00C23BAC" w:rsidRDefault="00D930B3" w:rsidP="00D930B3">
      <w:pPr>
        <w:pStyle w:val="BodyText"/>
        <w:tabs>
          <w:tab w:val="left" w:pos="540"/>
          <w:tab w:val="left" w:pos="709"/>
        </w:tabs>
        <w:rPr>
          <w:i/>
          <w:szCs w:val="22"/>
          <w:lang w:val="sr-Cyrl-RS" w:eastAsia="sr-Cyrl-RS"/>
        </w:rPr>
      </w:pPr>
      <w:r w:rsidRPr="00C23BAC">
        <w:rPr>
          <w:i/>
          <w:szCs w:val="22"/>
          <w:lang w:val="sr-Cyrl-RS" w:eastAsia="sr-Cyrl-RS"/>
        </w:rPr>
        <w:t>Заштит</w:t>
      </w:r>
      <w:r w:rsidRPr="00C23BAC">
        <w:rPr>
          <w:i/>
          <w:szCs w:val="22"/>
          <w:lang w:val="sr-Cyrl-CS" w:eastAsia="sr-Cyrl-RS"/>
        </w:rPr>
        <w:t>ом</w:t>
      </w:r>
      <w:r w:rsidRPr="00C23BAC">
        <w:rPr>
          <w:i/>
          <w:szCs w:val="22"/>
          <w:lang w:val="sr-Cyrl-RS" w:eastAsia="sr-Cyrl-RS"/>
        </w:rPr>
        <w:t xml:space="preserve"> земљишт</w:t>
      </w:r>
      <w:r w:rsidRPr="00C23BAC">
        <w:rPr>
          <w:i/>
          <w:szCs w:val="22"/>
          <w:lang w:val="sr-Cyrl-CS" w:eastAsia="sr-Cyrl-RS"/>
        </w:rPr>
        <w:t>а:</w:t>
      </w:r>
      <w:r w:rsidRPr="00C23BAC">
        <w:rPr>
          <w:i/>
          <w:szCs w:val="22"/>
          <w:lang w:val="sr-Cyrl-RS" w:eastAsia="sr-Cyrl-RS"/>
        </w:rPr>
        <w:t xml:space="preserve"> </w:t>
      </w:r>
    </w:p>
    <w:p w14:paraId="390E672F"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уклањањем свих дивљих депонија и забрана неконтролисаног депоновања свих врста отпада;</w:t>
      </w:r>
    </w:p>
    <w:p w14:paraId="789937C9"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спровођењем програма строге контроле и заштите приобаља и водотокова; </w:t>
      </w:r>
    </w:p>
    <w:p w14:paraId="28FDFF53"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успоставити еколошку контролу у циљу спречавања индустријског загађивања, испуштања хемијског отпада и прљавих индустријских материја и у вези са тим пооштрити казнену политику;</w:t>
      </w:r>
    </w:p>
    <w:p w14:paraId="3338DCCF" w14:textId="77777777" w:rsidR="00D930B3" w:rsidRPr="00C23BAC" w:rsidRDefault="00D930B3">
      <w:pPr>
        <w:numPr>
          <w:ilvl w:val="0"/>
          <w:numId w:val="48"/>
        </w:numPr>
        <w:tabs>
          <w:tab w:val="left" w:pos="540"/>
        </w:tabs>
        <w:ind w:left="0" w:firstLine="360"/>
        <w:jc w:val="both"/>
      </w:pPr>
      <w:r w:rsidRPr="00C23BAC">
        <w:rPr>
          <w:lang w:val="sr-Cyrl-RS"/>
        </w:rPr>
        <w:t>пречишћавањем отпадних вода пре довођења до колектора фекалне и атмосферске канализације и поштовањем забране испуштања непречишћених и недовољно пречишћених отпадних вода у крајњи рецепијент у складу са Законом о водама („Службени гласник РС“, број 30/2010, 93/2012, 101/2016, 95/2018 и 95/2018 – др. закон)</w:t>
      </w:r>
      <w:r w:rsidRPr="00C23BAC">
        <w:t>;</w:t>
      </w:r>
    </w:p>
    <w:p w14:paraId="277BB9E2"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контрола употребе агрохемијских средстава у циљу смањивања загађења земљишта из пољопривреде. Заштита, коришћење и уређење земљишта обухвата очување продуктивности, структуре и слојева тла, као и природних и прелазних облика и процеса. На површини земљишта или испод могу се обављати активности и одлагати материје које не загађују или оштећују земљиште; </w:t>
      </w:r>
    </w:p>
    <w:p w14:paraId="5096CDEB"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осмислити Програм испитивања загађености земљишта у зонама рекреације (дечја игралишта), подручјима око индустријских објеката и поред значајних саобраћајница;</w:t>
      </w:r>
    </w:p>
    <w:p w14:paraId="4466A0C3"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санација и пломбирање сенгрупа у насељима где постоји канализациона мрежа;</w:t>
      </w:r>
    </w:p>
    <w:p w14:paraId="3032445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изградња непропусних септичких јама у деловима предметног подручја без канализационе мреже;</w:t>
      </w:r>
    </w:p>
    <w:p w14:paraId="1375705D"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рационално коришћење грађевинског земљишта;</w:t>
      </w:r>
    </w:p>
    <w:p w14:paraId="1B646BB1" w14:textId="77777777" w:rsidR="00D930B3" w:rsidRPr="00C23BAC" w:rsidRDefault="00D930B3">
      <w:pPr>
        <w:numPr>
          <w:ilvl w:val="0"/>
          <w:numId w:val="48"/>
        </w:numPr>
        <w:tabs>
          <w:tab w:val="left" w:pos="540"/>
        </w:tabs>
        <w:ind w:left="0" w:firstLine="360"/>
        <w:jc w:val="both"/>
        <w:rPr>
          <w:szCs w:val="22"/>
          <w:lang w:val="ru-RU"/>
        </w:rPr>
      </w:pPr>
      <w:r w:rsidRPr="00C23BAC">
        <w:rPr>
          <w:szCs w:val="22"/>
          <w:lang w:val="ru-RU"/>
        </w:rPr>
        <w:t xml:space="preserve">за нове делатности и намене у случајевима када је то могуће коришћење постојећег грађевинског фонда (уместо </w:t>
      </w:r>
      <w:r w:rsidRPr="00C23BAC">
        <w:rPr>
          <w:szCs w:val="22"/>
        </w:rPr>
        <w:t>„</w:t>
      </w:r>
      <w:r w:rsidRPr="00C23BAC">
        <w:rPr>
          <w:szCs w:val="22"/>
          <w:lang w:val="ru-RU"/>
        </w:rPr>
        <w:t>greenfield</w:t>
      </w:r>
      <w:r w:rsidRPr="00C23BAC">
        <w:rPr>
          <w:szCs w:val="22"/>
        </w:rPr>
        <w:t>“</w:t>
      </w:r>
      <w:r w:rsidRPr="00C23BAC">
        <w:rPr>
          <w:szCs w:val="22"/>
          <w:lang w:val="ru-RU"/>
        </w:rPr>
        <w:t xml:space="preserve"> давање предности </w:t>
      </w:r>
      <w:r w:rsidRPr="00C23BAC">
        <w:rPr>
          <w:szCs w:val="22"/>
        </w:rPr>
        <w:t>„</w:t>
      </w:r>
      <w:r w:rsidRPr="00C23BAC">
        <w:rPr>
          <w:szCs w:val="22"/>
          <w:lang w:val="ru-RU"/>
        </w:rPr>
        <w:t>brownfield</w:t>
      </w:r>
      <w:r w:rsidRPr="00C23BAC">
        <w:rPr>
          <w:szCs w:val="22"/>
        </w:rPr>
        <w:t>“</w:t>
      </w:r>
      <w:r w:rsidRPr="00C23BAC">
        <w:rPr>
          <w:szCs w:val="22"/>
          <w:lang w:val="ru-RU"/>
        </w:rPr>
        <w:t xml:space="preserve"> инвестицијама).</w:t>
      </w:r>
    </w:p>
    <w:p w14:paraId="768418D9" w14:textId="77777777" w:rsidR="00D930B3" w:rsidRPr="00C23BAC" w:rsidRDefault="00D930B3" w:rsidP="00D930B3">
      <w:pPr>
        <w:tabs>
          <w:tab w:val="left" w:pos="1134"/>
        </w:tabs>
        <w:ind w:left="851"/>
        <w:jc w:val="both"/>
        <w:rPr>
          <w:szCs w:val="22"/>
          <w:lang w:val="ru-RU"/>
        </w:rPr>
      </w:pPr>
    </w:p>
    <w:p w14:paraId="44BA3BD6" w14:textId="77777777" w:rsidR="00D930B3" w:rsidRPr="00C23BAC" w:rsidRDefault="00D930B3" w:rsidP="00D930B3">
      <w:pPr>
        <w:pStyle w:val="BodyText"/>
        <w:tabs>
          <w:tab w:val="left" w:pos="540"/>
          <w:tab w:val="left" w:pos="709"/>
        </w:tabs>
        <w:rPr>
          <w:i/>
          <w:szCs w:val="22"/>
          <w:lang w:val="sr-Cyrl-CS" w:eastAsia="sr-Cyrl-RS"/>
        </w:rPr>
      </w:pPr>
      <w:r w:rsidRPr="00C23BAC">
        <w:rPr>
          <w:i/>
          <w:szCs w:val="22"/>
          <w:lang w:val="sr-Cyrl-CS" w:eastAsia="sr-Cyrl-RS"/>
        </w:rPr>
        <w:t>Управљање комуналним отпадом:</w:t>
      </w:r>
    </w:p>
    <w:p w14:paraId="37965616" w14:textId="77777777" w:rsidR="00D930B3" w:rsidRPr="00C23BAC" w:rsidRDefault="00D930B3" w:rsidP="00D930B3">
      <w:pPr>
        <w:ind w:firstLine="900"/>
        <w:jc w:val="both"/>
        <w:rPr>
          <w:szCs w:val="22"/>
        </w:rPr>
      </w:pPr>
      <w:r w:rsidRPr="00C23BAC">
        <w:rPr>
          <w:b/>
          <w:szCs w:val="22"/>
          <w:lang w:val="sr-Cyrl-CS"/>
        </w:rPr>
        <w:t>Управљање комуналним отпадом</w:t>
      </w:r>
      <w:r w:rsidRPr="00C23BAC">
        <w:rPr>
          <w:szCs w:val="22"/>
          <w:lang w:val="sr-Cyrl-CS"/>
        </w:rPr>
        <w:t xml:space="preserve"> </w:t>
      </w:r>
      <w:proofErr w:type="spellStart"/>
      <w:r w:rsidRPr="00C23BAC">
        <w:rPr>
          <w:szCs w:val="22"/>
        </w:rPr>
        <w:t>организовано</w:t>
      </w:r>
      <w:proofErr w:type="spellEnd"/>
      <w:r w:rsidRPr="00C23BAC">
        <w:rPr>
          <w:szCs w:val="22"/>
        </w:rPr>
        <w:t xml:space="preserve"> </w:t>
      </w:r>
      <w:proofErr w:type="spellStart"/>
      <w:r w:rsidRPr="00C23BAC">
        <w:rPr>
          <w:szCs w:val="22"/>
        </w:rPr>
        <w:t>је</w:t>
      </w:r>
      <w:proofErr w:type="spellEnd"/>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регионалног</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управљања</w:t>
      </w:r>
      <w:proofErr w:type="spellEnd"/>
      <w:r w:rsidRPr="00C23BAC">
        <w:rPr>
          <w:szCs w:val="22"/>
        </w:rPr>
        <w:t xml:space="preserve"> </w:t>
      </w:r>
      <w:proofErr w:type="spellStart"/>
      <w:r w:rsidRPr="00C23BAC">
        <w:rPr>
          <w:szCs w:val="22"/>
        </w:rPr>
        <w:t>отпадом</w:t>
      </w:r>
      <w:proofErr w:type="spellEnd"/>
      <w:r w:rsidRPr="00C23BAC">
        <w:rPr>
          <w:szCs w:val="22"/>
        </w:rPr>
        <w:t xml:space="preserve">, </w:t>
      </w:r>
      <w:proofErr w:type="spellStart"/>
      <w:r w:rsidRPr="00C23BAC">
        <w:rPr>
          <w:szCs w:val="22"/>
        </w:rPr>
        <w:t>при</w:t>
      </w:r>
      <w:proofErr w:type="spellEnd"/>
      <w:r w:rsidRPr="00C23BAC">
        <w:rPr>
          <w:szCs w:val="22"/>
        </w:rPr>
        <w:t xml:space="preserve"> </w:t>
      </w:r>
      <w:proofErr w:type="spellStart"/>
      <w:r w:rsidRPr="00C23BAC">
        <w:rPr>
          <w:szCs w:val="22"/>
        </w:rPr>
        <w:t>чему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сакупљени</w:t>
      </w:r>
      <w:proofErr w:type="spellEnd"/>
      <w:r w:rsidRPr="00C23BAC">
        <w:rPr>
          <w:szCs w:val="22"/>
        </w:rPr>
        <w:t xml:space="preserve"> </w:t>
      </w:r>
      <w:proofErr w:type="spellStart"/>
      <w:r w:rsidRPr="00C23BAC">
        <w:rPr>
          <w:szCs w:val="22"/>
        </w:rPr>
        <w:t>комунални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територије</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r w:rsidRPr="00C23BAC">
        <w:rPr>
          <w:szCs w:val="22"/>
          <w:lang w:val="sr-Cyrl-RS"/>
        </w:rPr>
        <w:t xml:space="preserve">Прокупља </w:t>
      </w:r>
      <w:proofErr w:type="spellStart"/>
      <w:r w:rsidRPr="00C23BAC">
        <w:rPr>
          <w:szCs w:val="22"/>
        </w:rPr>
        <w:t>транспортује</w:t>
      </w:r>
      <w:proofErr w:type="spellEnd"/>
      <w:r w:rsidRPr="00C23BAC">
        <w:rPr>
          <w:szCs w:val="22"/>
        </w:rPr>
        <w:t xml:space="preserve"> и </w:t>
      </w:r>
      <w:proofErr w:type="spellStart"/>
      <w:r w:rsidRPr="00C23BAC">
        <w:rPr>
          <w:szCs w:val="22"/>
        </w:rPr>
        <w:t>финално</w:t>
      </w:r>
      <w:proofErr w:type="spellEnd"/>
      <w:r w:rsidRPr="00C23BAC">
        <w:rPr>
          <w:szCs w:val="22"/>
        </w:rPr>
        <w:t xml:space="preserve"> </w:t>
      </w:r>
      <w:proofErr w:type="spellStart"/>
      <w:r w:rsidRPr="00C23BAC">
        <w:rPr>
          <w:szCs w:val="22"/>
        </w:rPr>
        <w:t>одлаже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регионалној</w:t>
      </w:r>
      <w:proofErr w:type="spellEnd"/>
      <w:r w:rsidRPr="00C23BAC">
        <w:rPr>
          <w:szCs w:val="22"/>
        </w:rPr>
        <w:t xml:space="preserve"> </w:t>
      </w:r>
      <w:proofErr w:type="spellStart"/>
      <w:r w:rsidRPr="00C23BAC">
        <w:rPr>
          <w:szCs w:val="22"/>
        </w:rPr>
        <w:t>санитарној</w:t>
      </w:r>
      <w:proofErr w:type="spellEnd"/>
      <w:r w:rsidRPr="00C23BAC">
        <w:rPr>
          <w:szCs w:val="22"/>
        </w:rPr>
        <w:t xml:space="preserve"> </w:t>
      </w:r>
      <w:proofErr w:type="spellStart"/>
      <w:r w:rsidRPr="00C23BAC">
        <w:rPr>
          <w:szCs w:val="22"/>
        </w:rPr>
        <w:t>депонији</w:t>
      </w:r>
      <w:proofErr w:type="spellEnd"/>
      <w:r w:rsidRPr="00C23BAC">
        <w:rPr>
          <w:szCs w:val="22"/>
        </w:rPr>
        <w:t xml:space="preserve"> „</w:t>
      </w:r>
      <w:proofErr w:type="spellStart"/>
      <w:r w:rsidRPr="00C23BAC">
        <w:rPr>
          <w:szCs w:val="22"/>
        </w:rPr>
        <w:t>Жељковац</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Лесковца</w:t>
      </w:r>
      <w:proofErr w:type="spellEnd"/>
      <w:r w:rsidRPr="00C23BAC">
        <w:rPr>
          <w:szCs w:val="22"/>
          <w:lang w:val="sr-Cyrl-RS"/>
        </w:rPr>
        <w:t xml:space="preserve">, према </w:t>
      </w:r>
      <w:r w:rsidRPr="00C23BAC">
        <w:rPr>
          <w:szCs w:val="22"/>
          <w:lang w:val="ru-RU"/>
        </w:rPr>
        <w:t>Локалном плану управљања отпадом града Прокупља за период 2024-2034 (</w:t>
      </w:r>
      <w:r w:rsidRPr="00C23BAC">
        <w:rPr>
          <w:szCs w:val="22"/>
        </w:rPr>
        <w:t>„</w:t>
      </w:r>
      <w:r w:rsidRPr="00C23BAC">
        <w:rPr>
          <w:szCs w:val="22"/>
          <w:lang w:val="sr-Cyrl-RS"/>
        </w:rPr>
        <w:t>Службени лист града Прокупља“, број 10/2024)</w:t>
      </w:r>
      <w:r w:rsidRPr="00C23BAC">
        <w:rPr>
          <w:szCs w:val="22"/>
        </w:rPr>
        <w:t xml:space="preserve">. </w:t>
      </w:r>
    </w:p>
    <w:p w14:paraId="1D715F90" w14:textId="77777777" w:rsidR="00D930B3" w:rsidRPr="00C23BAC" w:rsidRDefault="00D930B3" w:rsidP="00D930B3">
      <w:pPr>
        <w:ind w:firstLine="900"/>
        <w:jc w:val="both"/>
        <w:rPr>
          <w:szCs w:val="22"/>
          <w:lang w:val="sr-Cyrl-RS"/>
        </w:rPr>
      </w:pPr>
      <w:proofErr w:type="spellStart"/>
      <w:r w:rsidRPr="00C23BAC">
        <w:rPr>
          <w:szCs w:val="22"/>
        </w:rPr>
        <w:t>Постојећи</w:t>
      </w:r>
      <w:proofErr w:type="spellEnd"/>
      <w:r w:rsidRPr="00C23BAC">
        <w:rPr>
          <w:szCs w:val="22"/>
        </w:rPr>
        <w:t xml:space="preserve"> </w:t>
      </w:r>
      <w:proofErr w:type="spellStart"/>
      <w:r w:rsidRPr="00C23BAC">
        <w:rPr>
          <w:szCs w:val="22"/>
        </w:rPr>
        <w:t>систем</w:t>
      </w:r>
      <w:proofErr w:type="spellEnd"/>
      <w:r w:rsidRPr="00C23BAC">
        <w:rPr>
          <w:szCs w:val="22"/>
        </w:rPr>
        <w:t xml:space="preserve"> </w:t>
      </w:r>
      <w:r w:rsidRPr="00C23BAC">
        <w:rPr>
          <w:szCs w:val="22"/>
          <w:lang w:val="sr-Cyrl-RS"/>
        </w:rPr>
        <w:t xml:space="preserve">управљања отпадом </w:t>
      </w:r>
      <w:proofErr w:type="spellStart"/>
      <w:r w:rsidRPr="00C23BAC">
        <w:rPr>
          <w:szCs w:val="22"/>
        </w:rPr>
        <w:t>карактерише</w:t>
      </w:r>
      <w:proofErr w:type="spellEnd"/>
      <w:r w:rsidRPr="00C23BAC">
        <w:rPr>
          <w:szCs w:val="22"/>
        </w:rPr>
        <w:t xml:space="preserve"> </w:t>
      </w:r>
      <w:proofErr w:type="spellStart"/>
      <w:r w:rsidRPr="00C23BAC">
        <w:rPr>
          <w:szCs w:val="22"/>
        </w:rPr>
        <w:t>централизовано</w:t>
      </w:r>
      <w:proofErr w:type="spellEnd"/>
      <w:r w:rsidRPr="00C23BAC">
        <w:rPr>
          <w:szCs w:val="22"/>
        </w:rPr>
        <w:t xml:space="preserve"> </w:t>
      </w:r>
      <w:proofErr w:type="spellStart"/>
      <w:r w:rsidRPr="00C23BAC">
        <w:rPr>
          <w:szCs w:val="22"/>
        </w:rPr>
        <w:t>сакупљање</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претходне</w:t>
      </w:r>
      <w:proofErr w:type="spellEnd"/>
      <w:r w:rsidRPr="00C23BAC">
        <w:rPr>
          <w:szCs w:val="22"/>
        </w:rPr>
        <w:t xml:space="preserve"> </w:t>
      </w:r>
      <w:proofErr w:type="spellStart"/>
      <w:r w:rsidRPr="00C23BAC">
        <w:rPr>
          <w:szCs w:val="22"/>
        </w:rPr>
        <w:t>селекције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месту</w:t>
      </w:r>
      <w:proofErr w:type="spellEnd"/>
      <w:r w:rsidRPr="00C23BAC">
        <w:rPr>
          <w:szCs w:val="22"/>
        </w:rPr>
        <w:t xml:space="preserve"> </w:t>
      </w:r>
      <w:proofErr w:type="spellStart"/>
      <w:r w:rsidRPr="00C23BAC">
        <w:rPr>
          <w:szCs w:val="22"/>
        </w:rPr>
        <w:t>настанка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одсуство</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примарну</w:t>
      </w:r>
      <w:proofErr w:type="spellEnd"/>
      <w:r w:rsidRPr="00C23BAC">
        <w:rPr>
          <w:szCs w:val="22"/>
        </w:rPr>
        <w:t xml:space="preserve"> </w:t>
      </w:r>
      <w:proofErr w:type="spellStart"/>
      <w:r w:rsidRPr="00C23BAC">
        <w:rPr>
          <w:szCs w:val="22"/>
        </w:rPr>
        <w:t>селекцију</w:t>
      </w:r>
      <w:proofErr w:type="spellEnd"/>
      <w:r w:rsidRPr="00C23BAC">
        <w:rPr>
          <w:szCs w:val="22"/>
        </w:rPr>
        <w:t xml:space="preserve">, </w:t>
      </w:r>
      <w:proofErr w:type="spellStart"/>
      <w:r w:rsidRPr="00C23BAC">
        <w:rPr>
          <w:szCs w:val="22"/>
        </w:rPr>
        <w:t>претовар</w:t>
      </w:r>
      <w:proofErr w:type="spellEnd"/>
      <w:r w:rsidRPr="00C23BAC">
        <w:rPr>
          <w:szCs w:val="22"/>
        </w:rPr>
        <w:t xml:space="preserve"> и </w:t>
      </w:r>
      <w:proofErr w:type="spellStart"/>
      <w:r w:rsidRPr="00C23BAC">
        <w:rPr>
          <w:szCs w:val="22"/>
        </w:rPr>
        <w:t>локални</w:t>
      </w:r>
      <w:proofErr w:type="spellEnd"/>
      <w:r w:rsidRPr="00C23BAC">
        <w:rPr>
          <w:szCs w:val="22"/>
        </w:rPr>
        <w:t xml:space="preserve"> </w:t>
      </w:r>
      <w:proofErr w:type="spellStart"/>
      <w:r w:rsidRPr="00C23BAC">
        <w:rPr>
          <w:szCs w:val="22"/>
        </w:rPr>
        <w:t>третман</w:t>
      </w:r>
      <w:proofErr w:type="spellEnd"/>
      <w:r w:rsidRPr="00C23BAC">
        <w:rPr>
          <w:szCs w:val="22"/>
        </w:rPr>
        <w:t xml:space="preserve"> </w:t>
      </w:r>
      <w:proofErr w:type="spellStart"/>
      <w:r w:rsidRPr="00C23BAC">
        <w:rPr>
          <w:szCs w:val="22"/>
        </w:rPr>
        <w:t>отпада</w:t>
      </w:r>
      <w:proofErr w:type="spellEnd"/>
      <w:r w:rsidRPr="00C23BAC">
        <w:rPr>
          <w:szCs w:val="22"/>
        </w:rPr>
        <w:t>.</w:t>
      </w:r>
      <w:r w:rsidRPr="00C23BAC">
        <w:rPr>
          <w:szCs w:val="22"/>
          <w:lang w:val="sr-Cyrl-RS"/>
        </w:rPr>
        <w:t xml:space="preserve"> </w:t>
      </w:r>
      <w:proofErr w:type="spellStart"/>
      <w:r w:rsidRPr="00C23BAC">
        <w:rPr>
          <w:szCs w:val="22"/>
        </w:rPr>
        <w:t>Комунална</w:t>
      </w:r>
      <w:proofErr w:type="spellEnd"/>
      <w:r w:rsidRPr="00C23BAC">
        <w:rPr>
          <w:szCs w:val="22"/>
        </w:rPr>
        <w:t xml:space="preserve"> </w:t>
      </w:r>
      <w:proofErr w:type="spellStart"/>
      <w:r w:rsidRPr="00C23BAC">
        <w:rPr>
          <w:szCs w:val="22"/>
        </w:rPr>
        <w:t>делатност</w:t>
      </w:r>
      <w:proofErr w:type="spellEnd"/>
      <w:r w:rsidRPr="00C23BAC">
        <w:rPr>
          <w:szCs w:val="22"/>
        </w:rPr>
        <w:t xml:space="preserve"> </w:t>
      </w:r>
      <w:proofErr w:type="spellStart"/>
      <w:r w:rsidRPr="00C23BAC">
        <w:rPr>
          <w:szCs w:val="22"/>
        </w:rPr>
        <w:t>сакупљања</w:t>
      </w:r>
      <w:proofErr w:type="spellEnd"/>
      <w:r w:rsidRPr="00C23BAC">
        <w:rPr>
          <w:szCs w:val="22"/>
        </w:rPr>
        <w:t xml:space="preserve">, </w:t>
      </w:r>
      <w:proofErr w:type="spellStart"/>
      <w:r w:rsidRPr="00C23BAC">
        <w:rPr>
          <w:szCs w:val="22"/>
        </w:rPr>
        <w:t>превоза</w:t>
      </w:r>
      <w:proofErr w:type="spellEnd"/>
      <w:r w:rsidRPr="00C23BAC">
        <w:rPr>
          <w:szCs w:val="22"/>
        </w:rPr>
        <w:t xml:space="preserve"> и </w:t>
      </w:r>
      <w:proofErr w:type="spellStart"/>
      <w:r w:rsidRPr="00C23BAC">
        <w:rPr>
          <w:szCs w:val="22"/>
        </w:rPr>
        <w:t>депоновања</w:t>
      </w:r>
      <w:proofErr w:type="spellEnd"/>
      <w:r w:rsidRPr="00C23BAC">
        <w:rPr>
          <w:szCs w:val="22"/>
        </w:rPr>
        <w:t xml:space="preserve"> </w:t>
      </w:r>
      <w:proofErr w:type="spellStart"/>
      <w:r w:rsidRPr="00C23BAC">
        <w:rPr>
          <w:szCs w:val="22"/>
        </w:rPr>
        <w:t>чврстог</w:t>
      </w:r>
      <w:proofErr w:type="spellEnd"/>
      <w:r w:rsidRPr="00C23BAC">
        <w:rPr>
          <w:szCs w:val="22"/>
        </w:rPr>
        <w:t xml:space="preserve"> </w:t>
      </w:r>
      <w:proofErr w:type="spellStart"/>
      <w:r w:rsidRPr="00C23BAC">
        <w:rPr>
          <w:szCs w:val="22"/>
        </w:rPr>
        <w:t>комуналног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територију</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r w:rsidRPr="00C23BAC">
        <w:rPr>
          <w:szCs w:val="22"/>
          <w:lang w:val="sr-Cyrl-RS"/>
        </w:rPr>
        <w:t>реализује се тренутно кроз јавно приватно партнерство</w:t>
      </w:r>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територији</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тренутно</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постоје</w:t>
      </w:r>
      <w:proofErr w:type="spellEnd"/>
      <w:r w:rsidRPr="00C23BAC">
        <w:rPr>
          <w:szCs w:val="22"/>
        </w:rPr>
        <w:t xml:space="preserve"> </w:t>
      </w:r>
      <w:proofErr w:type="spellStart"/>
      <w:r w:rsidRPr="00C23BAC">
        <w:rPr>
          <w:szCs w:val="22"/>
        </w:rPr>
        <w:t>трансфер</w:t>
      </w:r>
      <w:proofErr w:type="spellEnd"/>
      <w:r w:rsidRPr="00C23BAC">
        <w:rPr>
          <w:szCs w:val="22"/>
        </w:rPr>
        <w:t xml:space="preserve"> </w:t>
      </w:r>
      <w:proofErr w:type="spellStart"/>
      <w:r w:rsidRPr="00C23BAC">
        <w:rPr>
          <w:szCs w:val="22"/>
        </w:rPr>
        <w:t>станице</w:t>
      </w:r>
      <w:proofErr w:type="spellEnd"/>
      <w:r w:rsidRPr="00C23BAC">
        <w:rPr>
          <w:szCs w:val="22"/>
        </w:rPr>
        <w:t xml:space="preserve">, </w:t>
      </w:r>
      <w:proofErr w:type="spellStart"/>
      <w:r w:rsidRPr="00C23BAC">
        <w:rPr>
          <w:szCs w:val="22"/>
        </w:rPr>
        <w:t>рециклажна</w:t>
      </w:r>
      <w:proofErr w:type="spellEnd"/>
      <w:r w:rsidRPr="00C23BAC">
        <w:rPr>
          <w:szCs w:val="22"/>
        </w:rPr>
        <w:t xml:space="preserve"> </w:t>
      </w:r>
      <w:proofErr w:type="spellStart"/>
      <w:r w:rsidRPr="00C23BAC">
        <w:rPr>
          <w:szCs w:val="22"/>
        </w:rPr>
        <w:t>дворишта</w:t>
      </w:r>
      <w:proofErr w:type="spellEnd"/>
      <w:r w:rsidRPr="00C23BAC">
        <w:rPr>
          <w:szCs w:val="22"/>
        </w:rPr>
        <w:t xml:space="preserve"> </w:t>
      </w:r>
      <w:proofErr w:type="spellStart"/>
      <w:r w:rsidRPr="00C23BAC">
        <w:rPr>
          <w:szCs w:val="22"/>
        </w:rPr>
        <w:t>нити</w:t>
      </w:r>
      <w:proofErr w:type="spellEnd"/>
      <w:r w:rsidRPr="00C23BAC">
        <w:rPr>
          <w:szCs w:val="22"/>
        </w:rPr>
        <w:t xml:space="preserve"> </w:t>
      </w:r>
      <w:proofErr w:type="spellStart"/>
      <w:r w:rsidRPr="00C23BAC">
        <w:rPr>
          <w:szCs w:val="22"/>
        </w:rPr>
        <w:t>организована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рециклажних</w:t>
      </w:r>
      <w:proofErr w:type="spellEnd"/>
      <w:r w:rsidRPr="00C23BAC">
        <w:rPr>
          <w:szCs w:val="22"/>
        </w:rPr>
        <w:t xml:space="preserve"> </w:t>
      </w:r>
      <w:proofErr w:type="spellStart"/>
      <w:r w:rsidRPr="00C23BAC">
        <w:rPr>
          <w:szCs w:val="22"/>
        </w:rPr>
        <w:t>острва</w:t>
      </w:r>
      <w:proofErr w:type="spellEnd"/>
      <w:r w:rsidRPr="00C23BAC">
        <w:rPr>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условљава</w:t>
      </w:r>
      <w:proofErr w:type="spellEnd"/>
      <w:r w:rsidRPr="00C23BAC">
        <w:rPr>
          <w:szCs w:val="22"/>
        </w:rPr>
        <w:t xml:space="preserve"> </w:t>
      </w:r>
      <w:proofErr w:type="spellStart"/>
      <w:r w:rsidRPr="00C23BAC">
        <w:rPr>
          <w:szCs w:val="22"/>
        </w:rPr>
        <w:lastRenderedPageBreak/>
        <w:t>недовољну</w:t>
      </w:r>
      <w:proofErr w:type="spellEnd"/>
      <w:r w:rsidRPr="00C23BAC">
        <w:rPr>
          <w:szCs w:val="22"/>
        </w:rPr>
        <w:t xml:space="preserve"> </w:t>
      </w:r>
      <w:proofErr w:type="spellStart"/>
      <w:r w:rsidRPr="00C23BAC">
        <w:rPr>
          <w:szCs w:val="22"/>
        </w:rPr>
        <w:t>ефикасност</w:t>
      </w:r>
      <w:proofErr w:type="spellEnd"/>
      <w:r w:rsidRPr="00C23BAC">
        <w:rPr>
          <w:szCs w:val="22"/>
        </w:rPr>
        <w:t xml:space="preserve"> </w:t>
      </w:r>
      <w:proofErr w:type="spellStart"/>
      <w:r w:rsidRPr="00C23BAC">
        <w:rPr>
          <w:szCs w:val="22"/>
        </w:rPr>
        <w:t>система</w:t>
      </w:r>
      <w:proofErr w:type="spellEnd"/>
      <w:r w:rsidRPr="00C23BAC">
        <w:rPr>
          <w:szCs w:val="22"/>
        </w:rPr>
        <w:t xml:space="preserve"> и </w:t>
      </w:r>
      <w:proofErr w:type="spellStart"/>
      <w:r w:rsidRPr="00C23BAC">
        <w:rPr>
          <w:szCs w:val="22"/>
        </w:rPr>
        <w:t>повећане</w:t>
      </w:r>
      <w:proofErr w:type="spellEnd"/>
      <w:r w:rsidRPr="00C23BAC">
        <w:rPr>
          <w:szCs w:val="22"/>
        </w:rPr>
        <w:t xml:space="preserve"> </w:t>
      </w:r>
      <w:proofErr w:type="spellStart"/>
      <w:r w:rsidRPr="00C23BAC">
        <w:rPr>
          <w:szCs w:val="22"/>
        </w:rPr>
        <w:t>трошкове</w:t>
      </w:r>
      <w:proofErr w:type="spellEnd"/>
      <w:r w:rsidRPr="00C23BAC">
        <w:rPr>
          <w:szCs w:val="22"/>
        </w:rPr>
        <w:t xml:space="preserve"> </w:t>
      </w:r>
      <w:proofErr w:type="spellStart"/>
      <w:r w:rsidRPr="00C23BAC">
        <w:rPr>
          <w:szCs w:val="22"/>
        </w:rPr>
        <w:t>транспорта</w:t>
      </w:r>
      <w:proofErr w:type="spellEnd"/>
      <w:r w:rsidRPr="00C23BAC">
        <w:rPr>
          <w:szCs w:val="22"/>
        </w:rPr>
        <w:t xml:space="preserve">. </w:t>
      </w:r>
      <w:proofErr w:type="spellStart"/>
      <w:r w:rsidRPr="00C23BAC">
        <w:rPr>
          <w:szCs w:val="22"/>
        </w:rPr>
        <w:t>Постојећа</w:t>
      </w:r>
      <w:proofErr w:type="spellEnd"/>
      <w:r w:rsidRPr="00C23BAC">
        <w:rPr>
          <w:szCs w:val="22"/>
        </w:rPr>
        <w:t xml:space="preserve"> </w:t>
      </w:r>
      <w:proofErr w:type="spellStart"/>
      <w:r w:rsidRPr="00C23BAC">
        <w:rPr>
          <w:szCs w:val="22"/>
        </w:rPr>
        <w:t>градска</w:t>
      </w:r>
      <w:proofErr w:type="spellEnd"/>
      <w:r w:rsidRPr="00C23BAC">
        <w:rPr>
          <w:szCs w:val="22"/>
        </w:rPr>
        <w:t xml:space="preserve"> </w:t>
      </w:r>
      <w:proofErr w:type="spellStart"/>
      <w:r w:rsidRPr="00C23BAC">
        <w:rPr>
          <w:szCs w:val="22"/>
        </w:rPr>
        <w:t>депонија</w:t>
      </w:r>
      <w:proofErr w:type="spellEnd"/>
      <w:r w:rsidRPr="00C23BAC">
        <w:rPr>
          <w:szCs w:val="22"/>
        </w:rPr>
        <w:t xml:space="preserve"> „</w:t>
      </w:r>
      <w:proofErr w:type="spellStart"/>
      <w:r w:rsidRPr="00C23BAC">
        <w:rPr>
          <w:szCs w:val="22"/>
        </w:rPr>
        <w:t>Дунек</w:t>
      </w:r>
      <w:proofErr w:type="spellEnd"/>
      <w:r w:rsidRPr="00C23BAC">
        <w:rPr>
          <w:szCs w:val="22"/>
        </w:rPr>
        <w:t>“</w:t>
      </w:r>
      <w:r w:rsidRPr="00C23BAC">
        <w:rPr>
          <w:szCs w:val="22"/>
          <w:lang w:val="sr-Cyrl-RS"/>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налази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самој</w:t>
      </w:r>
      <w:proofErr w:type="spellEnd"/>
      <w:r w:rsidRPr="00C23BAC">
        <w:rPr>
          <w:szCs w:val="22"/>
        </w:rPr>
        <w:t xml:space="preserve"> </w:t>
      </w:r>
      <w:proofErr w:type="spellStart"/>
      <w:r w:rsidRPr="00C23BAC">
        <w:rPr>
          <w:szCs w:val="22"/>
        </w:rPr>
        <w:t>обали</w:t>
      </w:r>
      <w:proofErr w:type="spellEnd"/>
      <w:r w:rsidRPr="00C23BAC">
        <w:rPr>
          <w:szCs w:val="22"/>
        </w:rPr>
        <w:t xml:space="preserve"> </w:t>
      </w:r>
      <w:proofErr w:type="spellStart"/>
      <w:r w:rsidRPr="00C23BAC">
        <w:rPr>
          <w:szCs w:val="22"/>
        </w:rPr>
        <w:t>реке</w:t>
      </w:r>
      <w:proofErr w:type="spellEnd"/>
      <w:r w:rsidRPr="00C23BAC">
        <w:rPr>
          <w:szCs w:val="22"/>
        </w:rPr>
        <w:t xml:space="preserve"> </w:t>
      </w:r>
      <w:proofErr w:type="spellStart"/>
      <w:r w:rsidRPr="00C23BAC">
        <w:rPr>
          <w:szCs w:val="22"/>
        </w:rPr>
        <w:t>Топлице</w:t>
      </w:r>
      <w:proofErr w:type="spellEnd"/>
      <w:r w:rsidRPr="00C23BAC">
        <w:rPr>
          <w:szCs w:val="22"/>
        </w:rPr>
        <w:t xml:space="preserve"> у </w:t>
      </w:r>
      <w:proofErr w:type="spellStart"/>
      <w:r w:rsidRPr="00C23BAC">
        <w:rPr>
          <w:szCs w:val="22"/>
        </w:rPr>
        <w:t>непосредној</w:t>
      </w:r>
      <w:proofErr w:type="spellEnd"/>
      <w:r w:rsidRPr="00C23BAC">
        <w:rPr>
          <w:szCs w:val="22"/>
        </w:rPr>
        <w:t xml:space="preserve"> </w:t>
      </w:r>
      <w:proofErr w:type="spellStart"/>
      <w:r w:rsidRPr="00C23BAC">
        <w:rPr>
          <w:szCs w:val="22"/>
        </w:rPr>
        <w:t>близини</w:t>
      </w:r>
      <w:proofErr w:type="spellEnd"/>
      <w:r w:rsidRPr="00C23BAC">
        <w:rPr>
          <w:szCs w:val="22"/>
        </w:rPr>
        <w:t xml:space="preserve"> </w:t>
      </w:r>
      <w:proofErr w:type="spellStart"/>
      <w:r w:rsidRPr="00C23BAC">
        <w:rPr>
          <w:szCs w:val="22"/>
        </w:rPr>
        <w:t>центра</w:t>
      </w:r>
      <w:proofErr w:type="spellEnd"/>
      <w:r w:rsidRPr="00C23BAC">
        <w:rPr>
          <w:szCs w:val="22"/>
        </w:rPr>
        <w:t xml:space="preserve"> </w:t>
      </w:r>
      <w:proofErr w:type="spellStart"/>
      <w:r w:rsidRPr="00C23BAC">
        <w:rPr>
          <w:szCs w:val="22"/>
        </w:rPr>
        <w:t>града</w:t>
      </w:r>
      <w:proofErr w:type="spellEnd"/>
      <w:r w:rsidRPr="00C23BAC">
        <w:rPr>
          <w:szCs w:val="22"/>
          <w:lang w:val="sr-Cyrl-RS"/>
        </w:rPr>
        <w:t>,</w:t>
      </w:r>
      <w:r w:rsidRPr="00C23BAC">
        <w:rPr>
          <w:szCs w:val="22"/>
        </w:rPr>
        <w:t xml:space="preserve"> </w:t>
      </w:r>
      <w:proofErr w:type="spellStart"/>
      <w:r w:rsidRPr="00C23BAC">
        <w:rPr>
          <w:szCs w:val="22"/>
        </w:rPr>
        <w:t>није</w:t>
      </w:r>
      <w:proofErr w:type="spellEnd"/>
      <w:r w:rsidRPr="00C23BAC">
        <w:rPr>
          <w:szCs w:val="22"/>
        </w:rPr>
        <w:t xml:space="preserve"> у </w:t>
      </w:r>
      <w:proofErr w:type="spellStart"/>
      <w:r w:rsidRPr="00C23BAC">
        <w:rPr>
          <w:szCs w:val="22"/>
        </w:rPr>
        <w:t>функцији</w:t>
      </w:r>
      <w:proofErr w:type="spellEnd"/>
      <w:r w:rsidRPr="00C23BAC">
        <w:rPr>
          <w:szCs w:val="22"/>
        </w:rPr>
        <w:t xml:space="preserve"> </w:t>
      </w:r>
      <w:proofErr w:type="spellStart"/>
      <w:r w:rsidRPr="00C23BAC">
        <w:rPr>
          <w:szCs w:val="22"/>
        </w:rPr>
        <w:t>од</w:t>
      </w:r>
      <w:proofErr w:type="spellEnd"/>
      <w:r w:rsidRPr="00C23BAC">
        <w:rPr>
          <w:szCs w:val="22"/>
        </w:rPr>
        <w:t xml:space="preserve"> 2012. </w:t>
      </w:r>
      <w:proofErr w:type="spellStart"/>
      <w:r w:rsidRPr="00C23BAC">
        <w:rPr>
          <w:szCs w:val="22"/>
        </w:rPr>
        <w:t>године</w:t>
      </w:r>
      <w:proofErr w:type="spellEnd"/>
      <w:r w:rsidRPr="00C23BAC">
        <w:rPr>
          <w:szCs w:val="22"/>
        </w:rPr>
        <w:t xml:space="preserve">, </w:t>
      </w:r>
      <w:proofErr w:type="spellStart"/>
      <w:r w:rsidRPr="00C23BAC">
        <w:rPr>
          <w:szCs w:val="22"/>
        </w:rPr>
        <w:t>али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предметној</w:t>
      </w:r>
      <w:proofErr w:type="spellEnd"/>
      <w:r w:rsidRPr="00C23BAC">
        <w:rPr>
          <w:szCs w:val="22"/>
        </w:rPr>
        <w:t xml:space="preserve"> </w:t>
      </w:r>
      <w:proofErr w:type="spellStart"/>
      <w:r w:rsidRPr="00C23BAC">
        <w:rPr>
          <w:szCs w:val="22"/>
        </w:rPr>
        <w:t>локацији</w:t>
      </w:r>
      <w:proofErr w:type="spellEnd"/>
      <w:r w:rsidRPr="00C23BAC">
        <w:rPr>
          <w:szCs w:val="22"/>
        </w:rPr>
        <w:t xml:space="preserve"> и </w:t>
      </w:r>
      <w:proofErr w:type="spellStart"/>
      <w:r w:rsidRPr="00C23BAC">
        <w:rPr>
          <w:szCs w:val="22"/>
        </w:rPr>
        <w:t>даље</w:t>
      </w:r>
      <w:proofErr w:type="spellEnd"/>
      <w:r w:rsidRPr="00C23BAC">
        <w:rPr>
          <w:szCs w:val="22"/>
        </w:rPr>
        <w:t xml:space="preserve"> </w:t>
      </w:r>
      <w:proofErr w:type="spellStart"/>
      <w:r w:rsidRPr="00C23BAC">
        <w:rPr>
          <w:szCs w:val="22"/>
        </w:rPr>
        <w:t>евидентирају</w:t>
      </w:r>
      <w:proofErr w:type="spellEnd"/>
      <w:r w:rsidRPr="00C23BAC">
        <w:rPr>
          <w:szCs w:val="22"/>
        </w:rPr>
        <w:t xml:space="preserve"> </w:t>
      </w:r>
      <w:proofErr w:type="spellStart"/>
      <w:r w:rsidRPr="00C23BAC">
        <w:rPr>
          <w:szCs w:val="22"/>
        </w:rPr>
        <w:t>појаве</w:t>
      </w:r>
      <w:proofErr w:type="spellEnd"/>
      <w:r w:rsidRPr="00C23BAC">
        <w:rPr>
          <w:szCs w:val="22"/>
        </w:rPr>
        <w:t xml:space="preserve"> </w:t>
      </w:r>
      <w:proofErr w:type="spellStart"/>
      <w:r w:rsidRPr="00C23BAC">
        <w:rPr>
          <w:szCs w:val="22"/>
        </w:rPr>
        <w:t>нелегалног</w:t>
      </w:r>
      <w:proofErr w:type="spellEnd"/>
      <w:r w:rsidRPr="00C23BAC">
        <w:rPr>
          <w:szCs w:val="22"/>
        </w:rPr>
        <w:t xml:space="preserve"> </w:t>
      </w:r>
      <w:proofErr w:type="spellStart"/>
      <w:r w:rsidRPr="00C23BAC">
        <w:rPr>
          <w:szCs w:val="22"/>
        </w:rPr>
        <w:t>одлагања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обзир</w:t>
      </w:r>
      <w:proofErr w:type="spellEnd"/>
      <w:r w:rsidRPr="00C23BAC">
        <w:rPr>
          <w:szCs w:val="22"/>
          <w:lang w:val="sr-Cyrl-RS"/>
        </w:rPr>
        <w:t>ом</w:t>
      </w:r>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депонија</w:t>
      </w:r>
      <w:proofErr w:type="spellEnd"/>
      <w:r w:rsidRPr="00C23BAC">
        <w:rPr>
          <w:szCs w:val="22"/>
        </w:rPr>
        <w:t xml:space="preserve"> </w:t>
      </w:r>
      <w:r w:rsidRPr="00C23BAC">
        <w:rPr>
          <w:szCs w:val="22"/>
          <w:lang w:val="sr-Cyrl-RS"/>
        </w:rPr>
        <w:t>није ограђена и нема успостављен систем надзора,</w:t>
      </w:r>
      <w:r w:rsidRPr="00C23BAC">
        <w:rPr>
          <w:szCs w:val="22"/>
        </w:rPr>
        <w:t xml:space="preserve"> </w:t>
      </w:r>
      <w:proofErr w:type="spellStart"/>
      <w:r w:rsidRPr="00C23BAC">
        <w:rPr>
          <w:szCs w:val="22"/>
        </w:rPr>
        <w:t>што</w:t>
      </w:r>
      <w:proofErr w:type="spellEnd"/>
      <w:r w:rsidRPr="00C23BAC">
        <w:rPr>
          <w:szCs w:val="22"/>
        </w:rPr>
        <w:t xml:space="preserve"> </w:t>
      </w:r>
      <w:proofErr w:type="spellStart"/>
      <w:r w:rsidRPr="00C23BAC">
        <w:rPr>
          <w:szCs w:val="22"/>
        </w:rPr>
        <w:t>представља</w:t>
      </w:r>
      <w:proofErr w:type="spellEnd"/>
      <w:r w:rsidRPr="00C23BAC">
        <w:rPr>
          <w:szCs w:val="22"/>
        </w:rPr>
        <w:t xml:space="preserve"> </w:t>
      </w:r>
      <w:proofErr w:type="spellStart"/>
      <w:r w:rsidRPr="00C23BAC">
        <w:rPr>
          <w:szCs w:val="22"/>
        </w:rPr>
        <w:t>значајан</w:t>
      </w:r>
      <w:proofErr w:type="spellEnd"/>
      <w:r w:rsidRPr="00C23BAC">
        <w:rPr>
          <w:szCs w:val="22"/>
        </w:rPr>
        <w:t xml:space="preserve"> </w:t>
      </w:r>
      <w:proofErr w:type="spellStart"/>
      <w:r w:rsidRPr="00C23BAC">
        <w:rPr>
          <w:szCs w:val="22"/>
        </w:rPr>
        <w:t>еколошки</w:t>
      </w:r>
      <w:proofErr w:type="spellEnd"/>
      <w:r w:rsidRPr="00C23BAC">
        <w:rPr>
          <w:szCs w:val="22"/>
        </w:rPr>
        <w:t xml:space="preserve"> </w:t>
      </w:r>
      <w:proofErr w:type="spellStart"/>
      <w:r w:rsidRPr="00C23BAC">
        <w:rPr>
          <w:szCs w:val="22"/>
        </w:rPr>
        <w:t>проблем</w:t>
      </w:r>
      <w:proofErr w:type="spellEnd"/>
      <w:r w:rsidRPr="00C23BAC">
        <w:rPr>
          <w:szCs w:val="22"/>
        </w:rPr>
        <w:t xml:space="preserve"> и </w:t>
      </w:r>
      <w:proofErr w:type="spellStart"/>
      <w:r w:rsidRPr="00C23BAC">
        <w:rPr>
          <w:szCs w:val="22"/>
        </w:rPr>
        <w:t>захтева</w:t>
      </w:r>
      <w:proofErr w:type="spellEnd"/>
      <w:r w:rsidRPr="00C23BAC">
        <w:rPr>
          <w:szCs w:val="22"/>
        </w:rPr>
        <w:t xml:space="preserve"> </w:t>
      </w:r>
      <w:r w:rsidRPr="00C23BAC">
        <w:rPr>
          <w:szCs w:val="22"/>
          <w:lang w:val="sr-Cyrl-RS"/>
        </w:rPr>
        <w:t xml:space="preserve">потпуну </w:t>
      </w:r>
      <w:proofErr w:type="spellStart"/>
      <w:r w:rsidRPr="00C23BAC">
        <w:rPr>
          <w:szCs w:val="22"/>
        </w:rPr>
        <w:t>санацију</w:t>
      </w:r>
      <w:proofErr w:type="spellEnd"/>
      <w:r w:rsidRPr="00C23BAC">
        <w:rPr>
          <w:szCs w:val="22"/>
        </w:rPr>
        <w:t xml:space="preserve"> и </w:t>
      </w:r>
      <w:proofErr w:type="spellStart"/>
      <w:r w:rsidRPr="00C23BAC">
        <w:rPr>
          <w:szCs w:val="22"/>
        </w:rPr>
        <w:t>рекултивацију</w:t>
      </w:r>
      <w:proofErr w:type="spellEnd"/>
      <w:r w:rsidRPr="00C23BAC">
        <w:rPr>
          <w:szCs w:val="22"/>
        </w:rPr>
        <w:t>.</w:t>
      </w:r>
      <w:r w:rsidRPr="00C23BAC">
        <w:rPr>
          <w:szCs w:val="22"/>
          <w:lang w:val="sr-Cyrl-RS"/>
        </w:rPr>
        <w:t xml:space="preserve"> </w:t>
      </w:r>
    </w:p>
    <w:p w14:paraId="216BDB6D" w14:textId="77777777" w:rsidR="00D930B3" w:rsidRPr="00C23BAC" w:rsidRDefault="00D930B3" w:rsidP="00D930B3">
      <w:pPr>
        <w:ind w:firstLine="900"/>
        <w:jc w:val="both"/>
        <w:rPr>
          <w:szCs w:val="22"/>
        </w:rPr>
      </w:pPr>
      <w:r w:rsidRPr="00C23BAC">
        <w:rPr>
          <w:szCs w:val="22"/>
          <w:lang w:val="sr-Cyrl-RS"/>
        </w:rPr>
        <w:t>С</w:t>
      </w:r>
      <w:proofErr w:type="spellStart"/>
      <w:r w:rsidRPr="00C23BAC">
        <w:rPr>
          <w:szCs w:val="22"/>
        </w:rPr>
        <w:t>акупљ</w:t>
      </w:r>
      <w:proofErr w:type="spellEnd"/>
      <w:r w:rsidRPr="00C23BAC">
        <w:rPr>
          <w:szCs w:val="22"/>
          <w:lang w:val="sr-Cyrl-RS"/>
        </w:rPr>
        <w:t xml:space="preserve">ање неопасног </w:t>
      </w:r>
      <w:proofErr w:type="spellStart"/>
      <w:r w:rsidRPr="00C23BAC">
        <w:rPr>
          <w:szCs w:val="22"/>
        </w:rPr>
        <w:t>отпада</w:t>
      </w:r>
      <w:proofErr w:type="spellEnd"/>
      <w:r w:rsidRPr="00C23BAC">
        <w:rPr>
          <w:szCs w:val="22"/>
        </w:rPr>
        <w:t xml:space="preserve"> </w:t>
      </w:r>
      <w:proofErr w:type="spellStart"/>
      <w:r w:rsidRPr="00C23BAC">
        <w:rPr>
          <w:szCs w:val="22"/>
        </w:rPr>
        <w:t>се</w:t>
      </w:r>
      <w:proofErr w:type="spellEnd"/>
      <w:r w:rsidRPr="00C23BAC">
        <w:rPr>
          <w:szCs w:val="22"/>
        </w:rPr>
        <w:t xml:space="preserve"> </w:t>
      </w:r>
      <w:r w:rsidRPr="00C23BAC">
        <w:rPr>
          <w:szCs w:val="22"/>
          <w:lang w:val="sr-Cyrl-RS"/>
        </w:rPr>
        <w:t xml:space="preserve">врши </w:t>
      </w:r>
      <w:proofErr w:type="spellStart"/>
      <w:r w:rsidRPr="00C23BAC">
        <w:rPr>
          <w:szCs w:val="22"/>
        </w:rPr>
        <w:t>свакодневно</w:t>
      </w:r>
      <w:proofErr w:type="spellEnd"/>
      <w:r w:rsidRPr="00C23BAC">
        <w:rPr>
          <w:szCs w:val="22"/>
        </w:rPr>
        <w:t xml:space="preserve"> </w:t>
      </w:r>
      <w:r w:rsidRPr="00C23BAC">
        <w:rPr>
          <w:szCs w:val="22"/>
          <w:lang w:val="sr-Cyrl-RS"/>
        </w:rPr>
        <w:t>са градског подручја а обухваћена су и села Бела Вода, Доња Топоница, Мала Плана и Ресница и</w:t>
      </w:r>
      <w:r w:rsidRPr="00C23BAC">
        <w:rPr>
          <w:szCs w:val="22"/>
        </w:rPr>
        <w:t xml:space="preserve"> </w:t>
      </w:r>
      <w:proofErr w:type="spellStart"/>
      <w:r w:rsidRPr="00C23BAC">
        <w:rPr>
          <w:szCs w:val="22"/>
        </w:rPr>
        <w:t>депонује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санитарној</w:t>
      </w:r>
      <w:proofErr w:type="spellEnd"/>
      <w:r w:rsidRPr="00C23BAC">
        <w:rPr>
          <w:szCs w:val="22"/>
        </w:rPr>
        <w:t xml:space="preserve"> </w:t>
      </w:r>
      <w:proofErr w:type="spellStart"/>
      <w:r w:rsidRPr="00C23BAC">
        <w:rPr>
          <w:szCs w:val="22"/>
        </w:rPr>
        <w:t>депонији</w:t>
      </w:r>
      <w:proofErr w:type="spellEnd"/>
      <w:r w:rsidRPr="00C23BAC">
        <w:rPr>
          <w:szCs w:val="22"/>
        </w:rPr>
        <w:t xml:space="preserve"> у </w:t>
      </w:r>
      <w:proofErr w:type="spellStart"/>
      <w:r w:rsidRPr="00C23BAC">
        <w:rPr>
          <w:szCs w:val="22"/>
        </w:rPr>
        <w:t>Лесковцу</w:t>
      </w:r>
      <w:proofErr w:type="spellEnd"/>
      <w:r w:rsidRPr="00C23BAC">
        <w:rPr>
          <w:szCs w:val="22"/>
        </w:rPr>
        <w:t xml:space="preserve">, у </w:t>
      </w:r>
      <w:proofErr w:type="spellStart"/>
      <w:r w:rsidRPr="00C23BAC">
        <w:rPr>
          <w:szCs w:val="22"/>
        </w:rPr>
        <w:t>следећим</w:t>
      </w:r>
      <w:proofErr w:type="spellEnd"/>
      <w:r w:rsidRPr="00C23BAC">
        <w:rPr>
          <w:szCs w:val="22"/>
        </w:rPr>
        <w:t xml:space="preserve"> </w:t>
      </w:r>
      <w:proofErr w:type="spellStart"/>
      <w:r w:rsidRPr="00C23BAC">
        <w:rPr>
          <w:szCs w:val="22"/>
        </w:rPr>
        <w:t>капацитетима</w:t>
      </w:r>
      <w:proofErr w:type="spellEnd"/>
      <w:r w:rsidRPr="00C23BAC">
        <w:rPr>
          <w:szCs w:val="22"/>
          <w:lang w:val="sr-Cyrl-RS"/>
        </w:rPr>
        <w:t>: д</w:t>
      </w:r>
      <w:proofErr w:type="spellStart"/>
      <w:r w:rsidRPr="00C23BAC">
        <w:rPr>
          <w:szCs w:val="22"/>
        </w:rPr>
        <w:t>невна</w:t>
      </w:r>
      <w:proofErr w:type="spellEnd"/>
      <w:r w:rsidRPr="00C23BAC">
        <w:rPr>
          <w:szCs w:val="22"/>
        </w:rPr>
        <w:t xml:space="preserve"> </w:t>
      </w:r>
      <w:proofErr w:type="spellStart"/>
      <w:r w:rsidRPr="00C23BAC">
        <w:rPr>
          <w:szCs w:val="22"/>
        </w:rPr>
        <w:t>количина</w:t>
      </w:r>
      <w:proofErr w:type="spellEnd"/>
      <w:r w:rsidRPr="00C23BAC">
        <w:rPr>
          <w:szCs w:val="22"/>
        </w:rPr>
        <w:t xml:space="preserve"> </w:t>
      </w:r>
      <w:proofErr w:type="spellStart"/>
      <w:r w:rsidRPr="00C23BAC">
        <w:rPr>
          <w:szCs w:val="22"/>
        </w:rPr>
        <w:t>сакупљеног</w:t>
      </w:r>
      <w:proofErr w:type="spellEnd"/>
      <w:r w:rsidRPr="00C23BAC">
        <w:rPr>
          <w:szCs w:val="22"/>
        </w:rPr>
        <w:t xml:space="preserve"> </w:t>
      </w:r>
      <w:r w:rsidRPr="00C23BAC">
        <w:rPr>
          <w:szCs w:val="22"/>
          <w:lang w:val="sr-Cyrl-RS"/>
        </w:rPr>
        <w:t>отпада</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око</w:t>
      </w:r>
      <w:proofErr w:type="spellEnd"/>
      <w:r w:rsidRPr="00C23BAC">
        <w:rPr>
          <w:szCs w:val="22"/>
        </w:rPr>
        <w:t xml:space="preserve"> 100 m</w:t>
      </w:r>
      <w:r w:rsidRPr="00C23BAC">
        <w:rPr>
          <w:szCs w:val="22"/>
          <w:vertAlign w:val="superscript"/>
          <w:lang w:val="sr-Cyrl-RS"/>
        </w:rPr>
        <w:t>3</w:t>
      </w:r>
      <w:r w:rsidRPr="00C23BAC">
        <w:rPr>
          <w:szCs w:val="22"/>
        </w:rPr>
        <w:t xml:space="preserve"> </w:t>
      </w:r>
      <w:r w:rsidRPr="00C23BAC">
        <w:rPr>
          <w:szCs w:val="22"/>
          <w:lang w:val="sr-Cyrl-RS"/>
        </w:rPr>
        <w:t>а б</w:t>
      </w:r>
      <w:proofErr w:type="spellStart"/>
      <w:r w:rsidRPr="00C23BAC">
        <w:rPr>
          <w:szCs w:val="22"/>
        </w:rPr>
        <w:t>рој</w:t>
      </w:r>
      <w:proofErr w:type="spellEnd"/>
      <w:r w:rsidRPr="00C23BAC">
        <w:rPr>
          <w:szCs w:val="22"/>
        </w:rPr>
        <w:t xml:space="preserve"> </w:t>
      </w:r>
      <w:proofErr w:type="spellStart"/>
      <w:r w:rsidRPr="00C23BAC">
        <w:rPr>
          <w:szCs w:val="22"/>
        </w:rPr>
        <w:t>обухваћених</w:t>
      </w:r>
      <w:proofErr w:type="spellEnd"/>
      <w:r w:rsidRPr="00C23BAC">
        <w:rPr>
          <w:szCs w:val="22"/>
        </w:rPr>
        <w:t xml:space="preserve"> </w:t>
      </w:r>
      <w:proofErr w:type="spellStart"/>
      <w:r w:rsidRPr="00C23BAC">
        <w:rPr>
          <w:szCs w:val="22"/>
        </w:rPr>
        <w:t>корисника</w:t>
      </w:r>
      <w:proofErr w:type="spellEnd"/>
      <w:r w:rsidRPr="00C23BAC">
        <w:rPr>
          <w:szCs w:val="22"/>
        </w:rPr>
        <w:t xml:space="preserve"> </w:t>
      </w:r>
      <w:proofErr w:type="spellStart"/>
      <w:r w:rsidRPr="00C23BAC">
        <w:rPr>
          <w:szCs w:val="22"/>
        </w:rPr>
        <w:t>услугом</w:t>
      </w:r>
      <w:proofErr w:type="spellEnd"/>
      <w:r w:rsidRPr="00C23BAC">
        <w:rPr>
          <w:szCs w:val="22"/>
        </w:rPr>
        <w:t xml:space="preserve"> </w:t>
      </w:r>
      <w:proofErr w:type="spellStart"/>
      <w:r w:rsidRPr="00C23BAC">
        <w:rPr>
          <w:szCs w:val="22"/>
        </w:rPr>
        <w:t>организованог</w:t>
      </w:r>
      <w:proofErr w:type="spellEnd"/>
      <w:r w:rsidRPr="00C23BAC">
        <w:rPr>
          <w:szCs w:val="22"/>
        </w:rPr>
        <w:t xml:space="preserve"> </w:t>
      </w:r>
      <w:proofErr w:type="spellStart"/>
      <w:r w:rsidRPr="00C23BAC">
        <w:rPr>
          <w:szCs w:val="22"/>
        </w:rPr>
        <w:t>сакупљања</w:t>
      </w:r>
      <w:proofErr w:type="spellEnd"/>
      <w:r w:rsidRPr="00C23BAC">
        <w:rPr>
          <w:szCs w:val="22"/>
        </w:rPr>
        <w:t xml:space="preserve"> </w:t>
      </w:r>
      <w:r w:rsidRPr="00C23BAC">
        <w:rPr>
          <w:szCs w:val="22"/>
          <w:lang w:val="sr-Cyrl-RS"/>
        </w:rPr>
        <w:t>отпада</w:t>
      </w:r>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око</w:t>
      </w:r>
      <w:proofErr w:type="spellEnd"/>
      <w:r w:rsidRPr="00C23BAC">
        <w:rPr>
          <w:szCs w:val="22"/>
        </w:rPr>
        <w:t xml:space="preserve"> 8.200 </w:t>
      </w:r>
      <w:proofErr w:type="spellStart"/>
      <w:r w:rsidRPr="00C23BAC">
        <w:rPr>
          <w:szCs w:val="22"/>
        </w:rPr>
        <w:t>домаћинстава</w:t>
      </w:r>
      <w:proofErr w:type="spellEnd"/>
      <w:r w:rsidRPr="00C23BAC">
        <w:rPr>
          <w:szCs w:val="22"/>
          <w:lang w:val="sr-Cyrl-RS"/>
        </w:rPr>
        <w:t xml:space="preserve"> док за и</w:t>
      </w:r>
      <w:proofErr w:type="spellStart"/>
      <w:r w:rsidRPr="00C23BAC">
        <w:rPr>
          <w:szCs w:val="22"/>
        </w:rPr>
        <w:t>ндустријски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постоје</w:t>
      </w:r>
      <w:proofErr w:type="spellEnd"/>
      <w:r w:rsidRPr="00C23BAC">
        <w:rPr>
          <w:szCs w:val="22"/>
        </w:rPr>
        <w:t xml:space="preserve"> </w:t>
      </w:r>
      <w:proofErr w:type="spellStart"/>
      <w:r w:rsidRPr="00C23BAC">
        <w:rPr>
          <w:szCs w:val="22"/>
        </w:rPr>
        <w:t>подаци</w:t>
      </w:r>
      <w:proofErr w:type="spellEnd"/>
      <w:r w:rsidRPr="00C23BAC">
        <w:rPr>
          <w:szCs w:val="22"/>
        </w:rPr>
        <w:t xml:space="preserve"> о </w:t>
      </w:r>
      <w:proofErr w:type="spellStart"/>
      <w:r w:rsidRPr="00C23BAC">
        <w:rPr>
          <w:szCs w:val="22"/>
        </w:rPr>
        <w:t>његовом</w:t>
      </w:r>
      <w:proofErr w:type="spellEnd"/>
      <w:r w:rsidRPr="00C23BAC">
        <w:rPr>
          <w:szCs w:val="22"/>
        </w:rPr>
        <w:t xml:space="preserve"> </w:t>
      </w:r>
      <w:proofErr w:type="spellStart"/>
      <w:r w:rsidRPr="00C23BAC">
        <w:rPr>
          <w:szCs w:val="22"/>
        </w:rPr>
        <w:t>саставу</w:t>
      </w:r>
      <w:proofErr w:type="spellEnd"/>
      <w:r w:rsidRPr="00C23BAC">
        <w:rPr>
          <w:szCs w:val="22"/>
        </w:rPr>
        <w:t xml:space="preserve">, </w:t>
      </w:r>
      <w:proofErr w:type="spellStart"/>
      <w:r w:rsidRPr="00C23BAC">
        <w:rPr>
          <w:szCs w:val="22"/>
        </w:rPr>
        <w:t>опасности</w:t>
      </w:r>
      <w:proofErr w:type="spellEnd"/>
      <w:r w:rsidRPr="00C23BAC">
        <w:rPr>
          <w:szCs w:val="22"/>
        </w:rPr>
        <w:t xml:space="preserve">, </w:t>
      </w:r>
      <w:proofErr w:type="spellStart"/>
      <w:r w:rsidRPr="00C23BAC">
        <w:rPr>
          <w:szCs w:val="22"/>
        </w:rPr>
        <w:t>могућности</w:t>
      </w:r>
      <w:proofErr w:type="spellEnd"/>
      <w:r w:rsidRPr="00C23BAC">
        <w:rPr>
          <w:szCs w:val="22"/>
        </w:rPr>
        <w:t xml:space="preserve"> </w:t>
      </w:r>
      <w:proofErr w:type="spellStart"/>
      <w:r w:rsidRPr="00C23BAC">
        <w:rPr>
          <w:szCs w:val="22"/>
        </w:rPr>
        <w:t>рециклаже</w:t>
      </w:r>
      <w:proofErr w:type="spellEnd"/>
      <w:r w:rsidRPr="00C23BAC">
        <w:rPr>
          <w:szCs w:val="22"/>
        </w:rPr>
        <w:t xml:space="preserve"> и </w:t>
      </w:r>
      <w:proofErr w:type="spellStart"/>
      <w:r w:rsidRPr="00C23BAC">
        <w:rPr>
          <w:szCs w:val="22"/>
        </w:rPr>
        <w:t>враћања</w:t>
      </w:r>
      <w:proofErr w:type="spellEnd"/>
      <w:r w:rsidRPr="00C23BAC">
        <w:rPr>
          <w:szCs w:val="22"/>
        </w:rPr>
        <w:t xml:space="preserve"> у </w:t>
      </w:r>
      <w:proofErr w:type="spellStart"/>
      <w:r w:rsidRPr="00C23BAC">
        <w:rPr>
          <w:szCs w:val="22"/>
        </w:rPr>
        <w:t>производни</w:t>
      </w:r>
      <w:proofErr w:type="spellEnd"/>
      <w:r w:rsidRPr="00C23BAC">
        <w:rPr>
          <w:szCs w:val="22"/>
        </w:rPr>
        <w:t xml:space="preserve"> </w:t>
      </w:r>
      <w:proofErr w:type="spellStart"/>
      <w:r w:rsidRPr="00C23BAC">
        <w:rPr>
          <w:szCs w:val="22"/>
        </w:rPr>
        <w:t>процес</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сакупљање</w:t>
      </w:r>
      <w:proofErr w:type="spellEnd"/>
      <w:r w:rsidRPr="00C23BAC">
        <w:rPr>
          <w:szCs w:val="22"/>
        </w:rPr>
        <w:t xml:space="preserve"> </w:t>
      </w:r>
      <w:proofErr w:type="spellStart"/>
      <w:r w:rsidRPr="00C23BAC">
        <w:rPr>
          <w:szCs w:val="22"/>
        </w:rPr>
        <w:t>неопасног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користи</w:t>
      </w:r>
      <w:proofErr w:type="spellEnd"/>
      <w:r w:rsidRPr="00C23BAC">
        <w:rPr>
          <w:szCs w:val="22"/>
        </w:rPr>
        <w:t xml:space="preserve"> </w:t>
      </w:r>
      <w:r w:rsidRPr="00C23BAC">
        <w:rPr>
          <w:szCs w:val="22"/>
          <w:lang w:val="sr-Cyrl-RS"/>
        </w:rPr>
        <w:t xml:space="preserve">се </w:t>
      </w:r>
      <w:proofErr w:type="spellStart"/>
      <w:r w:rsidRPr="00C23BAC">
        <w:rPr>
          <w:szCs w:val="22"/>
        </w:rPr>
        <w:t>металн</w:t>
      </w:r>
      <w:proofErr w:type="spellEnd"/>
      <w:r w:rsidRPr="00C23BAC">
        <w:rPr>
          <w:szCs w:val="22"/>
          <w:lang w:val="sr-Cyrl-RS"/>
        </w:rPr>
        <w:t>и</w:t>
      </w:r>
      <w:r w:rsidRPr="00C23BAC">
        <w:rPr>
          <w:szCs w:val="22"/>
        </w:rPr>
        <w:t xml:space="preserve"> </w:t>
      </w:r>
      <w:r w:rsidRPr="00C23BAC">
        <w:rPr>
          <w:szCs w:val="22"/>
          <w:lang w:val="sr-Cyrl-RS"/>
        </w:rPr>
        <w:t xml:space="preserve">и пластични </w:t>
      </w:r>
      <w:proofErr w:type="spellStart"/>
      <w:r w:rsidRPr="00C23BAC">
        <w:rPr>
          <w:szCs w:val="22"/>
        </w:rPr>
        <w:t>контејнер</w:t>
      </w:r>
      <w:proofErr w:type="spellEnd"/>
      <w:r w:rsidRPr="00C23BAC">
        <w:rPr>
          <w:szCs w:val="22"/>
          <w:lang w:val="sr-Cyrl-RS"/>
        </w:rPr>
        <w:t>и</w:t>
      </w:r>
      <w:r w:rsidRPr="00C23BAC">
        <w:rPr>
          <w:szCs w:val="22"/>
        </w:rPr>
        <w:t xml:space="preserve"> </w:t>
      </w:r>
      <w:r w:rsidRPr="00C23BAC">
        <w:rPr>
          <w:szCs w:val="22"/>
          <w:lang w:val="sr-Cyrl-RS"/>
        </w:rPr>
        <w:t>запремине</w:t>
      </w:r>
      <w:r w:rsidRPr="00C23BAC">
        <w:rPr>
          <w:szCs w:val="22"/>
        </w:rPr>
        <w:t xml:space="preserve"> 1,1m</w:t>
      </w:r>
      <w:r w:rsidRPr="00C23BAC">
        <w:rPr>
          <w:szCs w:val="22"/>
          <w:vertAlign w:val="superscript"/>
        </w:rPr>
        <w:t>3</w:t>
      </w:r>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пластичне</w:t>
      </w:r>
      <w:proofErr w:type="spellEnd"/>
      <w:r w:rsidRPr="00C23BAC">
        <w:rPr>
          <w:szCs w:val="22"/>
        </w:rPr>
        <w:t xml:space="preserve"> </w:t>
      </w:r>
      <w:proofErr w:type="spellStart"/>
      <w:r w:rsidRPr="00C23BAC">
        <w:rPr>
          <w:szCs w:val="22"/>
        </w:rPr>
        <w:t>канте</w:t>
      </w:r>
      <w:proofErr w:type="spellEnd"/>
      <w:r w:rsidRPr="00C23BAC">
        <w:rPr>
          <w:szCs w:val="22"/>
        </w:rPr>
        <w:t xml:space="preserve"> </w:t>
      </w:r>
      <w:proofErr w:type="spellStart"/>
      <w:r w:rsidRPr="00C23BAC">
        <w:rPr>
          <w:szCs w:val="22"/>
        </w:rPr>
        <w:t>запремине</w:t>
      </w:r>
      <w:proofErr w:type="spellEnd"/>
      <w:r w:rsidRPr="00C23BAC">
        <w:rPr>
          <w:szCs w:val="22"/>
        </w:rPr>
        <w:t xml:space="preserve"> </w:t>
      </w:r>
      <w:r w:rsidRPr="00C23BAC">
        <w:rPr>
          <w:szCs w:val="22"/>
          <w:lang w:val="sr-Cyrl-RS"/>
        </w:rPr>
        <w:t>120</w:t>
      </w:r>
      <w:r w:rsidRPr="00C23BAC">
        <w:rPr>
          <w:szCs w:val="22"/>
        </w:rPr>
        <w:t xml:space="preserve"> l</w:t>
      </w:r>
      <w:r w:rsidRPr="00C23BAC">
        <w:rPr>
          <w:szCs w:val="22"/>
          <w:lang w:val="sr-Cyrl-RS"/>
        </w:rPr>
        <w:t xml:space="preserve"> и  </w:t>
      </w:r>
      <w:r w:rsidRPr="00C23BAC">
        <w:rPr>
          <w:szCs w:val="22"/>
        </w:rPr>
        <w:t>240</w:t>
      </w:r>
      <w:r w:rsidRPr="00C23BAC">
        <w:rPr>
          <w:szCs w:val="22"/>
          <w:lang w:val="sr-Cyrl-RS"/>
        </w:rPr>
        <w:t xml:space="preserve"> </w:t>
      </w:r>
      <w:r w:rsidRPr="00C23BAC">
        <w:rPr>
          <w:szCs w:val="22"/>
        </w:rPr>
        <w:t xml:space="preserve">l. </w:t>
      </w:r>
    </w:p>
    <w:p w14:paraId="41CD9C58" w14:textId="77777777" w:rsidR="00D930B3" w:rsidRPr="00C23BAC" w:rsidRDefault="00D930B3" w:rsidP="00D930B3">
      <w:pPr>
        <w:ind w:firstLine="900"/>
        <w:jc w:val="both"/>
        <w:rPr>
          <w:szCs w:val="22"/>
        </w:rPr>
      </w:pPr>
      <w:proofErr w:type="spellStart"/>
      <w:r w:rsidRPr="00C23BAC">
        <w:rPr>
          <w:szCs w:val="22"/>
        </w:rPr>
        <w:t>Прикупљен</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разврстава</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врши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примарна</w:t>
      </w:r>
      <w:proofErr w:type="spellEnd"/>
      <w:r w:rsidRPr="00C23BAC">
        <w:rPr>
          <w:szCs w:val="22"/>
        </w:rPr>
        <w:t xml:space="preserve"> </w:t>
      </w:r>
      <w:proofErr w:type="spellStart"/>
      <w:r w:rsidRPr="00C23BAC">
        <w:rPr>
          <w:szCs w:val="22"/>
        </w:rPr>
        <w:t>се</w:t>
      </w:r>
      <w:proofErr w:type="spellEnd"/>
      <w:r w:rsidRPr="00C23BAC">
        <w:rPr>
          <w:szCs w:val="22"/>
          <w:lang w:val="sr-Cyrl-RS"/>
        </w:rPr>
        <w:t>лекција</w:t>
      </w:r>
      <w:r w:rsidRPr="00C23BAC">
        <w:rPr>
          <w:szCs w:val="22"/>
        </w:rPr>
        <w:t xml:space="preserve">, </w:t>
      </w:r>
      <w:proofErr w:type="spellStart"/>
      <w:r w:rsidRPr="00C23BAC">
        <w:rPr>
          <w:szCs w:val="22"/>
        </w:rPr>
        <w:t>нити</w:t>
      </w:r>
      <w:proofErr w:type="spellEnd"/>
      <w:r w:rsidRPr="00C23BAC">
        <w:rPr>
          <w:szCs w:val="22"/>
        </w:rPr>
        <w:t xml:space="preserve"> </w:t>
      </w:r>
      <w:proofErr w:type="spellStart"/>
      <w:r w:rsidRPr="00C23BAC">
        <w:rPr>
          <w:szCs w:val="22"/>
        </w:rPr>
        <w:t>било</w:t>
      </w:r>
      <w:proofErr w:type="spellEnd"/>
      <w:r w:rsidRPr="00C23BAC">
        <w:rPr>
          <w:szCs w:val="22"/>
        </w:rPr>
        <w:t xml:space="preserve"> </w:t>
      </w:r>
      <w:proofErr w:type="spellStart"/>
      <w:r w:rsidRPr="00C23BAC">
        <w:rPr>
          <w:szCs w:val="22"/>
        </w:rPr>
        <w:t>каква</w:t>
      </w:r>
      <w:proofErr w:type="spellEnd"/>
      <w:r w:rsidRPr="00C23BAC">
        <w:rPr>
          <w:szCs w:val="22"/>
        </w:rPr>
        <w:t xml:space="preserve"> </w:t>
      </w:r>
      <w:proofErr w:type="spellStart"/>
      <w:r w:rsidRPr="00C23BAC">
        <w:rPr>
          <w:szCs w:val="22"/>
        </w:rPr>
        <w:t>врста</w:t>
      </w:r>
      <w:proofErr w:type="spellEnd"/>
      <w:r w:rsidRPr="00C23BAC">
        <w:rPr>
          <w:szCs w:val="22"/>
        </w:rPr>
        <w:t xml:space="preserve"> </w:t>
      </w:r>
      <w:proofErr w:type="spellStart"/>
      <w:r w:rsidRPr="00C23BAC">
        <w:rPr>
          <w:szCs w:val="22"/>
        </w:rPr>
        <w:t>предтретмана</w:t>
      </w:r>
      <w:proofErr w:type="spellEnd"/>
      <w:r w:rsidRPr="00C23BAC">
        <w:rPr>
          <w:szCs w:val="22"/>
        </w:rPr>
        <w:t xml:space="preserve"> </w:t>
      </w:r>
      <w:proofErr w:type="spellStart"/>
      <w:r w:rsidRPr="00C23BAC">
        <w:rPr>
          <w:szCs w:val="22"/>
        </w:rPr>
        <w:t>ни</w:t>
      </w:r>
      <w:proofErr w:type="spellEnd"/>
      <w:r w:rsidRPr="00C23BAC">
        <w:rPr>
          <w:szCs w:val="22"/>
        </w:rPr>
        <w:t xml:space="preserve"> </w:t>
      </w:r>
      <w:proofErr w:type="spellStart"/>
      <w:r w:rsidRPr="00C23BAC">
        <w:rPr>
          <w:szCs w:val="22"/>
        </w:rPr>
        <w:t>третмана</w:t>
      </w:r>
      <w:proofErr w:type="spellEnd"/>
      <w:r w:rsidRPr="00C23BAC">
        <w:rPr>
          <w:szCs w:val="22"/>
          <w:lang w:val="sr-Cyrl-RS"/>
        </w:rPr>
        <w:t>, као ни евиденција количина прикупљеног отпада</w:t>
      </w:r>
      <w:r w:rsidRPr="00C23BAC">
        <w:rPr>
          <w:szCs w:val="22"/>
        </w:rPr>
        <w:t>.</w:t>
      </w:r>
      <w:r w:rsidRPr="00C23BAC">
        <w:rPr>
          <w:szCs w:val="22"/>
          <w:lang w:val="sr-Cyrl-RS"/>
        </w:rPr>
        <w:t xml:space="preserve"> Прикупљени к</w:t>
      </w:r>
      <w:proofErr w:type="spellStart"/>
      <w:r w:rsidRPr="00C23BAC">
        <w:rPr>
          <w:szCs w:val="22"/>
        </w:rPr>
        <w:t>омунални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r w:rsidRPr="00C23BAC">
        <w:rPr>
          <w:szCs w:val="22"/>
          <w:lang w:val="sr-Cyrl-RS"/>
        </w:rPr>
        <w:t>највећим делом чини</w:t>
      </w:r>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домаћинстава</w:t>
      </w:r>
      <w:proofErr w:type="spellEnd"/>
      <w:r w:rsidRPr="00C23BAC">
        <w:rPr>
          <w:szCs w:val="22"/>
        </w:rPr>
        <w:t xml:space="preserve"> (</w:t>
      </w:r>
      <w:proofErr w:type="spellStart"/>
      <w:r w:rsidRPr="00C23BAC">
        <w:rPr>
          <w:szCs w:val="22"/>
        </w:rPr>
        <w:t>кућни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r w:rsidRPr="00C23BAC">
        <w:rPr>
          <w:szCs w:val="22"/>
          <w:lang w:val="sr-Cyrl-RS"/>
        </w:rPr>
        <w:t>а у мањем обиму и</w:t>
      </w:r>
      <w:r w:rsidRPr="00C23BAC">
        <w:rPr>
          <w:szCs w:val="22"/>
        </w:rPr>
        <w:t xml:space="preserve"> </w:t>
      </w:r>
      <w:r w:rsidRPr="00C23BAC">
        <w:rPr>
          <w:szCs w:val="22"/>
          <w:lang w:val="sr-Cyrl-RS"/>
        </w:rPr>
        <w:t>остали</w:t>
      </w:r>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због</w:t>
      </w:r>
      <w:proofErr w:type="spellEnd"/>
      <w:r w:rsidRPr="00C23BAC">
        <w:rPr>
          <w:szCs w:val="22"/>
        </w:rPr>
        <w:t xml:space="preserve"> </w:t>
      </w:r>
      <w:proofErr w:type="spellStart"/>
      <w:r w:rsidRPr="00C23BAC">
        <w:rPr>
          <w:szCs w:val="22"/>
        </w:rPr>
        <w:t>своје</w:t>
      </w:r>
      <w:proofErr w:type="spellEnd"/>
      <w:r w:rsidRPr="00C23BAC">
        <w:rPr>
          <w:szCs w:val="22"/>
        </w:rPr>
        <w:t xml:space="preserve"> </w:t>
      </w:r>
      <w:proofErr w:type="spellStart"/>
      <w:r w:rsidRPr="00C23BAC">
        <w:rPr>
          <w:szCs w:val="22"/>
        </w:rPr>
        <w:t>природе</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састава</w:t>
      </w:r>
      <w:proofErr w:type="spellEnd"/>
      <w:r w:rsidRPr="00C23BAC">
        <w:rPr>
          <w:szCs w:val="22"/>
        </w:rPr>
        <w:t xml:space="preserve"> </w:t>
      </w:r>
      <w:proofErr w:type="spellStart"/>
      <w:r w:rsidRPr="00C23BAC">
        <w:rPr>
          <w:szCs w:val="22"/>
        </w:rPr>
        <w:t>сличан</w:t>
      </w:r>
      <w:proofErr w:type="spellEnd"/>
      <w:r w:rsidRPr="00C23BAC">
        <w:rPr>
          <w:szCs w:val="22"/>
        </w:rPr>
        <w:t xml:space="preserve"> </w:t>
      </w:r>
      <w:proofErr w:type="spellStart"/>
      <w:r w:rsidRPr="00C23BAC">
        <w:rPr>
          <w:szCs w:val="22"/>
        </w:rPr>
        <w:t>отпаду</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домаћинства</w:t>
      </w:r>
      <w:proofErr w:type="spellEnd"/>
      <w:r w:rsidRPr="00C23BAC">
        <w:rPr>
          <w:szCs w:val="22"/>
        </w:rPr>
        <w:t xml:space="preserve"> </w:t>
      </w:r>
      <w:r w:rsidRPr="00C23BAC">
        <w:rPr>
          <w:szCs w:val="22"/>
          <w:lang w:val="sr-Cyrl-RS"/>
        </w:rPr>
        <w:t>попут</w:t>
      </w:r>
      <w:r w:rsidRPr="00C23BAC">
        <w:rPr>
          <w:szCs w:val="22"/>
        </w:rPr>
        <w:t xml:space="preserve">: </w:t>
      </w:r>
      <w:proofErr w:type="spellStart"/>
      <w:r w:rsidRPr="00C23BAC">
        <w:rPr>
          <w:szCs w:val="22"/>
        </w:rPr>
        <w:t>отпад</w:t>
      </w:r>
      <w:proofErr w:type="spellEnd"/>
      <w:r w:rsidRPr="00C23BAC">
        <w:rPr>
          <w:szCs w:val="22"/>
          <w:lang w:val="sr-Cyrl-RS"/>
        </w:rPr>
        <w:t>а</w:t>
      </w:r>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комерцијалних</w:t>
      </w:r>
      <w:proofErr w:type="spellEnd"/>
      <w:r w:rsidRPr="00C23BAC">
        <w:rPr>
          <w:szCs w:val="22"/>
        </w:rPr>
        <w:t xml:space="preserve"> </w:t>
      </w:r>
      <w:proofErr w:type="spellStart"/>
      <w:r w:rsidRPr="00C23BAC">
        <w:rPr>
          <w:szCs w:val="22"/>
        </w:rPr>
        <w:t>установа</w:t>
      </w:r>
      <w:proofErr w:type="spellEnd"/>
      <w:r w:rsidRPr="00C23BAC">
        <w:rPr>
          <w:szCs w:val="22"/>
        </w:rPr>
        <w:t xml:space="preserve"> и </w:t>
      </w:r>
      <w:proofErr w:type="spellStart"/>
      <w:r w:rsidRPr="00C23BAC">
        <w:rPr>
          <w:szCs w:val="22"/>
        </w:rPr>
        <w:t>институција</w:t>
      </w:r>
      <w:proofErr w:type="spellEnd"/>
      <w:r w:rsidRPr="00C23BAC">
        <w:rPr>
          <w:szCs w:val="22"/>
        </w:rPr>
        <w:t xml:space="preserve">, </w:t>
      </w:r>
      <w:proofErr w:type="spellStart"/>
      <w:r w:rsidRPr="00C23BAC">
        <w:rPr>
          <w:szCs w:val="22"/>
        </w:rPr>
        <w:t>пијачни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баштенски</w:t>
      </w:r>
      <w:proofErr w:type="spellEnd"/>
      <w:r w:rsidRPr="00C23BAC">
        <w:rPr>
          <w:szCs w:val="22"/>
        </w:rPr>
        <w:t xml:space="preserve"> </w:t>
      </w:r>
      <w:proofErr w:type="spellStart"/>
      <w:r w:rsidRPr="00C23BAC">
        <w:rPr>
          <w:szCs w:val="22"/>
        </w:rPr>
        <w:t>отпад</w:t>
      </w:r>
      <w:proofErr w:type="spellEnd"/>
      <w:r w:rsidRPr="00C23BAC">
        <w:rPr>
          <w:szCs w:val="22"/>
        </w:rPr>
        <w:t xml:space="preserve"> и </w:t>
      </w:r>
      <w:proofErr w:type="spellStart"/>
      <w:r w:rsidRPr="00C23BAC">
        <w:rPr>
          <w:szCs w:val="22"/>
        </w:rPr>
        <w:t>остаци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чишћења</w:t>
      </w:r>
      <w:proofErr w:type="spellEnd"/>
      <w:r w:rsidRPr="00C23BAC">
        <w:rPr>
          <w:szCs w:val="22"/>
        </w:rPr>
        <w:t xml:space="preserve"> </w:t>
      </w:r>
      <w:proofErr w:type="spellStart"/>
      <w:r w:rsidRPr="00C23BAC">
        <w:rPr>
          <w:szCs w:val="22"/>
        </w:rPr>
        <w:t>улица</w:t>
      </w:r>
      <w:proofErr w:type="spellEnd"/>
      <w:r w:rsidRPr="00C23BAC">
        <w:rPr>
          <w:szCs w:val="22"/>
          <w:lang w:val="sr-Cyrl-RS"/>
        </w:rPr>
        <w:t>, као и</w:t>
      </w:r>
      <w:r w:rsidRPr="00C23BAC">
        <w:rPr>
          <w:szCs w:val="22"/>
        </w:rPr>
        <w:t xml:space="preserve"> </w:t>
      </w:r>
      <w:proofErr w:type="spellStart"/>
      <w:r w:rsidRPr="00C23BAC">
        <w:rPr>
          <w:szCs w:val="22"/>
        </w:rPr>
        <w:t>неопасан</w:t>
      </w:r>
      <w:proofErr w:type="spellEnd"/>
      <w:r w:rsidRPr="00C23BAC">
        <w:rPr>
          <w:szCs w:val="22"/>
        </w:rPr>
        <w:t xml:space="preserve"> </w:t>
      </w:r>
      <w:proofErr w:type="spellStart"/>
      <w:r w:rsidRPr="00C23BAC">
        <w:rPr>
          <w:szCs w:val="22"/>
        </w:rPr>
        <w:t>чврсти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индустрије</w:t>
      </w:r>
      <w:proofErr w:type="spellEnd"/>
      <w:r w:rsidRPr="00C23BAC">
        <w:rPr>
          <w:szCs w:val="22"/>
        </w:rPr>
        <w:t xml:space="preserve">. </w:t>
      </w:r>
    </w:p>
    <w:p w14:paraId="07F3BB35" w14:textId="77777777" w:rsidR="00D930B3" w:rsidRPr="00C23BAC" w:rsidRDefault="00D930B3" w:rsidP="00D930B3">
      <w:pPr>
        <w:ind w:firstLine="900"/>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регионалној</w:t>
      </w:r>
      <w:proofErr w:type="spellEnd"/>
      <w:r w:rsidRPr="00C23BAC">
        <w:rPr>
          <w:szCs w:val="22"/>
        </w:rPr>
        <w:t xml:space="preserve"> </w:t>
      </w:r>
      <w:proofErr w:type="spellStart"/>
      <w:r w:rsidRPr="00C23BAC">
        <w:rPr>
          <w:szCs w:val="22"/>
        </w:rPr>
        <w:t>санитарној</w:t>
      </w:r>
      <w:proofErr w:type="spellEnd"/>
      <w:r w:rsidRPr="00C23BAC">
        <w:rPr>
          <w:szCs w:val="22"/>
        </w:rPr>
        <w:t xml:space="preserve"> </w:t>
      </w:r>
      <w:proofErr w:type="spellStart"/>
      <w:r w:rsidRPr="00C23BAC">
        <w:rPr>
          <w:szCs w:val="22"/>
        </w:rPr>
        <w:t>депонији</w:t>
      </w:r>
      <w:proofErr w:type="spellEnd"/>
      <w:r w:rsidRPr="00C23BAC">
        <w:rPr>
          <w:szCs w:val="22"/>
        </w:rPr>
        <w:t xml:space="preserve"> </w:t>
      </w:r>
      <w:r w:rsidRPr="00C23BAC">
        <w:rPr>
          <w:szCs w:val="22"/>
          <w:lang w:val="sr-Cyrl-RS"/>
        </w:rPr>
        <w:t>„</w:t>
      </w:r>
      <w:proofErr w:type="spellStart"/>
      <w:r w:rsidRPr="00C23BAC">
        <w:rPr>
          <w:szCs w:val="22"/>
        </w:rPr>
        <w:t>Жељковац</w:t>
      </w:r>
      <w:proofErr w:type="spellEnd"/>
      <w:r w:rsidRPr="00C23BAC">
        <w:rPr>
          <w:szCs w:val="22"/>
          <w:lang w:val="sr-Cyrl-RS"/>
        </w:rPr>
        <w:t>“ у близини Лесковца</w:t>
      </w:r>
      <w:r w:rsidRPr="00C23BAC">
        <w:rPr>
          <w:szCs w:val="22"/>
        </w:rPr>
        <w:t xml:space="preserve">, </w:t>
      </w:r>
      <w:proofErr w:type="spellStart"/>
      <w:r w:rsidRPr="00C23BAC">
        <w:rPr>
          <w:szCs w:val="22"/>
        </w:rPr>
        <w:t>дозвољено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искључиво</w:t>
      </w:r>
      <w:proofErr w:type="spellEnd"/>
      <w:r w:rsidRPr="00C23BAC">
        <w:rPr>
          <w:szCs w:val="22"/>
        </w:rPr>
        <w:t xml:space="preserve"> </w:t>
      </w:r>
      <w:proofErr w:type="spellStart"/>
      <w:r w:rsidRPr="00C23BAC">
        <w:rPr>
          <w:szCs w:val="22"/>
        </w:rPr>
        <w:t>одлагање</w:t>
      </w:r>
      <w:proofErr w:type="spellEnd"/>
      <w:r w:rsidRPr="00C23BAC">
        <w:rPr>
          <w:szCs w:val="22"/>
        </w:rPr>
        <w:t xml:space="preserve"> </w:t>
      </w:r>
      <w:proofErr w:type="spellStart"/>
      <w:r w:rsidRPr="00C23BAC">
        <w:rPr>
          <w:szCs w:val="22"/>
        </w:rPr>
        <w:t>само</w:t>
      </w:r>
      <w:proofErr w:type="spellEnd"/>
      <w:r w:rsidRPr="00C23BAC">
        <w:rPr>
          <w:szCs w:val="22"/>
        </w:rPr>
        <w:t xml:space="preserve"> </w:t>
      </w:r>
      <w:proofErr w:type="spellStart"/>
      <w:r w:rsidRPr="00C23BAC">
        <w:rPr>
          <w:szCs w:val="22"/>
        </w:rPr>
        <w:t>оних</w:t>
      </w:r>
      <w:proofErr w:type="spellEnd"/>
      <w:r w:rsidRPr="00C23BAC">
        <w:rPr>
          <w:szCs w:val="22"/>
        </w:rPr>
        <w:t xml:space="preserve"> </w:t>
      </w:r>
      <w:proofErr w:type="spellStart"/>
      <w:r w:rsidRPr="00C23BAC">
        <w:rPr>
          <w:szCs w:val="22"/>
        </w:rPr>
        <w:t>врста</w:t>
      </w:r>
      <w:proofErr w:type="spellEnd"/>
      <w:r w:rsidRPr="00C23BAC">
        <w:rPr>
          <w:szCs w:val="22"/>
        </w:rPr>
        <w:t xml:space="preserve"> </w:t>
      </w:r>
      <w:proofErr w:type="spellStart"/>
      <w:r w:rsidRPr="00C23BAC">
        <w:rPr>
          <w:szCs w:val="22"/>
        </w:rPr>
        <w:t>отпадака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производе</w:t>
      </w:r>
      <w:proofErr w:type="spellEnd"/>
      <w:r w:rsidRPr="00C23BAC">
        <w:rPr>
          <w:szCs w:val="22"/>
        </w:rPr>
        <w:t xml:space="preserve"> </w:t>
      </w:r>
      <w:proofErr w:type="spellStart"/>
      <w:r w:rsidRPr="00C23BAC">
        <w:rPr>
          <w:szCs w:val="22"/>
        </w:rPr>
        <w:t>штетне</w:t>
      </w:r>
      <w:proofErr w:type="spellEnd"/>
      <w:r w:rsidRPr="00C23BAC">
        <w:rPr>
          <w:szCs w:val="22"/>
        </w:rPr>
        <w:t xml:space="preserve"> </w:t>
      </w:r>
      <w:proofErr w:type="spellStart"/>
      <w:r w:rsidRPr="00C23BAC">
        <w:rPr>
          <w:szCs w:val="22"/>
        </w:rPr>
        <w:t>ефекте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животну</w:t>
      </w:r>
      <w:proofErr w:type="spellEnd"/>
      <w:r w:rsidRPr="00C23BAC">
        <w:rPr>
          <w:szCs w:val="22"/>
        </w:rPr>
        <w:t xml:space="preserve"> </w:t>
      </w:r>
      <w:proofErr w:type="spellStart"/>
      <w:r w:rsidRPr="00C23BAC">
        <w:rPr>
          <w:szCs w:val="22"/>
        </w:rPr>
        <w:t>средину</w:t>
      </w:r>
      <w:proofErr w:type="spellEnd"/>
      <w:r w:rsidRPr="00C23BAC">
        <w:rPr>
          <w:szCs w:val="22"/>
        </w:rPr>
        <w:t xml:space="preserve"> и </w:t>
      </w:r>
      <w:proofErr w:type="spellStart"/>
      <w:r w:rsidRPr="00C23BAC">
        <w:rPr>
          <w:szCs w:val="22"/>
        </w:rPr>
        <w:t>који</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представљају</w:t>
      </w:r>
      <w:proofErr w:type="spellEnd"/>
      <w:r w:rsidRPr="00C23BAC">
        <w:rPr>
          <w:szCs w:val="22"/>
        </w:rPr>
        <w:t xml:space="preserve"> </w:t>
      </w:r>
      <w:proofErr w:type="spellStart"/>
      <w:r w:rsidRPr="00C23BAC">
        <w:rPr>
          <w:szCs w:val="22"/>
        </w:rPr>
        <w:t>извор</w:t>
      </w:r>
      <w:proofErr w:type="spellEnd"/>
      <w:r w:rsidRPr="00C23BAC">
        <w:rPr>
          <w:szCs w:val="22"/>
        </w:rPr>
        <w:t xml:space="preserve"> </w:t>
      </w:r>
      <w:proofErr w:type="spellStart"/>
      <w:r w:rsidRPr="00C23BAC">
        <w:rPr>
          <w:szCs w:val="22"/>
        </w:rPr>
        <w:t>опасности</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здравље</w:t>
      </w:r>
      <w:proofErr w:type="spellEnd"/>
      <w:r w:rsidRPr="00C23BAC">
        <w:rPr>
          <w:szCs w:val="22"/>
        </w:rPr>
        <w:t xml:space="preserve"> </w:t>
      </w:r>
      <w:proofErr w:type="spellStart"/>
      <w:r w:rsidRPr="00C23BAC">
        <w:rPr>
          <w:szCs w:val="22"/>
        </w:rPr>
        <w:t>људи</w:t>
      </w:r>
      <w:proofErr w:type="spellEnd"/>
      <w:r w:rsidRPr="00C23BAC">
        <w:rPr>
          <w:szCs w:val="22"/>
        </w:rPr>
        <w:t xml:space="preserve"> </w:t>
      </w:r>
      <w:proofErr w:type="spellStart"/>
      <w:r w:rsidRPr="00C23BAC">
        <w:rPr>
          <w:szCs w:val="22"/>
        </w:rPr>
        <w:t>запослених</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депонији</w:t>
      </w:r>
      <w:proofErr w:type="spellEnd"/>
      <w:r w:rsidRPr="00C23BAC">
        <w:rPr>
          <w:szCs w:val="22"/>
        </w:rPr>
        <w:t xml:space="preserve"> и </w:t>
      </w:r>
      <w:proofErr w:type="spellStart"/>
      <w:r w:rsidRPr="00C23BAC">
        <w:rPr>
          <w:szCs w:val="22"/>
        </w:rPr>
        <w:t>обухватају</w:t>
      </w:r>
      <w:proofErr w:type="spellEnd"/>
      <w:r w:rsidRPr="00C23BAC">
        <w:rPr>
          <w:szCs w:val="22"/>
        </w:rPr>
        <w:t xml:space="preserve">: </w:t>
      </w:r>
      <w:proofErr w:type="spellStart"/>
      <w:r w:rsidRPr="00C23BAC">
        <w:rPr>
          <w:szCs w:val="22"/>
        </w:rPr>
        <w:t>комуналне</w:t>
      </w:r>
      <w:proofErr w:type="spellEnd"/>
      <w:r w:rsidRPr="00C23BAC">
        <w:rPr>
          <w:szCs w:val="22"/>
        </w:rPr>
        <w:t xml:space="preserve"> </w:t>
      </w:r>
      <w:proofErr w:type="spellStart"/>
      <w:r w:rsidRPr="00C23BAC">
        <w:rPr>
          <w:szCs w:val="22"/>
        </w:rPr>
        <w:t>отпатке</w:t>
      </w:r>
      <w:proofErr w:type="spellEnd"/>
      <w:r w:rsidRPr="00C23BAC">
        <w:rPr>
          <w:szCs w:val="22"/>
        </w:rPr>
        <w:t xml:space="preserve">; </w:t>
      </w:r>
      <w:proofErr w:type="spellStart"/>
      <w:r w:rsidRPr="00C23BAC">
        <w:rPr>
          <w:szCs w:val="22"/>
        </w:rPr>
        <w:t>отпатке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јавних</w:t>
      </w:r>
      <w:proofErr w:type="spellEnd"/>
      <w:r w:rsidRPr="00C23BAC">
        <w:rPr>
          <w:szCs w:val="22"/>
        </w:rPr>
        <w:t xml:space="preserve"> </w:t>
      </w:r>
      <w:proofErr w:type="spellStart"/>
      <w:r w:rsidRPr="00C23BAC">
        <w:rPr>
          <w:szCs w:val="22"/>
        </w:rPr>
        <w:t>површина</w:t>
      </w:r>
      <w:proofErr w:type="spellEnd"/>
      <w:r w:rsidRPr="00C23BAC">
        <w:rPr>
          <w:szCs w:val="22"/>
        </w:rPr>
        <w:t xml:space="preserve">; </w:t>
      </w:r>
      <w:proofErr w:type="spellStart"/>
      <w:r w:rsidRPr="00C23BAC">
        <w:rPr>
          <w:szCs w:val="22"/>
        </w:rPr>
        <w:t>отпатке</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предузећа</w:t>
      </w:r>
      <w:proofErr w:type="spellEnd"/>
      <w:r w:rsidRPr="00C23BAC">
        <w:rPr>
          <w:szCs w:val="22"/>
        </w:rPr>
        <w:t xml:space="preserve"> </w:t>
      </w:r>
      <w:proofErr w:type="spellStart"/>
      <w:r w:rsidRPr="00C23BAC">
        <w:rPr>
          <w:szCs w:val="22"/>
        </w:rPr>
        <w:t>неиндустријског</w:t>
      </w:r>
      <w:proofErr w:type="spellEnd"/>
      <w:r w:rsidRPr="00C23BAC">
        <w:rPr>
          <w:szCs w:val="22"/>
        </w:rPr>
        <w:t xml:space="preserve"> </w:t>
      </w:r>
      <w:proofErr w:type="spellStart"/>
      <w:r w:rsidRPr="00C23BAC">
        <w:rPr>
          <w:szCs w:val="22"/>
        </w:rPr>
        <w:t>карактера</w:t>
      </w:r>
      <w:proofErr w:type="spellEnd"/>
      <w:r w:rsidRPr="00C23BAC">
        <w:rPr>
          <w:szCs w:val="22"/>
        </w:rPr>
        <w:t xml:space="preserve">; </w:t>
      </w:r>
      <w:proofErr w:type="spellStart"/>
      <w:r w:rsidRPr="00C23BAC">
        <w:rPr>
          <w:szCs w:val="22"/>
        </w:rPr>
        <w:t>отпатке</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трговина</w:t>
      </w:r>
      <w:proofErr w:type="spellEnd"/>
      <w:r w:rsidRPr="00C23BAC">
        <w:rPr>
          <w:szCs w:val="22"/>
        </w:rPr>
        <w:t xml:space="preserve">, </w:t>
      </w:r>
      <w:proofErr w:type="spellStart"/>
      <w:r w:rsidRPr="00C23BAC">
        <w:rPr>
          <w:szCs w:val="22"/>
        </w:rPr>
        <w:t>административних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и </w:t>
      </w:r>
      <w:proofErr w:type="spellStart"/>
      <w:r w:rsidRPr="00C23BAC">
        <w:rPr>
          <w:szCs w:val="22"/>
        </w:rPr>
        <w:t>сл</w:t>
      </w:r>
      <w:proofErr w:type="spellEnd"/>
      <w:r w:rsidRPr="00C23BAC">
        <w:rPr>
          <w:szCs w:val="22"/>
        </w:rPr>
        <w:t xml:space="preserve">.; </w:t>
      </w:r>
      <w:proofErr w:type="spellStart"/>
      <w:r w:rsidRPr="00C23BAC">
        <w:rPr>
          <w:szCs w:val="22"/>
        </w:rPr>
        <w:t>пепео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ложења</w:t>
      </w:r>
      <w:proofErr w:type="spellEnd"/>
      <w:r w:rsidRPr="00C23BAC">
        <w:rPr>
          <w:szCs w:val="22"/>
        </w:rPr>
        <w:t xml:space="preserve"> и </w:t>
      </w:r>
      <w:proofErr w:type="spellStart"/>
      <w:r w:rsidRPr="00C23BAC">
        <w:rPr>
          <w:szCs w:val="22"/>
        </w:rPr>
        <w:t>пољопривредне</w:t>
      </w:r>
      <w:proofErr w:type="spellEnd"/>
      <w:r w:rsidRPr="00C23BAC">
        <w:rPr>
          <w:szCs w:val="22"/>
        </w:rPr>
        <w:t xml:space="preserve"> </w:t>
      </w:r>
      <w:proofErr w:type="spellStart"/>
      <w:r w:rsidRPr="00C23BAC">
        <w:rPr>
          <w:szCs w:val="22"/>
        </w:rPr>
        <w:t>отпатке</w:t>
      </w:r>
      <w:proofErr w:type="spellEnd"/>
      <w:r w:rsidRPr="00C23BAC">
        <w:rPr>
          <w:szCs w:val="22"/>
        </w:rPr>
        <w:t xml:space="preserve"> (</w:t>
      </w:r>
      <w:proofErr w:type="spellStart"/>
      <w:r w:rsidRPr="00C23BAC">
        <w:rPr>
          <w:szCs w:val="22"/>
        </w:rPr>
        <w:t>пепео</w:t>
      </w:r>
      <w:proofErr w:type="spellEnd"/>
      <w:r w:rsidRPr="00C23BAC">
        <w:rPr>
          <w:szCs w:val="22"/>
        </w:rPr>
        <w:t xml:space="preserve"> и </w:t>
      </w:r>
      <w:proofErr w:type="spellStart"/>
      <w:r w:rsidRPr="00C23BAC">
        <w:rPr>
          <w:szCs w:val="22"/>
        </w:rPr>
        <w:t>шљака</w:t>
      </w:r>
      <w:proofErr w:type="spellEnd"/>
      <w:r w:rsidRPr="00C23BAC">
        <w:rPr>
          <w:szCs w:val="22"/>
        </w:rPr>
        <w:t xml:space="preserve"> </w:t>
      </w:r>
      <w:proofErr w:type="spellStart"/>
      <w:r w:rsidRPr="00C23BAC">
        <w:rPr>
          <w:szCs w:val="22"/>
        </w:rPr>
        <w:t>пореклом</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чврстих</w:t>
      </w:r>
      <w:proofErr w:type="spellEnd"/>
      <w:r w:rsidRPr="00C23BAC">
        <w:rPr>
          <w:szCs w:val="22"/>
        </w:rPr>
        <w:t xml:space="preserve"> </w:t>
      </w:r>
      <w:proofErr w:type="spellStart"/>
      <w:r w:rsidRPr="00C23BAC">
        <w:rPr>
          <w:szCs w:val="22"/>
        </w:rPr>
        <w:t>горива</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котларница</w:t>
      </w:r>
      <w:proofErr w:type="spellEnd"/>
      <w:r w:rsidRPr="00C23BAC">
        <w:rPr>
          <w:szCs w:val="22"/>
        </w:rPr>
        <w:t xml:space="preserve"> и </w:t>
      </w:r>
      <w:proofErr w:type="spellStart"/>
      <w:r w:rsidRPr="00C23BAC">
        <w:rPr>
          <w:szCs w:val="22"/>
        </w:rPr>
        <w:t>из</w:t>
      </w:r>
      <w:proofErr w:type="spellEnd"/>
      <w:r w:rsidRPr="00C23BAC">
        <w:rPr>
          <w:szCs w:val="22"/>
        </w:rPr>
        <w:t xml:space="preserve"> </w:t>
      </w:r>
      <w:proofErr w:type="spellStart"/>
      <w:r w:rsidRPr="00C23BAC">
        <w:rPr>
          <w:szCs w:val="22"/>
        </w:rPr>
        <w:t>домаћинстава</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депоновати</w:t>
      </w:r>
      <w:proofErr w:type="spellEnd"/>
      <w:r w:rsidRPr="00C23BAC">
        <w:rPr>
          <w:szCs w:val="22"/>
        </w:rPr>
        <w:t xml:space="preserve"> </w:t>
      </w:r>
      <w:proofErr w:type="spellStart"/>
      <w:r w:rsidRPr="00C23BAC">
        <w:rPr>
          <w:szCs w:val="22"/>
        </w:rPr>
        <w:t>ако</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потпуно</w:t>
      </w:r>
      <w:proofErr w:type="spellEnd"/>
      <w:r w:rsidRPr="00C23BAC">
        <w:rPr>
          <w:szCs w:val="22"/>
        </w:rPr>
        <w:t xml:space="preserve"> </w:t>
      </w:r>
      <w:proofErr w:type="spellStart"/>
      <w:r w:rsidRPr="00C23BAC">
        <w:rPr>
          <w:szCs w:val="22"/>
        </w:rPr>
        <w:t>угашени</w:t>
      </w:r>
      <w:proofErr w:type="spellEnd"/>
      <w:r w:rsidRPr="00C23BAC">
        <w:rPr>
          <w:szCs w:val="22"/>
        </w:rPr>
        <w:t xml:space="preserve"> и </w:t>
      </w:r>
      <w:proofErr w:type="spellStart"/>
      <w:r w:rsidRPr="00C23BAC">
        <w:rPr>
          <w:szCs w:val="22"/>
        </w:rPr>
        <w:t>ако</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садрже</w:t>
      </w:r>
      <w:proofErr w:type="spellEnd"/>
      <w:r w:rsidRPr="00C23BAC">
        <w:rPr>
          <w:szCs w:val="22"/>
        </w:rPr>
        <w:t xml:space="preserve"> </w:t>
      </w:r>
      <w:proofErr w:type="spellStart"/>
      <w:r w:rsidRPr="00C23BAC">
        <w:rPr>
          <w:szCs w:val="22"/>
        </w:rPr>
        <w:t>никакве</w:t>
      </w:r>
      <w:proofErr w:type="spellEnd"/>
      <w:r w:rsidRPr="00C23BAC">
        <w:rPr>
          <w:szCs w:val="22"/>
        </w:rPr>
        <w:t xml:space="preserve"> </w:t>
      </w:r>
      <w:proofErr w:type="spellStart"/>
      <w:r w:rsidRPr="00C23BAC">
        <w:rPr>
          <w:szCs w:val="22"/>
        </w:rPr>
        <w:t>штетне</w:t>
      </w:r>
      <w:proofErr w:type="spellEnd"/>
      <w:r w:rsidRPr="00C23BAC">
        <w:rPr>
          <w:szCs w:val="22"/>
        </w:rPr>
        <w:t xml:space="preserve"> </w:t>
      </w:r>
      <w:proofErr w:type="spellStart"/>
      <w:r w:rsidRPr="00C23BAC">
        <w:rPr>
          <w:szCs w:val="22"/>
        </w:rPr>
        <w:t>елементе</w:t>
      </w:r>
      <w:proofErr w:type="spellEnd"/>
      <w:r w:rsidRPr="00C23BAC">
        <w:rPr>
          <w:szCs w:val="22"/>
        </w:rPr>
        <w:t xml:space="preserve">); </w:t>
      </w:r>
      <w:proofErr w:type="spellStart"/>
      <w:r w:rsidRPr="00C23BAC">
        <w:rPr>
          <w:szCs w:val="22"/>
        </w:rPr>
        <w:t>отпаци</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установа</w:t>
      </w:r>
      <w:proofErr w:type="spellEnd"/>
      <w:r w:rsidRPr="00C23BAC">
        <w:rPr>
          <w:szCs w:val="22"/>
        </w:rPr>
        <w:t xml:space="preserve">, </w:t>
      </w:r>
      <w:proofErr w:type="spellStart"/>
      <w:r w:rsidRPr="00C23BAC">
        <w:rPr>
          <w:szCs w:val="22"/>
        </w:rPr>
        <w:t>касарни</w:t>
      </w:r>
      <w:proofErr w:type="spellEnd"/>
      <w:r w:rsidRPr="00C23BAC">
        <w:rPr>
          <w:szCs w:val="22"/>
        </w:rPr>
        <w:t xml:space="preserve"> и </w:t>
      </w:r>
      <w:proofErr w:type="spellStart"/>
      <w:r w:rsidRPr="00C23BAC">
        <w:rPr>
          <w:szCs w:val="22"/>
        </w:rPr>
        <w:t>школа</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свом</w:t>
      </w:r>
      <w:proofErr w:type="spellEnd"/>
      <w:r w:rsidRPr="00C23BAC">
        <w:rPr>
          <w:szCs w:val="22"/>
        </w:rPr>
        <w:t xml:space="preserve"> </w:t>
      </w:r>
      <w:proofErr w:type="spellStart"/>
      <w:r w:rsidRPr="00C23BAC">
        <w:rPr>
          <w:szCs w:val="22"/>
        </w:rPr>
        <w:t>саставу</w:t>
      </w:r>
      <w:proofErr w:type="spellEnd"/>
      <w:r w:rsidRPr="00C23BAC">
        <w:rPr>
          <w:szCs w:val="22"/>
        </w:rPr>
        <w:t xml:space="preserve"> </w:t>
      </w:r>
      <w:proofErr w:type="spellStart"/>
      <w:r w:rsidRPr="00C23BAC">
        <w:rPr>
          <w:szCs w:val="22"/>
        </w:rPr>
        <w:t>веома</w:t>
      </w:r>
      <w:proofErr w:type="spellEnd"/>
      <w:r w:rsidRPr="00C23BAC">
        <w:rPr>
          <w:szCs w:val="22"/>
        </w:rPr>
        <w:t xml:space="preserve"> </w:t>
      </w:r>
      <w:proofErr w:type="spellStart"/>
      <w:r w:rsidRPr="00C23BAC">
        <w:rPr>
          <w:szCs w:val="22"/>
        </w:rPr>
        <w:t>слични</w:t>
      </w:r>
      <w:proofErr w:type="spellEnd"/>
      <w:r w:rsidRPr="00C23BAC">
        <w:rPr>
          <w:szCs w:val="22"/>
        </w:rPr>
        <w:t xml:space="preserve"> </w:t>
      </w:r>
      <w:proofErr w:type="spellStart"/>
      <w:r w:rsidRPr="00C23BAC">
        <w:rPr>
          <w:szCs w:val="22"/>
        </w:rPr>
        <w:t>отпацима</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домаћинства</w:t>
      </w:r>
      <w:proofErr w:type="spellEnd"/>
      <w:r w:rsidRPr="00C23BAC">
        <w:rPr>
          <w:szCs w:val="22"/>
        </w:rPr>
        <w:t xml:space="preserve">; </w:t>
      </w:r>
      <w:proofErr w:type="spellStart"/>
      <w:r w:rsidRPr="00C23BAC">
        <w:rPr>
          <w:szCs w:val="22"/>
        </w:rPr>
        <w:t>грађевински</w:t>
      </w:r>
      <w:proofErr w:type="spellEnd"/>
      <w:r w:rsidRPr="00C23BAC">
        <w:rPr>
          <w:szCs w:val="22"/>
        </w:rPr>
        <w:t xml:space="preserve"> </w:t>
      </w:r>
      <w:proofErr w:type="spellStart"/>
      <w:r w:rsidRPr="00C23BAC">
        <w:rPr>
          <w:szCs w:val="22"/>
        </w:rPr>
        <w:t>шут</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малтер</w:t>
      </w:r>
      <w:proofErr w:type="spellEnd"/>
      <w:r w:rsidRPr="00C23BAC">
        <w:rPr>
          <w:szCs w:val="22"/>
        </w:rPr>
        <w:t xml:space="preserve">, </w:t>
      </w:r>
      <w:proofErr w:type="spellStart"/>
      <w:r w:rsidRPr="00C23BAC">
        <w:rPr>
          <w:szCs w:val="22"/>
        </w:rPr>
        <w:t>комади</w:t>
      </w:r>
      <w:proofErr w:type="spellEnd"/>
      <w:r w:rsidRPr="00C23BAC">
        <w:rPr>
          <w:szCs w:val="22"/>
        </w:rPr>
        <w:t xml:space="preserve"> </w:t>
      </w:r>
      <w:proofErr w:type="spellStart"/>
      <w:r w:rsidRPr="00C23BAC">
        <w:rPr>
          <w:szCs w:val="22"/>
        </w:rPr>
        <w:t>цигле</w:t>
      </w:r>
      <w:proofErr w:type="spellEnd"/>
      <w:r w:rsidRPr="00C23BAC">
        <w:rPr>
          <w:szCs w:val="22"/>
        </w:rPr>
        <w:t xml:space="preserve">, </w:t>
      </w:r>
      <w:proofErr w:type="spellStart"/>
      <w:r w:rsidRPr="00C23BAC">
        <w:rPr>
          <w:szCs w:val="22"/>
        </w:rPr>
        <w:t>бетона</w:t>
      </w:r>
      <w:proofErr w:type="spellEnd"/>
      <w:r w:rsidRPr="00C23BAC">
        <w:rPr>
          <w:szCs w:val="22"/>
        </w:rPr>
        <w:t xml:space="preserve"> и </w:t>
      </w:r>
      <w:proofErr w:type="spellStart"/>
      <w:r w:rsidRPr="00C23BAC">
        <w:rPr>
          <w:szCs w:val="22"/>
        </w:rPr>
        <w:t>сл</w:t>
      </w:r>
      <w:proofErr w:type="spellEnd"/>
      <w:r w:rsidRPr="00C23BAC">
        <w:rPr>
          <w:szCs w:val="22"/>
        </w:rPr>
        <w:t xml:space="preserve">., </w:t>
      </w:r>
      <w:proofErr w:type="spellStart"/>
      <w:r w:rsidRPr="00C23BAC">
        <w:rPr>
          <w:szCs w:val="22"/>
        </w:rPr>
        <w:t>ко</w:t>
      </w:r>
      <w:proofErr w:type="spellEnd"/>
      <w:r w:rsidRPr="00C23BAC">
        <w:rPr>
          <w:szCs w:val="22"/>
          <w:lang w:val="sr-Cyrl-RS"/>
        </w:rPr>
        <w:t>ји</w:t>
      </w:r>
      <w:r w:rsidRPr="00C23BAC">
        <w:rPr>
          <w:szCs w:val="22"/>
        </w:rPr>
        <w:t xml:space="preserve"> </w:t>
      </w:r>
      <w:proofErr w:type="spellStart"/>
      <w:r w:rsidRPr="00C23BAC">
        <w:rPr>
          <w:szCs w:val="22"/>
        </w:rPr>
        <w:t>се</w:t>
      </w:r>
      <w:proofErr w:type="spellEnd"/>
      <w:r w:rsidRPr="00C23BAC">
        <w:rPr>
          <w:szCs w:val="22"/>
        </w:rPr>
        <w:t xml:space="preserve"> </w:t>
      </w:r>
      <w:r w:rsidRPr="00C23BAC">
        <w:rPr>
          <w:szCs w:val="22"/>
          <w:lang w:val="sr-Cyrl-RS"/>
        </w:rPr>
        <w:t>могу користити за</w:t>
      </w:r>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интерн</w:t>
      </w:r>
      <w:proofErr w:type="spellEnd"/>
      <w:r w:rsidRPr="00C23BAC">
        <w:rPr>
          <w:szCs w:val="22"/>
          <w:lang w:val="sr-Cyrl-RS"/>
        </w:rPr>
        <w:t>их</w:t>
      </w:r>
      <w:r w:rsidRPr="00C23BAC">
        <w:rPr>
          <w:szCs w:val="22"/>
        </w:rPr>
        <w:t xml:space="preserve"> </w:t>
      </w:r>
      <w:proofErr w:type="spellStart"/>
      <w:r w:rsidRPr="00C23BAC">
        <w:rPr>
          <w:szCs w:val="22"/>
        </w:rPr>
        <w:t>саобраћајнице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радној</w:t>
      </w:r>
      <w:proofErr w:type="spellEnd"/>
      <w:r w:rsidRPr="00C23BAC">
        <w:rPr>
          <w:szCs w:val="22"/>
        </w:rPr>
        <w:t xml:space="preserve"> </w:t>
      </w:r>
      <w:proofErr w:type="spellStart"/>
      <w:r w:rsidRPr="00C23BAC">
        <w:rPr>
          <w:szCs w:val="22"/>
        </w:rPr>
        <w:t>етажи</w:t>
      </w:r>
      <w:proofErr w:type="spellEnd"/>
      <w:r w:rsidRPr="00C23BAC">
        <w:rPr>
          <w:szCs w:val="22"/>
        </w:rPr>
        <w:t xml:space="preserve"> и </w:t>
      </w:r>
      <w:proofErr w:type="spellStart"/>
      <w:r w:rsidRPr="00C23BAC">
        <w:rPr>
          <w:szCs w:val="22"/>
        </w:rPr>
        <w:t>индустријски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хемијског</w:t>
      </w:r>
      <w:proofErr w:type="spellEnd"/>
      <w:r w:rsidRPr="00C23BAC">
        <w:rPr>
          <w:szCs w:val="22"/>
        </w:rPr>
        <w:t xml:space="preserve"> и </w:t>
      </w:r>
      <w:proofErr w:type="spellStart"/>
      <w:r w:rsidRPr="00C23BAC">
        <w:rPr>
          <w:szCs w:val="22"/>
        </w:rPr>
        <w:t>биолошког</w:t>
      </w:r>
      <w:proofErr w:type="spellEnd"/>
      <w:r w:rsidRPr="00C23BAC">
        <w:rPr>
          <w:szCs w:val="22"/>
        </w:rPr>
        <w:t xml:space="preserve"> </w:t>
      </w:r>
      <w:proofErr w:type="spellStart"/>
      <w:r w:rsidRPr="00C23BAC">
        <w:rPr>
          <w:szCs w:val="22"/>
        </w:rPr>
        <w:t>становишта</w:t>
      </w:r>
      <w:proofErr w:type="spellEnd"/>
      <w:r w:rsidRPr="00C23BAC">
        <w:rPr>
          <w:szCs w:val="22"/>
        </w:rPr>
        <w:t xml:space="preserve"> </w:t>
      </w:r>
      <w:proofErr w:type="spellStart"/>
      <w:r w:rsidRPr="00C23BAC">
        <w:rPr>
          <w:szCs w:val="22"/>
        </w:rPr>
        <w:t>неутралан</w:t>
      </w:r>
      <w:proofErr w:type="spellEnd"/>
      <w:r w:rsidRPr="00C23BAC">
        <w:rPr>
          <w:szCs w:val="22"/>
        </w:rPr>
        <w:t xml:space="preserve">, а </w:t>
      </w:r>
      <w:proofErr w:type="spellStart"/>
      <w:r w:rsidRPr="00C23BAC">
        <w:rPr>
          <w:szCs w:val="22"/>
        </w:rPr>
        <w:t>не</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користити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секундарна</w:t>
      </w:r>
      <w:proofErr w:type="spellEnd"/>
      <w:r w:rsidRPr="00C23BAC">
        <w:rPr>
          <w:szCs w:val="22"/>
        </w:rPr>
        <w:t xml:space="preserve"> </w:t>
      </w:r>
      <w:proofErr w:type="spellStart"/>
      <w:r w:rsidRPr="00C23BAC">
        <w:rPr>
          <w:szCs w:val="22"/>
        </w:rPr>
        <w:t>сировина</w:t>
      </w:r>
      <w:proofErr w:type="spellEnd"/>
      <w:r w:rsidRPr="00C23BAC">
        <w:rPr>
          <w:szCs w:val="22"/>
        </w:rPr>
        <w:t xml:space="preserve">. </w:t>
      </w:r>
      <w:proofErr w:type="spellStart"/>
      <w:r w:rsidRPr="00C23BAC">
        <w:rPr>
          <w:szCs w:val="22"/>
        </w:rPr>
        <w:t>Отпаци</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смеју</w:t>
      </w:r>
      <w:proofErr w:type="spellEnd"/>
      <w:r w:rsidRPr="00C23BAC">
        <w:rPr>
          <w:szCs w:val="22"/>
        </w:rPr>
        <w:t xml:space="preserve"> </w:t>
      </w:r>
      <w:proofErr w:type="spellStart"/>
      <w:r w:rsidRPr="00C23BAC">
        <w:rPr>
          <w:szCs w:val="22"/>
        </w:rPr>
        <w:t>депоновати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регионалној</w:t>
      </w:r>
      <w:proofErr w:type="spellEnd"/>
      <w:r w:rsidRPr="00C23BAC">
        <w:rPr>
          <w:szCs w:val="22"/>
        </w:rPr>
        <w:t xml:space="preserve"> </w:t>
      </w:r>
      <w:proofErr w:type="spellStart"/>
      <w:r w:rsidRPr="00C23BAC">
        <w:rPr>
          <w:szCs w:val="22"/>
        </w:rPr>
        <w:t>депонији</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отпаци</w:t>
      </w:r>
      <w:proofErr w:type="spellEnd"/>
      <w:r w:rsidRPr="00C23BAC">
        <w:rPr>
          <w:szCs w:val="22"/>
        </w:rPr>
        <w:t xml:space="preserve"> </w:t>
      </w:r>
      <w:proofErr w:type="spellStart"/>
      <w:r w:rsidRPr="00C23BAC">
        <w:rPr>
          <w:szCs w:val="22"/>
        </w:rPr>
        <w:t>угинулих</w:t>
      </w:r>
      <w:proofErr w:type="spellEnd"/>
      <w:r w:rsidRPr="00C23BAC">
        <w:rPr>
          <w:szCs w:val="22"/>
        </w:rPr>
        <w:t xml:space="preserve"> </w:t>
      </w:r>
      <w:proofErr w:type="spellStart"/>
      <w:r w:rsidRPr="00C23BAC">
        <w:rPr>
          <w:szCs w:val="22"/>
        </w:rPr>
        <w:t>животиња</w:t>
      </w:r>
      <w:proofErr w:type="spellEnd"/>
      <w:r w:rsidRPr="00C23BAC">
        <w:rPr>
          <w:szCs w:val="22"/>
        </w:rPr>
        <w:t xml:space="preserve">; </w:t>
      </w:r>
      <w:proofErr w:type="spellStart"/>
      <w:r w:rsidRPr="00C23BAC">
        <w:rPr>
          <w:szCs w:val="22"/>
        </w:rPr>
        <w:t>индустријски</w:t>
      </w:r>
      <w:proofErr w:type="spellEnd"/>
      <w:r w:rsidRPr="00C23BAC">
        <w:rPr>
          <w:szCs w:val="22"/>
        </w:rPr>
        <w:t xml:space="preserve"> </w:t>
      </w:r>
      <w:proofErr w:type="spellStart"/>
      <w:r w:rsidRPr="00C23BAC">
        <w:rPr>
          <w:szCs w:val="22"/>
        </w:rPr>
        <w:t>отпаци</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својим</w:t>
      </w:r>
      <w:proofErr w:type="spellEnd"/>
      <w:r w:rsidRPr="00C23BAC">
        <w:rPr>
          <w:szCs w:val="22"/>
        </w:rPr>
        <w:t xml:space="preserve"> </w:t>
      </w:r>
      <w:proofErr w:type="spellStart"/>
      <w:r w:rsidRPr="00C23BAC">
        <w:rPr>
          <w:szCs w:val="22"/>
        </w:rPr>
        <w:t>карактеристикама</w:t>
      </w:r>
      <w:proofErr w:type="spellEnd"/>
      <w:r w:rsidRPr="00C23BAC">
        <w:rPr>
          <w:szCs w:val="22"/>
        </w:rPr>
        <w:t xml:space="preserve"> </w:t>
      </w:r>
      <w:proofErr w:type="spellStart"/>
      <w:r w:rsidRPr="00C23BAC">
        <w:rPr>
          <w:szCs w:val="22"/>
        </w:rPr>
        <w:t>припадају</w:t>
      </w:r>
      <w:proofErr w:type="spellEnd"/>
      <w:r w:rsidRPr="00C23BAC">
        <w:rPr>
          <w:szCs w:val="22"/>
        </w:rPr>
        <w:t xml:space="preserve"> </w:t>
      </w:r>
      <w:proofErr w:type="spellStart"/>
      <w:r w:rsidRPr="00C23BAC">
        <w:rPr>
          <w:szCs w:val="22"/>
        </w:rPr>
        <w:t>групи</w:t>
      </w:r>
      <w:proofErr w:type="spellEnd"/>
      <w:r w:rsidRPr="00C23BAC">
        <w:rPr>
          <w:szCs w:val="22"/>
        </w:rPr>
        <w:t xml:space="preserve"> </w:t>
      </w:r>
      <w:proofErr w:type="spellStart"/>
      <w:r w:rsidRPr="00C23BAC">
        <w:rPr>
          <w:szCs w:val="22"/>
        </w:rPr>
        <w:t>штетних</w:t>
      </w:r>
      <w:proofErr w:type="spellEnd"/>
      <w:r w:rsidRPr="00C23BAC">
        <w:rPr>
          <w:szCs w:val="22"/>
        </w:rPr>
        <w:t xml:space="preserve"> и </w:t>
      </w:r>
      <w:proofErr w:type="spellStart"/>
      <w:r w:rsidRPr="00C23BAC">
        <w:rPr>
          <w:szCs w:val="22"/>
        </w:rPr>
        <w:t>опасних</w:t>
      </w:r>
      <w:proofErr w:type="spellEnd"/>
      <w:r w:rsidRPr="00C23BAC">
        <w:rPr>
          <w:szCs w:val="22"/>
        </w:rPr>
        <w:t xml:space="preserve"> </w:t>
      </w:r>
      <w:proofErr w:type="spellStart"/>
      <w:r w:rsidRPr="00C23BAC">
        <w:rPr>
          <w:szCs w:val="22"/>
        </w:rPr>
        <w:t>материја</w:t>
      </w:r>
      <w:proofErr w:type="spellEnd"/>
      <w:r w:rsidRPr="00C23BAC">
        <w:rPr>
          <w:szCs w:val="22"/>
        </w:rPr>
        <w:t xml:space="preserve">; </w:t>
      </w:r>
      <w:proofErr w:type="spellStart"/>
      <w:r w:rsidRPr="00C23BAC">
        <w:rPr>
          <w:szCs w:val="22"/>
        </w:rPr>
        <w:t>моторна</w:t>
      </w:r>
      <w:proofErr w:type="spellEnd"/>
      <w:r w:rsidRPr="00C23BAC">
        <w:rPr>
          <w:szCs w:val="22"/>
        </w:rPr>
        <w:t xml:space="preserve"> </w:t>
      </w:r>
      <w:proofErr w:type="spellStart"/>
      <w:r w:rsidRPr="00C23BAC">
        <w:rPr>
          <w:szCs w:val="22"/>
        </w:rPr>
        <w:t>уља</w:t>
      </w:r>
      <w:proofErr w:type="spellEnd"/>
      <w:r w:rsidRPr="00C23BAC">
        <w:rPr>
          <w:szCs w:val="22"/>
        </w:rPr>
        <w:t xml:space="preserve"> и </w:t>
      </w:r>
      <w:proofErr w:type="spellStart"/>
      <w:r w:rsidRPr="00C23BAC">
        <w:rPr>
          <w:szCs w:val="22"/>
        </w:rPr>
        <w:t>друга</w:t>
      </w:r>
      <w:proofErr w:type="spellEnd"/>
      <w:r w:rsidRPr="00C23BAC">
        <w:rPr>
          <w:szCs w:val="22"/>
        </w:rPr>
        <w:t xml:space="preserve"> </w:t>
      </w:r>
      <w:proofErr w:type="spellStart"/>
      <w:r w:rsidRPr="00C23BAC">
        <w:rPr>
          <w:szCs w:val="22"/>
        </w:rPr>
        <w:t>отпадна</w:t>
      </w:r>
      <w:proofErr w:type="spellEnd"/>
      <w:r w:rsidRPr="00C23BAC">
        <w:rPr>
          <w:szCs w:val="22"/>
        </w:rPr>
        <w:t xml:space="preserve"> </w:t>
      </w:r>
      <w:proofErr w:type="spellStart"/>
      <w:r w:rsidRPr="00C23BAC">
        <w:rPr>
          <w:szCs w:val="22"/>
        </w:rPr>
        <w:t>уља</w:t>
      </w:r>
      <w:proofErr w:type="spellEnd"/>
      <w:r w:rsidRPr="00C23BAC">
        <w:rPr>
          <w:szCs w:val="22"/>
        </w:rPr>
        <w:t xml:space="preserve">; </w:t>
      </w:r>
      <w:proofErr w:type="spellStart"/>
      <w:r w:rsidRPr="00C23BAC">
        <w:rPr>
          <w:szCs w:val="22"/>
        </w:rPr>
        <w:t>медицински</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акумулатори</w:t>
      </w:r>
      <w:proofErr w:type="spellEnd"/>
      <w:r w:rsidRPr="00C23BAC">
        <w:rPr>
          <w:szCs w:val="22"/>
        </w:rPr>
        <w:t xml:space="preserve"> и </w:t>
      </w:r>
      <w:proofErr w:type="spellStart"/>
      <w:r w:rsidRPr="00C23BAC">
        <w:rPr>
          <w:szCs w:val="22"/>
        </w:rPr>
        <w:t>класичне</w:t>
      </w:r>
      <w:proofErr w:type="spellEnd"/>
      <w:r w:rsidRPr="00C23BAC">
        <w:rPr>
          <w:szCs w:val="22"/>
        </w:rPr>
        <w:t xml:space="preserve"> </w:t>
      </w:r>
      <w:proofErr w:type="spellStart"/>
      <w:r w:rsidRPr="00C23BAC">
        <w:rPr>
          <w:szCs w:val="22"/>
        </w:rPr>
        <w:t>батерије</w:t>
      </w:r>
      <w:proofErr w:type="spellEnd"/>
      <w:r w:rsidRPr="00C23BAC">
        <w:rPr>
          <w:szCs w:val="22"/>
        </w:rPr>
        <w:t xml:space="preserve">; </w:t>
      </w:r>
      <w:proofErr w:type="spellStart"/>
      <w:r w:rsidRPr="00C23BAC">
        <w:rPr>
          <w:szCs w:val="22"/>
        </w:rPr>
        <w:t>материјал</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има</w:t>
      </w:r>
      <w:proofErr w:type="spellEnd"/>
      <w:r w:rsidRPr="00C23BAC">
        <w:rPr>
          <w:szCs w:val="22"/>
        </w:rPr>
        <w:t xml:space="preserve"> </w:t>
      </w:r>
      <w:proofErr w:type="spellStart"/>
      <w:r w:rsidRPr="00C23BAC">
        <w:rPr>
          <w:szCs w:val="22"/>
        </w:rPr>
        <w:t>температуру</w:t>
      </w:r>
      <w:proofErr w:type="spellEnd"/>
      <w:r w:rsidRPr="00C23BAC">
        <w:rPr>
          <w:szCs w:val="22"/>
        </w:rPr>
        <w:t xml:space="preserve"> </w:t>
      </w:r>
      <w:proofErr w:type="spellStart"/>
      <w:r w:rsidRPr="00C23BAC">
        <w:rPr>
          <w:szCs w:val="22"/>
        </w:rPr>
        <w:t>паљења</w:t>
      </w:r>
      <w:proofErr w:type="spellEnd"/>
      <w:r w:rsidRPr="00C23BAC">
        <w:rPr>
          <w:szCs w:val="22"/>
        </w:rPr>
        <w:t xml:space="preserve"> </w:t>
      </w:r>
      <w:proofErr w:type="spellStart"/>
      <w:r w:rsidRPr="00C23BAC">
        <w:rPr>
          <w:szCs w:val="22"/>
        </w:rPr>
        <w:t>испод</w:t>
      </w:r>
      <w:proofErr w:type="spellEnd"/>
      <w:r w:rsidRPr="00C23BAC">
        <w:rPr>
          <w:szCs w:val="22"/>
        </w:rPr>
        <w:t xml:space="preserve"> 1200°C (</w:t>
      </w:r>
      <w:proofErr w:type="spellStart"/>
      <w:r w:rsidRPr="00C23BAC">
        <w:rPr>
          <w:szCs w:val="22"/>
        </w:rPr>
        <w:t>бензин</w:t>
      </w:r>
      <w:proofErr w:type="spellEnd"/>
      <w:r w:rsidRPr="00C23BAC">
        <w:rPr>
          <w:szCs w:val="22"/>
        </w:rPr>
        <w:t xml:space="preserve">, </w:t>
      </w:r>
      <w:proofErr w:type="spellStart"/>
      <w:r w:rsidRPr="00C23BAC">
        <w:rPr>
          <w:szCs w:val="22"/>
        </w:rPr>
        <w:t>етар</w:t>
      </w:r>
      <w:proofErr w:type="spellEnd"/>
      <w:r w:rsidRPr="00C23BAC">
        <w:rPr>
          <w:szCs w:val="22"/>
        </w:rPr>
        <w:t xml:space="preserve">, </w:t>
      </w:r>
      <w:proofErr w:type="spellStart"/>
      <w:r w:rsidRPr="00C23BAC">
        <w:rPr>
          <w:szCs w:val="22"/>
        </w:rPr>
        <w:t>угљендисулфид</w:t>
      </w:r>
      <w:proofErr w:type="spellEnd"/>
      <w:r w:rsidRPr="00C23BAC">
        <w:rPr>
          <w:szCs w:val="22"/>
        </w:rPr>
        <w:t xml:space="preserve">, </w:t>
      </w:r>
      <w:proofErr w:type="spellStart"/>
      <w:r w:rsidRPr="00C23BAC">
        <w:rPr>
          <w:szCs w:val="22"/>
        </w:rPr>
        <w:t>керозин</w:t>
      </w:r>
      <w:proofErr w:type="spellEnd"/>
      <w:r w:rsidRPr="00C23BAC">
        <w:rPr>
          <w:szCs w:val="22"/>
        </w:rPr>
        <w:t xml:space="preserve">, </w:t>
      </w:r>
      <w:proofErr w:type="spellStart"/>
      <w:r w:rsidRPr="00C23BAC">
        <w:rPr>
          <w:szCs w:val="22"/>
        </w:rPr>
        <w:t>уља</w:t>
      </w:r>
      <w:proofErr w:type="spellEnd"/>
      <w:r w:rsidRPr="00C23BAC">
        <w:rPr>
          <w:szCs w:val="22"/>
        </w:rPr>
        <w:t xml:space="preserve">, </w:t>
      </w:r>
      <w:proofErr w:type="spellStart"/>
      <w:r w:rsidRPr="00C23BAC">
        <w:rPr>
          <w:szCs w:val="22"/>
        </w:rPr>
        <w:t>мазут</w:t>
      </w:r>
      <w:proofErr w:type="spellEnd"/>
      <w:r w:rsidRPr="00C23BAC">
        <w:rPr>
          <w:szCs w:val="22"/>
        </w:rPr>
        <w:t xml:space="preserve"> и </w:t>
      </w:r>
      <w:proofErr w:type="spellStart"/>
      <w:r w:rsidRPr="00C23BAC">
        <w:rPr>
          <w:szCs w:val="22"/>
        </w:rPr>
        <w:t>сл</w:t>
      </w:r>
      <w:proofErr w:type="spellEnd"/>
      <w:r w:rsidRPr="00C23BAC">
        <w:rPr>
          <w:szCs w:val="22"/>
        </w:rPr>
        <w:t xml:space="preserve">.); </w:t>
      </w:r>
      <w:proofErr w:type="spellStart"/>
      <w:r w:rsidRPr="00C23BAC">
        <w:rPr>
          <w:szCs w:val="22"/>
        </w:rPr>
        <w:t>радиоактивни</w:t>
      </w:r>
      <w:proofErr w:type="spellEnd"/>
      <w:r w:rsidRPr="00C23BAC">
        <w:rPr>
          <w:szCs w:val="22"/>
        </w:rPr>
        <w:t xml:space="preserve"> и </w:t>
      </w:r>
      <w:proofErr w:type="spellStart"/>
      <w:r w:rsidRPr="00C23BAC">
        <w:rPr>
          <w:szCs w:val="22"/>
        </w:rPr>
        <w:t>експлозивни</w:t>
      </w:r>
      <w:proofErr w:type="spellEnd"/>
      <w:r w:rsidRPr="00C23BAC">
        <w:rPr>
          <w:szCs w:val="22"/>
        </w:rPr>
        <w:t xml:space="preserve"> </w:t>
      </w:r>
      <w:proofErr w:type="spellStart"/>
      <w:r w:rsidRPr="00C23BAC">
        <w:rPr>
          <w:szCs w:val="22"/>
        </w:rPr>
        <w:t>материјал</w:t>
      </w:r>
      <w:proofErr w:type="spellEnd"/>
      <w:r w:rsidRPr="00C23BAC">
        <w:rPr>
          <w:szCs w:val="22"/>
        </w:rPr>
        <w:t xml:space="preserve"> и </w:t>
      </w:r>
      <w:proofErr w:type="spellStart"/>
      <w:r w:rsidRPr="00C23BAC">
        <w:rPr>
          <w:szCs w:val="22"/>
        </w:rPr>
        <w:t>фекалије</w:t>
      </w:r>
      <w:proofErr w:type="spellEnd"/>
      <w:r w:rsidRPr="00C23BAC">
        <w:rPr>
          <w:szCs w:val="22"/>
        </w:rPr>
        <w:t xml:space="preserve">. </w:t>
      </w:r>
    </w:p>
    <w:p w14:paraId="2C618E90" w14:textId="77777777" w:rsidR="00D930B3" w:rsidRPr="00C23BAC" w:rsidRDefault="00D930B3" w:rsidP="00D930B3">
      <w:pPr>
        <w:ind w:firstLine="900"/>
        <w:jc w:val="both"/>
        <w:rPr>
          <w:szCs w:val="22"/>
        </w:rPr>
      </w:pPr>
      <w:r w:rsidRPr="00C23BAC">
        <w:rPr>
          <w:szCs w:val="22"/>
          <w:lang w:val="sr-Cyrl-RS"/>
        </w:rPr>
        <w:t>П</w:t>
      </w:r>
      <w:proofErr w:type="spellStart"/>
      <w:r w:rsidRPr="00C23BAC">
        <w:rPr>
          <w:szCs w:val="22"/>
        </w:rPr>
        <w:t>остојеће</w:t>
      </w:r>
      <w:proofErr w:type="spellEnd"/>
      <w:r w:rsidRPr="00C23BAC">
        <w:rPr>
          <w:szCs w:val="22"/>
        </w:rPr>
        <w:t xml:space="preserve"> </w:t>
      </w:r>
      <w:proofErr w:type="spellStart"/>
      <w:r w:rsidRPr="00C23BAC">
        <w:rPr>
          <w:szCs w:val="22"/>
        </w:rPr>
        <w:t>стање</w:t>
      </w:r>
      <w:proofErr w:type="spellEnd"/>
      <w:r w:rsidRPr="00C23BAC">
        <w:rPr>
          <w:szCs w:val="22"/>
        </w:rPr>
        <w:t xml:space="preserve"> у </w:t>
      </w:r>
      <w:proofErr w:type="spellStart"/>
      <w:r w:rsidRPr="00C23BAC">
        <w:rPr>
          <w:szCs w:val="22"/>
        </w:rPr>
        <w:t>области</w:t>
      </w:r>
      <w:proofErr w:type="spellEnd"/>
      <w:r w:rsidRPr="00C23BAC">
        <w:rPr>
          <w:szCs w:val="22"/>
        </w:rPr>
        <w:t xml:space="preserve"> </w:t>
      </w:r>
      <w:proofErr w:type="spellStart"/>
      <w:r w:rsidRPr="00C23BAC">
        <w:rPr>
          <w:szCs w:val="22"/>
        </w:rPr>
        <w:t>управљања</w:t>
      </w:r>
      <w:proofErr w:type="spellEnd"/>
      <w:r w:rsidRPr="00C23BAC">
        <w:rPr>
          <w:szCs w:val="22"/>
        </w:rPr>
        <w:t xml:space="preserve"> </w:t>
      </w:r>
      <w:proofErr w:type="spellStart"/>
      <w:r w:rsidRPr="00C23BAC">
        <w:rPr>
          <w:szCs w:val="22"/>
        </w:rPr>
        <w:t>отпадом</w:t>
      </w:r>
      <w:proofErr w:type="spellEnd"/>
      <w:r w:rsidRPr="00C23BAC">
        <w:rPr>
          <w:szCs w:val="22"/>
        </w:rPr>
        <w:t xml:space="preserve"> у </w:t>
      </w:r>
      <w:proofErr w:type="spellStart"/>
      <w:r w:rsidRPr="00C23BAC">
        <w:rPr>
          <w:szCs w:val="22"/>
        </w:rPr>
        <w:t>Прокупљу</w:t>
      </w:r>
      <w:proofErr w:type="spellEnd"/>
      <w:r w:rsidRPr="00C23BAC">
        <w:rPr>
          <w:szCs w:val="22"/>
        </w:rPr>
        <w:t xml:space="preserve"> </w:t>
      </w:r>
      <w:r w:rsidRPr="00C23BAC">
        <w:rPr>
          <w:szCs w:val="22"/>
          <w:lang w:val="sr-Cyrl-RS"/>
        </w:rPr>
        <w:t xml:space="preserve">је </w:t>
      </w:r>
      <w:proofErr w:type="spellStart"/>
      <w:r w:rsidRPr="00C23BAC">
        <w:rPr>
          <w:szCs w:val="22"/>
        </w:rPr>
        <w:t>незадовољавајуће</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следећих</w:t>
      </w:r>
      <w:proofErr w:type="spellEnd"/>
      <w:r w:rsidRPr="00C23BAC">
        <w:rPr>
          <w:szCs w:val="22"/>
        </w:rPr>
        <w:t xml:space="preserve"> </w:t>
      </w:r>
      <w:proofErr w:type="spellStart"/>
      <w:r w:rsidRPr="00C23BAC">
        <w:rPr>
          <w:szCs w:val="22"/>
        </w:rPr>
        <w:t>разлога</w:t>
      </w:r>
      <w:proofErr w:type="spellEnd"/>
      <w:r w:rsidRPr="00C23BAC">
        <w:rPr>
          <w:szCs w:val="22"/>
        </w:rPr>
        <w:t xml:space="preserve">: </w:t>
      </w:r>
      <w:proofErr w:type="spellStart"/>
      <w:r w:rsidRPr="00C23BAC">
        <w:rPr>
          <w:szCs w:val="22"/>
        </w:rPr>
        <w:t>нема</w:t>
      </w:r>
      <w:proofErr w:type="spellEnd"/>
      <w:r w:rsidRPr="00C23BAC">
        <w:rPr>
          <w:szCs w:val="22"/>
        </w:rPr>
        <w:t xml:space="preserve"> </w:t>
      </w:r>
      <w:proofErr w:type="spellStart"/>
      <w:r w:rsidRPr="00C23BAC">
        <w:rPr>
          <w:szCs w:val="22"/>
        </w:rPr>
        <w:t>ефикасних</w:t>
      </w:r>
      <w:proofErr w:type="spellEnd"/>
      <w:r w:rsidRPr="00C23BAC">
        <w:rPr>
          <w:szCs w:val="22"/>
        </w:rPr>
        <w:t xml:space="preserve"> </w:t>
      </w:r>
      <w:proofErr w:type="spellStart"/>
      <w:r w:rsidRPr="00C23BAC">
        <w:rPr>
          <w:szCs w:val="22"/>
        </w:rPr>
        <w:t>инструмената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подстицање</w:t>
      </w:r>
      <w:proofErr w:type="spellEnd"/>
      <w:r w:rsidRPr="00C23BAC">
        <w:rPr>
          <w:szCs w:val="22"/>
        </w:rPr>
        <w:t xml:space="preserve"> </w:t>
      </w:r>
      <w:proofErr w:type="spellStart"/>
      <w:r w:rsidRPr="00C23BAC">
        <w:rPr>
          <w:szCs w:val="22"/>
        </w:rPr>
        <w:t>смањивања</w:t>
      </w:r>
      <w:proofErr w:type="spellEnd"/>
      <w:r w:rsidRPr="00C23BAC">
        <w:rPr>
          <w:szCs w:val="22"/>
        </w:rPr>
        <w:t xml:space="preserve"> </w:t>
      </w:r>
      <w:proofErr w:type="spellStart"/>
      <w:r w:rsidRPr="00C23BAC">
        <w:rPr>
          <w:szCs w:val="22"/>
        </w:rPr>
        <w:t>настајања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приоритета</w:t>
      </w:r>
      <w:proofErr w:type="spellEnd"/>
      <w:r w:rsidRPr="00C23BAC">
        <w:rPr>
          <w:szCs w:val="22"/>
        </w:rPr>
        <w:t xml:space="preserve"> у </w:t>
      </w:r>
      <w:proofErr w:type="spellStart"/>
      <w:r w:rsidRPr="00C23BAC">
        <w:rPr>
          <w:szCs w:val="22"/>
        </w:rPr>
        <w:t>хијерархији</w:t>
      </w:r>
      <w:proofErr w:type="spellEnd"/>
      <w:r w:rsidRPr="00C23BAC">
        <w:rPr>
          <w:szCs w:val="22"/>
        </w:rPr>
        <w:t xml:space="preserve"> </w:t>
      </w:r>
      <w:proofErr w:type="spellStart"/>
      <w:r w:rsidRPr="00C23BAC">
        <w:rPr>
          <w:szCs w:val="22"/>
        </w:rPr>
        <w:t>управљања</w:t>
      </w:r>
      <w:proofErr w:type="spellEnd"/>
      <w:r w:rsidRPr="00C23BAC">
        <w:rPr>
          <w:szCs w:val="22"/>
        </w:rPr>
        <w:t xml:space="preserve"> </w:t>
      </w:r>
      <w:proofErr w:type="spellStart"/>
      <w:r w:rsidRPr="00C23BAC">
        <w:rPr>
          <w:szCs w:val="22"/>
        </w:rPr>
        <w:t>отпадом</w:t>
      </w:r>
      <w:proofErr w:type="spellEnd"/>
      <w:r w:rsidRPr="00C23BAC">
        <w:rPr>
          <w:szCs w:val="22"/>
        </w:rPr>
        <w:t xml:space="preserve">, </w:t>
      </w:r>
      <w:r w:rsidRPr="00C23BAC">
        <w:rPr>
          <w:szCs w:val="22"/>
          <w:lang w:val="sr-Cyrl-RS"/>
        </w:rPr>
        <w:t>не постоји примарна селекција и пред/третмани</w:t>
      </w:r>
      <w:proofErr w:type="spellStart"/>
      <w:r w:rsidRPr="00C23BAC">
        <w:rPr>
          <w:szCs w:val="22"/>
        </w:rPr>
        <w:t>не</w:t>
      </w:r>
      <w:proofErr w:type="spellEnd"/>
      <w:r w:rsidRPr="00C23BAC">
        <w:rPr>
          <w:szCs w:val="22"/>
        </w:rPr>
        <w:t xml:space="preserve"> </w:t>
      </w:r>
      <w:r w:rsidRPr="00C23BAC">
        <w:rPr>
          <w:szCs w:val="22"/>
          <w:lang w:val="sr-Cyrl-RS"/>
        </w:rPr>
        <w:t xml:space="preserve">сакупљеног отпада пре транспорта на регионалну санитарну депонију, не </w:t>
      </w:r>
      <w:proofErr w:type="spellStart"/>
      <w:r w:rsidRPr="00C23BAC">
        <w:rPr>
          <w:szCs w:val="22"/>
        </w:rPr>
        <w:t>постоји</w:t>
      </w:r>
      <w:proofErr w:type="spellEnd"/>
      <w:r w:rsidRPr="00C23BAC">
        <w:rPr>
          <w:szCs w:val="22"/>
        </w:rPr>
        <w:t xml:space="preserve"> </w:t>
      </w:r>
      <w:proofErr w:type="spellStart"/>
      <w:r w:rsidRPr="00C23BAC">
        <w:rPr>
          <w:szCs w:val="22"/>
        </w:rPr>
        <w:t>катастар</w:t>
      </w:r>
      <w:proofErr w:type="spellEnd"/>
      <w:r w:rsidRPr="00C23BAC">
        <w:rPr>
          <w:szCs w:val="22"/>
        </w:rPr>
        <w:t xml:space="preserve"> </w:t>
      </w:r>
      <w:proofErr w:type="spellStart"/>
      <w:r w:rsidRPr="00C23BAC">
        <w:rPr>
          <w:szCs w:val="22"/>
        </w:rPr>
        <w:t>дивљих</w:t>
      </w:r>
      <w:proofErr w:type="spellEnd"/>
      <w:r w:rsidRPr="00C23BAC">
        <w:rPr>
          <w:szCs w:val="22"/>
        </w:rPr>
        <w:t xml:space="preserve"> </w:t>
      </w:r>
      <w:proofErr w:type="spellStart"/>
      <w:r w:rsidRPr="00C23BAC">
        <w:rPr>
          <w:szCs w:val="22"/>
        </w:rPr>
        <w:t>депонија</w:t>
      </w:r>
      <w:proofErr w:type="spellEnd"/>
      <w:r w:rsidRPr="00C23BAC">
        <w:rPr>
          <w:szCs w:val="22"/>
          <w:lang w:val="sr-Cyrl-RS"/>
        </w:rPr>
        <w:t>, о</w:t>
      </w:r>
      <w:proofErr w:type="spellStart"/>
      <w:r w:rsidRPr="00C23BAC">
        <w:rPr>
          <w:szCs w:val="22"/>
        </w:rPr>
        <w:t>пасан</w:t>
      </w:r>
      <w:proofErr w:type="spellEnd"/>
      <w:r w:rsidRPr="00C23BAC">
        <w:rPr>
          <w:szCs w:val="22"/>
        </w:rPr>
        <w:t xml:space="preserve"> </w:t>
      </w:r>
      <w:proofErr w:type="spellStart"/>
      <w:r w:rsidRPr="00C23BAC">
        <w:rPr>
          <w:szCs w:val="22"/>
        </w:rPr>
        <w:t>отпад</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домаћинстава</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сакупља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одвојено</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мешаног</w:t>
      </w:r>
      <w:proofErr w:type="spellEnd"/>
      <w:r w:rsidRPr="00C23BAC">
        <w:rPr>
          <w:szCs w:val="22"/>
        </w:rPr>
        <w:t xml:space="preserve"> </w:t>
      </w:r>
      <w:proofErr w:type="spellStart"/>
      <w:r w:rsidRPr="00C23BAC">
        <w:rPr>
          <w:szCs w:val="22"/>
        </w:rPr>
        <w:t>комуналног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
    <w:p w14:paraId="35A6E788" w14:textId="77777777" w:rsidR="00D930B3" w:rsidRPr="00C23BAC" w:rsidRDefault="00D930B3" w:rsidP="00D930B3">
      <w:pPr>
        <w:ind w:firstLine="900"/>
        <w:jc w:val="both"/>
        <w:rPr>
          <w:szCs w:val="22"/>
        </w:rPr>
      </w:pPr>
      <w:proofErr w:type="spellStart"/>
      <w:r w:rsidRPr="00C23BAC">
        <w:rPr>
          <w:szCs w:val="22"/>
        </w:rPr>
        <w:t>Полазећи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принципа</w:t>
      </w:r>
      <w:proofErr w:type="spellEnd"/>
      <w:r w:rsidRPr="00C23BAC">
        <w:rPr>
          <w:szCs w:val="22"/>
        </w:rPr>
        <w:t xml:space="preserve"> </w:t>
      </w:r>
      <w:proofErr w:type="spellStart"/>
      <w:r w:rsidRPr="00C23BAC">
        <w:rPr>
          <w:szCs w:val="22"/>
        </w:rPr>
        <w:t>одрживог</w:t>
      </w:r>
      <w:proofErr w:type="spellEnd"/>
      <w:r w:rsidRPr="00C23BAC">
        <w:rPr>
          <w:szCs w:val="22"/>
        </w:rPr>
        <w:t xml:space="preserve"> </w:t>
      </w:r>
      <w:proofErr w:type="spellStart"/>
      <w:r w:rsidRPr="00C23BAC">
        <w:rPr>
          <w:szCs w:val="22"/>
        </w:rPr>
        <w:t>управљања</w:t>
      </w:r>
      <w:proofErr w:type="spellEnd"/>
      <w:r w:rsidRPr="00C23BAC">
        <w:rPr>
          <w:szCs w:val="22"/>
        </w:rPr>
        <w:t xml:space="preserve"> </w:t>
      </w:r>
      <w:proofErr w:type="spellStart"/>
      <w:r w:rsidRPr="00C23BAC">
        <w:rPr>
          <w:szCs w:val="22"/>
        </w:rPr>
        <w:t>отпадом</w:t>
      </w:r>
      <w:proofErr w:type="spellEnd"/>
      <w:r w:rsidRPr="00C23BAC">
        <w:rPr>
          <w:szCs w:val="22"/>
        </w:rPr>
        <w:t xml:space="preserve">, </w:t>
      </w:r>
      <w:proofErr w:type="spellStart"/>
      <w:r w:rsidRPr="00C23BAC">
        <w:rPr>
          <w:szCs w:val="22"/>
        </w:rPr>
        <w:t>предвиђа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успостављање</w:t>
      </w:r>
      <w:proofErr w:type="spellEnd"/>
      <w:r w:rsidRPr="00C23BAC">
        <w:rPr>
          <w:szCs w:val="22"/>
        </w:rPr>
        <w:t xml:space="preserve"> </w:t>
      </w:r>
      <w:proofErr w:type="spellStart"/>
      <w:r w:rsidRPr="00C23BAC">
        <w:rPr>
          <w:szCs w:val="22"/>
        </w:rPr>
        <w:t>интегрисаног</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обухвата</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примарну</w:t>
      </w:r>
      <w:proofErr w:type="spellEnd"/>
      <w:r w:rsidRPr="00C23BAC">
        <w:rPr>
          <w:szCs w:val="22"/>
        </w:rPr>
        <w:t xml:space="preserve"> </w:t>
      </w:r>
      <w:proofErr w:type="spellStart"/>
      <w:r w:rsidRPr="00C23BAC">
        <w:rPr>
          <w:szCs w:val="22"/>
        </w:rPr>
        <w:t>селекцију</w:t>
      </w:r>
      <w:proofErr w:type="spellEnd"/>
      <w:r w:rsidRPr="00C23BAC">
        <w:rPr>
          <w:szCs w:val="22"/>
        </w:rPr>
        <w:t xml:space="preserve">, </w:t>
      </w:r>
      <w:proofErr w:type="spellStart"/>
      <w:r w:rsidRPr="00C23BAC">
        <w:rPr>
          <w:szCs w:val="22"/>
        </w:rPr>
        <w:t>претовар</w:t>
      </w:r>
      <w:proofErr w:type="spellEnd"/>
      <w:r w:rsidRPr="00C23BAC">
        <w:rPr>
          <w:szCs w:val="22"/>
        </w:rPr>
        <w:t xml:space="preserve"> и </w:t>
      </w:r>
      <w:proofErr w:type="spellStart"/>
      <w:r w:rsidRPr="00C23BAC">
        <w:rPr>
          <w:szCs w:val="22"/>
        </w:rPr>
        <w:t>припрему</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рециклажу</w:t>
      </w:r>
      <w:proofErr w:type="spellEnd"/>
      <w:r w:rsidRPr="00C23BAC">
        <w:rPr>
          <w:szCs w:val="22"/>
        </w:rPr>
        <w:t xml:space="preserve">. У </w:t>
      </w:r>
      <w:proofErr w:type="spellStart"/>
      <w:r w:rsidRPr="00C23BAC">
        <w:rPr>
          <w:szCs w:val="22"/>
        </w:rPr>
        <w:t>том</w:t>
      </w:r>
      <w:proofErr w:type="spellEnd"/>
      <w:r w:rsidRPr="00C23BAC">
        <w:rPr>
          <w:szCs w:val="22"/>
        </w:rPr>
        <w:t xml:space="preserve"> </w:t>
      </w:r>
      <w:proofErr w:type="spellStart"/>
      <w:r w:rsidRPr="00C23BAC">
        <w:rPr>
          <w:szCs w:val="22"/>
        </w:rPr>
        <w:t>смислу</w:t>
      </w:r>
      <w:proofErr w:type="spellEnd"/>
      <w:r w:rsidRPr="00C23BAC">
        <w:rPr>
          <w:szCs w:val="22"/>
        </w:rPr>
        <w:t xml:space="preserve">, </w:t>
      </w:r>
      <w:proofErr w:type="spellStart"/>
      <w:r w:rsidRPr="00C23BAC">
        <w:rPr>
          <w:szCs w:val="22"/>
        </w:rPr>
        <w:t>планира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трансфер</w:t>
      </w:r>
      <w:proofErr w:type="spellEnd"/>
      <w:r w:rsidRPr="00C23BAC">
        <w:rPr>
          <w:szCs w:val="22"/>
        </w:rPr>
        <w:t xml:space="preserve"> </w:t>
      </w:r>
      <w:proofErr w:type="spellStart"/>
      <w:r w:rsidRPr="00C23BAC">
        <w:rPr>
          <w:szCs w:val="22"/>
        </w:rPr>
        <w:t>станице</w:t>
      </w:r>
      <w:proofErr w:type="spellEnd"/>
      <w:r w:rsidRPr="00C23BAC">
        <w:rPr>
          <w:szCs w:val="22"/>
        </w:rPr>
        <w:t xml:space="preserve"> </w:t>
      </w:r>
      <w:r w:rsidRPr="00C23BAC">
        <w:rPr>
          <w:szCs w:val="22"/>
          <w:lang w:val="sr-Cyrl-RS"/>
        </w:rPr>
        <w:t xml:space="preserve">(у Поточићу) </w:t>
      </w:r>
      <w:proofErr w:type="spellStart"/>
      <w:r w:rsidRPr="00C23BAC">
        <w:rPr>
          <w:szCs w:val="22"/>
        </w:rPr>
        <w:t>на</w:t>
      </w:r>
      <w:proofErr w:type="spellEnd"/>
      <w:r w:rsidRPr="00C23BAC">
        <w:rPr>
          <w:szCs w:val="22"/>
        </w:rPr>
        <w:t xml:space="preserve"> </w:t>
      </w:r>
      <w:proofErr w:type="spellStart"/>
      <w:r w:rsidRPr="00C23BAC">
        <w:rPr>
          <w:szCs w:val="22"/>
        </w:rPr>
        <w:t>територији</w:t>
      </w:r>
      <w:proofErr w:type="spellEnd"/>
      <w:r w:rsidRPr="00C23BAC">
        <w:rPr>
          <w:szCs w:val="22"/>
        </w:rPr>
        <w:t xml:space="preserve"> </w:t>
      </w:r>
      <w:proofErr w:type="spellStart"/>
      <w:r w:rsidRPr="00C23BAC">
        <w:rPr>
          <w:szCs w:val="22"/>
        </w:rPr>
        <w:t>града</w:t>
      </w:r>
      <w:proofErr w:type="spellEnd"/>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које</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организовано</w:t>
      </w:r>
      <w:proofErr w:type="spellEnd"/>
      <w:r w:rsidRPr="00C23BAC">
        <w:rPr>
          <w:szCs w:val="22"/>
        </w:rPr>
        <w:t xml:space="preserve"> и </w:t>
      </w:r>
      <w:proofErr w:type="spellStart"/>
      <w:r w:rsidRPr="00C23BAC">
        <w:rPr>
          <w:szCs w:val="22"/>
        </w:rPr>
        <w:t>рециклажно</w:t>
      </w:r>
      <w:proofErr w:type="spellEnd"/>
      <w:r w:rsidRPr="00C23BAC">
        <w:rPr>
          <w:szCs w:val="22"/>
        </w:rPr>
        <w:t xml:space="preserve"> </w:t>
      </w:r>
      <w:proofErr w:type="spellStart"/>
      <w:r w:rsidRPr="00C23BAC">
        <w:rPr>
          <w:szCs w:val="22"/>
        </w:rPr>
        <w:t>двориште</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централно</w:t>
      </w:r>
      <w:proofErr w:type="spellEnd"/>
      <w:r w:rsidRPr="00C23BAC">
        <w:rPr>
          <w:szCs w:val="22"/>
        </w:rPr>
        <w:t xml:space="preserve"> </w:t>
      </w:r>
      <w:proofErr w:type="spellStart"/>
      <w:r w:rsidRPr="00C23BAC">
        <w:rPr>
          <w:szCs w:val="22"/>
        </w:rPr>
        <w:t>место</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пријем</w:t>
      </w:r>
      <w:proofErr w:type="spellEnd"/>
      <w:r w:rsidRPr="00C23BAC">
        <w:rPr>
          <w:szCs w:val="22"/>
        </w:rPr>
        <w:t xml:space="preserve">, </w:t>
      </w:r>
      <w:proofErr w:type="spellStart"/>
      <w:r w:rsidRPr="00C23BAC">
        <w:rPr>
          <w:szCs w:val="22"/>
        </w:rPr>
        <w:t>разврставање</w:t>
      </w:r>
      <w:proofErr w:type="spellEnd"/>
      <w:r w:rsidRPr="00C23BAC">
        <w:rPr>
          <w:szCs w:val="22"/>
        </w:rPr>
        <w:t xml:space="preserve"> и </w:t>
      </w:r>
      <w:proofErr w:type="spellStart"/>
      <w:r w:rsidRPr="00C23BAC">
        <w:rPr>
          <w:szCs w:val="22"/>
        </w:rPr>
        <w:t>привремено</w:t>
      </w:r>
      <w:proofErr w:type="spellEnd"/>
      <w:r w:rsidRPr="00C23BAC">
        <w:rPr>
          <w:szCs w:val="22"/>
        </w:rPr>
        <w:t xml:space="preserve"> </w:t>
      </w:r>
      <w:proofErr w:type="spellStart"/>
      <w:r w:rsidRPr="00C23BAC">
        <w:rPr>
          <w:szCs w:val="22"/>
        </w:rPr>
        <w:t>складиштење</w:t>
      </w:r>
      <w:proofErr w:type="spellEnd"/>
      <w:r w:rsidRPr="00C23BAC">
        <w:rPr>
          <w:szCs w:val="22"/>
        </w:rPr>
        <w:t xml:space="preserve"> </w:t>
      </w:r>
      <w:proofErr w:type="spellStart"/>
      <w:r w:rsidRPr="00C23BAC">
        <w:rPr>
          <w:szCs w:val="22"/>
        </w:rPr>
        <w:t>посебних</w:t>
      </w:r>
      <w:proofErr w:type="spellEnd"/>
      <w:r w:rsidRPr="00C23BAC">
        <w:rPr>
          <w:szCs w:val="22"/>
        </w:rPr>
        <w:t xml:space="preserve"> </w:t>
      </w:r>
      <w:proofErr w:type="spellStart"/>
      <w:r w:rsidRPr="00C23BAC">
        <w:rPr>
          <w:szCs w:val="22"/>
        </w:rPr>
        <w:t>токова</w:t>
      </w:r>
      <w:proofErr w:type="spellEnd"/>
      <w:r w:rsidRPr="00C23BAC">
        <w:rPr>
          <w:szCs w:val="22"/>
        </w:rPr>
        <w:t xml:space="preserve"> </w:t>
      </w:r>
      <w:proofErr w:type="spellStart"/>
      <w:r w:rsidRPr="00C23BAC">
        <w:rPr>
          <w:szCs w:val="22"/>
        </w:rPr>
        <w:t>отпада</w:t>
      </w:r>
      <w:proofErr w:type="spellEnd"/>
      <w:r w:rsidRPr="00C23BAC">
        <w:rPr>
          <w:szCs w:val="22"/>
        </w:rPr>
        <w:t>.</w:t>
      </w:r>
    </w:p>
    <w:p w14:paraId="5F0D0F3E" w14:textId="77777777" w:rsidR="00D930B3" w:rsidRPr="00C23BAC" w:rsidRDefault="00D930B3" w:rsidP="00D930B3">
      <w:pPr>
        <w:ind w:firstLine="900"/>
        <w:jc w:val="both"/>
        <w:rPr>
          <w:szCs w:val="22"/>
        </w:rPr>
      </w:pPr>
      <w:proofErr w:type="spellStart"/>
      <w:r w:rsidRPr="00C23BAC">
        <w:rPr>
          <w:szCs w:val="22"/>
        </w:rPr>
        <w:lastRenderedPageBreak/>
        <w:t>Поред</w:t>
      </w:r>
      <w:proofErr w:type="spellEnd"/>
      <w:r w:rsidRPr="00C23BAC">
        <w:rPr>
          <w:szCs w:val="22"/>
        </w:rPr>
        <w:t xml:space="preserve"> </w:t>
      </w:r>
      <w:proofErr w:type="spellStart"/>
      <w:r w:rsidRPr="00C23BAC">
        <w:rPr>
          <w:szCs w:val="22"/>
        </w:rPr>
        <w:t>централног</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предвиђа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успостављање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рециклажних</w:t>
      </w:r>
      <w:proofErr w:type="spellEnd"/>
      <w:r w:rsidRPr="00C23BAC">
        <w:rPr>
          <w:szCs w:val="22"/>
        </w:rPr>
        <w:t xml:space="preserve"> </w:t>
      </w:r>
      <w:proofErr w:type="spellStart"/>
      <w:r w:rsidRPr="00C23BAC">
        <w:rPr>
          <w:szCs w:val="22"/>
        </w:rPr>
        <w:t>острва</w:t>
      </w:r>
      <w:proofErr w:type="spellEnd"/>
      <w:r w:rsidRPr="00C23BAC">
        <w:rPr>
          <w:szCs w:val="22"/>
        </w:rPr>
        <w:t xml:space="preserve"> у </w:t>
      </w:r>
      <w:proofErr w:type="spellStart"/>
      <w:r w:rsidRPr="00C23BAC">
        <w:rPr>
          <w:szCs w:val="22"/>
        </w:rPr>
        <w:t>урбаном</w:t>
      </w:r>
      <w:proofErr w:type="spellEnd"/>
      <w:r w:rsidRPr="00C23BAC">
        <w:rPr>
          <w:szCs w:val="22"/>
        </w:rPr>
        <w:t xml:space="preserve"> </w:t>
      </w:r>
      <w:proofErr w:type="spellStart"/>
      <w:r w:rsidRPr="00C23BAC">
        <w:rPr>
          <w:szCs w:val="22"/>
        </w:rPr>
        <w:t>подручју</w:t>
      </w:r>
      <w:proofErr w:type="spellEnd"/>
      <w:r w:rsidRPr="00C23BAC">
        <w:rPr>
          <w:szCs w:val="22"/>
        </w:rPr>
        <w:t xml:space="preserve"> </w:t>
      </w:r>
      <w:proofErr w:type="spellStart"/>
      <w:r w:rsidRPr="00C23BAC">
        <w:rPr>
          <w:szCs w:val="22"/>
        </w:rPr>
        <w:t>града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циљем</w:t>
      </w:r>
      <w:proofErr w:type="spellEnd"/>
      <w:r w:rsidRPr="00C23BAC">
        <w:rPr>
          <w:szCs w:val="22"/>
        </w:rPr>
        <w:t xml:space="preserve"> </w:t>
      </w:r>
      <w:proofErr w:type="spellStart"/>
      <w:r w:rsidRPr="00C23BAC">
        <w:rPr>
          <w:szCs w:val="22"/>
        </w:rPr>
        <w:t>увођења</w:t>
      </w:r>
      <w:proofErr w:type="spellEnd"/>
      <w:r w:rsidRPr="00C23BAC">
        <w:rPr>
          <w:szCs w:val="22"/>
        </w:rPr>
        <w:t xml:space="preserve"> </w:t>
      </w:r>
      <w:proofErr w:type="spellStart"/>
      <w:r w:rsidRPr="00C23BAC">
        <w:rPr>
          <w:szCs w:val="22"/>
        </w:rPr>
        <w:t>примарне</w:t>
      </w:r>
      <w:proofErr w:type="spellEnd"/>
      <w:r w:rsidRPr="00C23BAC">
        <w:rPr>
          <w:szCs w:val="22"/>
        </w:rPr>
        <w:t xml:space="preserve"> </w:t>
      </w:r>
      <w:proofErr w:type="spellStart"/>
      <w:r w:rsidRPr="00C23BAC">
        <w:rPr>
          <w:szCs w:val="22"/>
        </w:rPr>
        <w:t>селекције</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месту</w:t>
      </w:r>
      <w:proofErr w:type="spellEnd"/>
      <w:r w:rsidRPr="00C23BAC">
        <w:rPr>
          <w:szCs w:val="22"/>
        </w:rPr>
        <w:t xml:space="preserve"> </w:t>
      </w:r>
      <w:proofErr w:type="spellStart"/>
      <w:r w:rsidRPr="00C23BAC">
        <w:rPr>
          <w:szCs w:val="22"/>
        </w:rPr>
        <w:t>настанка</w:t>
      </w:r>
      <w:proofErr w:type="spellEnd"/>
      <w:r w:rsidRPr="00C23BAC">
        <w:rPr>
          <w:szCs w:val="22"/>
        </w:rPr>
        <w:t xml:space="preserve">. </w:t>
      </w:r>
      <w:proofErr w:type="spellStart"/>
      <w:r w:rsidRPr="00C23BAC">
        <w:rPr>
          <w:szCs w:val="22"/>
        </w:rPr>
        <w:t>Рециклажна</w:t>
      </w:r>
      <w:proofErr w:type="spellEnd"/>
      <w:r w:rsidRPr="00C23BAC">
        <w:rPr>
          <w:szCs w:val="22"/>
        </w:rPr>
        <w:t xml:space="preserve"> </w:t>
      </w:r>
      <w:proofErr w:type="spellStart"/>
      <w:r w:rsidRPr="00C23BAC">
        <w:rPr>
          <w:szCs w:val="22"/>
        </w:rPr>
        <w:t>острва</w:t>
      </w:r>
      <w:proofErr w:type="spellEnd"/>
      <w:r w:rsidRPr="00C23BAC">
        <w:rPr>
          <w:szCs w:val="22"/>
        </w:rPr>
        <w:t xml:space="preserve"> </w:t>
      </w:r>
      <w:proofErr w:type="spellStart"/>
      <w:r w:rsidRPr="00C23BAC">
        <w:rPr>
          <w:szCs w:val="22"/>
        </w:rPr>
        <w:t>биће</w:t>
      </w:r>
      <w:proofErr w:type="spellEnd"/>
      <w:r w:rsidRPr="00C23BAC">
        <w:rPr>
          <w:szCs w:val="22"/>
        </w:rPr>
        <w:t xml:space="preserve"> </w:t>
      </w:r>
      <w:proofErr w:type="spellStart"/>
      <w:r w:rsidRPr="00C23BAC">
        <w:rPr>
          <w:szCs w:val="22"/>
        </w:rPr>
        <w:t>опремљена</w:t>
      </w:r>
      <w:proofErr w:type="spellEnd"/>
      <w:r w:rsidRPr="00C23BAC">
        <w:rPr>
          <w:szCs w:val="22"/>
        </w:rPr>
        <w:t xml:space="preserve"> </w:t>
      </w:r>
      <w:proofErr w:type="spellStart"/>
      <w:r w:rsidRPr="00C23BAC">
        <w:rPr>
          <w:szCs w:val="22"/>
        </w:rPr>
        <w:t>посудама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одвојено</w:t>
      </w:r>
      <w:proofErr w:type="spellEnd"/>
      <w:r w:rsidRPr="00C23BAC">
        <w:rPr>
          <w:szCs w:val="22"/>
        </w:rPr>
        <w:t xml:space="preserve"> </w:t>
      </w:r>
      <w:proofErr w:type="spellStart"/>
      <w:r w:rsidRPr="00C23BAC">
        <w:rPr>
          <w:szCs w:val="22"/>
        </w:rPr>
        <w:t>сакупљање</w:t>
      </w:r>
      <w:proofErr w:type="spellEnd"/>
      <w:r w:rsidRPr="00C23BAC">
        <w:rPr>
          <w:szCs w:val="22"/>
        </w:rPr>
        <w:t xml:space="preserve"> </w:t>
      </w:r>
      <w:proofErr w:type="spellStart"/>
      <w:r w:rsidRPr="00C23BAC">
        <w:rPr>
          <w:szCs w:val="22"/>
        </w:rPr>
        <w:t>папира</w:t>
      </w:r>
      <w:proofErr w:type="spellEnd"/>
      <w:r w:rsidRPr="00C23BAC">
        <w:rPr>
          <w:szCs w:val="22"/>
        </w:rPr>
        <w:t xml:space="preserve">, </w:t>
      </w:r>
      <w:proofErr w:type="spellStart"/>
      <w:r w:rsidRPr="00C23BAC">
        <w:rPr>
          <w:szCs w:val="22"/>
        </w:rPr>
        <w:t>пластике</w:t>
      </w:r>
      <w:proofErr w:type="spellEnd"/>
      <w:r w:rsidRPr="00C23BAC">
        <w:rPr>
          <w:szCs w:val="22"/>
        </w:rPr>
        <w:t xml:space="preserve">, </w:t>
      </w:r>
      <w:proofErr w:type="spellStart"/>
      <w:r w:rsidRPr="00C23BAC">
        <w:rPr>
          <w:szCs w:val="22"/>
        </w:rPr>
        <w:t>стакла</w:t>
      </w:r>
      <w:proofErr w:type="spellEnd"/>
      <w:r w:rsidRPr="00C23BAC">
        <w:rPr>
          <w:szCs w:val="22"/>
        </w:rPr>
        <w:t xml:space="preserve"> и </w:t>
      </w:r>
      <w:proofErr w:type="spellStart"/>
      <w:r w:rsidRPr="00C23BAC">
        <w:rPr>
          <w:szCs w:val="22"/>
        </w:rPr>
        <w:t>метала</w:t>
      </w:r>
      <w:proofErr w:type="spellEnd"/>
      <w:r w:rsidRPr="00C23BAC">
        <w:rPr>
          <w:szCs w:val="22"/>
        </w:rPr>
        <w:t xml:space="preserve">, </w:t>
      </w:r>
      <w:proofErr w:type="spellStart"/>
      <w:r w:rsidRPr="00C23BAC">
        <w:rPr>
          <w:szCs w:val="22"/>
        </w:rPr>
        <w:t>чиме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стварају</w:t>
      </w:r>
      <w:proofErr w:type="spellEnd"/>
      <w:r w:rsidRPr="00C23BAC">
        <w:rPr>
          <w:szCs w:val="22"/>
        </w:rPr>
        <w:t xml:space="preserve"> </w:t>
      </w:r>
      <w:proofErr w:type="spellStart"/>
      <w:r w:rsidRPr="00C23BAC">
        <w:rPr>
          <w:szCs w:val="22"/>
        </w:rPr>
        <w:t>предуслови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повећање</w:t>
      </w:r>
      <w:proofErr w:type="spellEnd"/>
      <w:r w:rsidRPr="00C23BAC">
        <w:rPr>
          <w:szCs w:val="22"/>
        </w:rPr>
        <w:t xml:space="preserve"> </w:t>
      </w:r>
      <w:proofErr w:type="spellStart"/>
      <w:r w:rsidRPr="00C23BAC">
        <w:rPr>
          <w:szCs w:val="22"/>
        </w:rPr>
        <w:t>степена</w:t>
      </w:r>
      <w:proofErr w:type="spellEnd"/>
      <w:r w:rsidRPr="00C23BAC">
        <w:rPr>
          <w:szCs w:val="22"/>
        </w:rPr>
        <w:t xml:space="preserve"> </w:t>
      </w:r>
      <w:proofErr w:type="spellStart"/>
      <w:r w:rsidRPr="00C23BAC">
        <w:rPr>
          <w:szCs w:val="22"/>
        </w:rPr>
        <w:t>рециклаже</w:t>
      </w:r>
      <w:proofErr w:type="spellEnd"/>
      <w:r w:rsidRPr="00C23BAC">
        <w:rPr>
          <w:szCs w:val="22"/>
        </w:rPr>
        <w:t xml:space="preserve"> и </w:t>
      </w:r>
      <w:proofErr w:type="spellStart"/>
      <w:r w:rsidRPr="00C23BAC">
        <w:rPr>
          <w:szCs w:val="22"/>
        </w:rPr>
        <w:t>смањење</w:t>
      </w:r>
      <w:proofErr w:type="spellEnd"/>
      <w:r w:rsidRPr="00C23BAC">
        <w:rPr>
          <w:szCs w:val="22"/>
        </w:rPr>
        <w:t xml:space="preserve"> </w:t>
      </w:r>
      <w:proofErr w:type="spellStart"/>
      <w:r w:rsidRPr="00C23BAC">
        <w:rPr>
          <w:szCs w:val="22"/>
        </w:rPr>
        <w:t>количине</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одлаже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депонију</w:t>
      </w:r>
      <w:proofErr w:type="spellEnd"/>
      <w:r w:rsidRPr="00C23BAC">
        <w:rPr>
          <w:szCs w:val="22"/>
        </w:rPr>
        <w:t>.</w:t>
      </w:r>
    </w:p>
    <w:p w14:paraId="130E9844" w14:textId="77777777" w:rsidR="00D930B3" w:rsidRPr="00C23BAC" w:rsidRDefault="00D930B3" w:rsidP="00D930B3">
      <w:pPr>
        <w:ind w:firstLine="900"/>
        <w:jc w:val="both"/>
        <w:rPr>
          <w:szCs w:val="22"/>
        </w:rPr>
      </w:pPr>
      <w:proofErr w:type="spellStart"/>
      <w:r w:rsidRPr="00C23BAC">
        <w:rPr>
          <w:szCs w:val="22"/>
        </w:rPr>
        <w:t>Такође</w:t>
      </w:r>
      <w:proofErr w:type="spellEnd"/>
      <w:r w:rsidRPr="00C23BAC">
        <w:rPr>
          <w:szCs w:val="22"/>
        </w:rPr>
        <w:t xml:space="preserve">, </w:t>
      </w:r>
      <w:proofErr w:type="spellStart"/>
      <w:r w:rsidRPr="00C23BAC">
        <w:rPr>
          <w:szCs w:val="22"/>
        </w:rPr>
        <w:t>планира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формирање</w:t>
      </w:r>
      <w:proofErr w:type="spellEnd"/>
      <w:r w:rsidRPr="00C23BAC">
        <w:rPr>
          <w:szCs w:val="22"/>
        </w:rPr>
        <w:t xml:space="preserve"> </w:t>
      </w:r>
      <w:proofErr w:type="spellStart"/>
      <w:r w:rsidRPr="00C23BAC">
        <w:rPr>
          <w:szCs w:val="22"/>
        </w:rPr>
        <w:t>центра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управљање</w:t>
      </w:r>
      <w:proofErr w:type="spellEnd"/>
      <w:r w:rsidRPr="00C23BAC">
        <w:rPr>
          <w:szCs w:val="22"/>
        </w:rPr>
        <w:t xml:space="preserve"> </w:t>
      </w:r>
      <w:proofErr w:type="spellStart"/>
      <w:r w:rsidRPr="00C23BAC">
        <w:rPr>
          <w:szCs w:val="22"/>
        </w:rPr>
        <w:t>биоразградивим</w:t>
      </w:r>
      <w:proofErr w:type="spellEnd"/>
      <w:r w:rsidRPr="00C23BAC">
        <w:rPr>
          <w:szCs w:val="22"/>
        </w:rPr>
        <w:t xml:space="preserve"> и </w:t>
      </w:r>
      <w:proofErr w:type="spellStart"/>
      <w:r w:rsidRPr="00C23BAC">
        <w:rPr>
          <w:szCs w:val="22"/>
        </w:rPr>
        <w:t>дрвеним</w:t>
      </w:r>
      <w:proofErr w:type="spellEnd"/>
      <w:r w:rsidRPr="00C23BAC">
        <w:rPr>
          <w:szCs w:val="22"/>
        </w:rPr>
        <w:t xml:space="preserve"> </w:t>
      </w:r>
      <w:proofErr w:type="spellStart"/>
      <w:r w:rsidRPr="00C23BAC">
        <w:rPr>
          <w:szCs w:val="22"/>
        </w:rPr>
        <w:t>отпадом</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омогућити</w:t>
      </w:r>
      <w:proofErr w:type="spellEnd"/>
      <w:r w:rsidRPr="00C23BAC">
        <w:rPr>
          <w:szCs w:val="22"/>
        </w:rPr>
        <w:t xml:space="preserve"> </w:t>
      </w:r>
      <w:proofErr w:type="spellStart"/>
      <w:r w:rsidRPr="00C23BAC">
        <w:rPr>
          <w:szCs w:val="22"/>
        </w:rPr>
        <w:t>третман</w:t>
      </w:r>
      <w:proofErr w:type="spellEnd"/>
      <w:r w:rsidRPr="00C23BAC">
        <w:rPr>
          <w:szCs w:val="22"/>
        </w:rPr>
        <w:t xml:space="preserve"> </w:t>
      </w:r>
      <w:proofErr w:type="spellStart"/>
      <w:r w:rsidRPr="00C23BAC">
        <w:rPr>
          <w:szCs w:val="22"/>
        </w:rPr>
        <w:t>ових</w:t>
      </w:r>
      <w:proofErr w:type="spellEnd"/>
      <w:r w:rsidRPr="00C23BAC">
        <w:rPr>
          <w:szCs w:val="22"/>
        </w:rPr>
        <w:t xml:space="preserve"> </w:t>
      </w:r>
      <w:proofErr w:type="spellStart"/>
      <w:r w:rsidRPr="00C23BAC">
        <w:rPr>
          <w:szCs w:val="22"/>
        </w:rPr>
        <w:t>токова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кроз</w:t>
      </w:r>
      <w:proofErr w:type="spellEnd"/>
      <w:r w:rsidRPr="00C23BAC">
        <w:rPr>
          <w:szCs w:val="22"/>
        </w:rPr>
        <w:t xml:space="preserve"> </w:t>
      </w:r>
      <w:proofErr w:type="spellStart"/>
      <w:r w:rsidRPr="00C23BAC">
        <w:rPr>
          <w:szCs w:val="22"/>
        </w:rPr>
        <w:t>процесе</w:t>
      </w:r>
      <w:proofErr w:type="spellEnd"/>
      <w:r w:rsidRPr="00C23BAC">
        <w:rPr>
          <w:szCs w:val="22"/>
        </w:rPr>
        <w:t xml:space="preserve"> </w:t>
      </w:r>
      <w:proofErr w:type="spellStart"/>
      <w:r w:rsidRPr="00C23BAC">
        <w:rPr>
          <w:szCs w:val="22"/>
        </w:rPr>
        <w:t>компостирања</w:t>
      </w:r>
      <w:proofErr w:type="spellEnd"/>
      <w:r w:rsidRPr="00C23BAC">
        <w:rPr>
          <w:szCs w:val="22"/>
        </w:rPr>
        <w:t xml:space="preserve"> и </w:t>
      </w:r>
      <w:proofErr w:type="spellStart"/>
      <w:r w:rsidRPr="00C23BAC">
        <w:rPr>
          <w:szCs w:val="22"/>
        </w:rPr>
        <w:t>друге</w:t>
      </w:r>
      <w:proofErr w:type="spellEnd"/>
      <w:r w:rsidRPr="00C23BAC">
        <w:rPr>
          <w:szCs w:val="22"/>
        </w:rPr>
        <w:t xml:space="preserve"> </w:t>
      </w:r>
      <w:proofErr w:type="spellStart"/>
      <w:r w:rsidRPr="00C23BAC">
        <w:rPr>
          <w:szCs w:val="22"/>
        </w:rPr>
        <w:t>облике</w:t>
      </w:r>
      <w:proofErr w:type="spellEnd"/>
      <w:r w:rsidRPr="00C23BAC">
        <w:rPr>
          <w:szCs w:val="22"/>
        </w:rPr>
        <w:t xml:space="preserve"> </w:t>
      </w:r>
      <w:proofErr w:type="spellStart"/>
      <w:r w:rsidRPr="00C23BAC">
        <w:rPr>
          <w:szCs w:val="22"/>
        </w:rPr>
        <w:t>биолошке</w:t>
      </w:r>
      <w:proofErr w:type="spellEnd"/>
      <w:r w:rsidRPr="00C23BAC">
        <w:rPr>
          <w:szCs w:val="22"/>
        </w:rPr>
        <w:t xml:space="preserve"> </w:t>
      </w:r>
      <w:proofErr w:type="spellStart"/>
      <w:r w:rsidRPr="00C23BAC">
        <w:rPr>
          <w:szCs w:val="22"/>
        </w:rPr>
        <w:t>обраде</w:t>
      </w:r>
      <w:proofErr w:type="spellEnd"/>
      <w:r w:rsidRPr="00C23BAC">
        <w:rPr>
          <w:szCs w:val="22"/>
        </w:rPr>
        <w:t xml:space="preserve">, у </w:t>
      </w:r>
      <w:proofErr w:type="spellStart"/>
      <w:r w:rsidRPr="00C23BAC">
        <w:rPr>
          <w:szCs w:val="22"/>
        </w:rPr>
        <w:t>циљу</w:t>
      </w:r>
      <w:proofErr w:type="spellEnd"/>
      <w:r w:rsidRPr="00C23BAC">
        <w:rPr>
          <w:szCs w:val="22"/>
        </w:rPr>
        <w:t xml:space="preserve"> </w:t>
      </w:r>
      <w:proofErr w:type="spellStart"/>
      <w:r w:rsidRPr="00C23BAC">
        <w:rPr>
          <w:szCs w:val="22"/>
        </w:rPr>
        <w:t>смањења</w:t>
      </w:r>
      <w:proofErr w:type="spellEnd"/>
      <w:r w:rsidRPr="00C23BAC">
        <w:rPr>
          <w:szCs w:val="22"/>
        </w:rPr>
        <w:t xml:space="preserve"> </w:t>
      </w:r>
      <w:proofErr w:type="spellStart"/>
      <w:r w:rsidRPr="00C23BAC">
        <w:rPr>
          <w:szCs w:val="22"/>
        </w:rPr>
        <w:t>оптерећења</w:t>
      </w:r>
      <w:proofErr w:type="spellEnd"/>
      <w:r w:rsidRPr="00C23BAC">
        <w:rPr>
          <w:szCs w:val="22"/>
        </w:rPr>
        <w:t xml:space="preserve"> </w:t>
      </w:r>
      <w:proofErr w:type="spellStart"/>
      <w:r w:rsidRPr="00C23BAC">
        <w:rPr>
          <w:szCs w:val="22"/>
        </w:rPr>
        <w:t>регионалне</w:t>
      </w:r>
      <w:proofErr w:type="spellEnd"/>
      <w:r w:rsidRPr="00C23BAC">
        <w:rPr>
          <w:szCs w:val="22"/>
        </w:rPr>
        <w:t xml:space="preserve"> </w:t>
      </w:r>
      <w:proofErr w:type="spellStart"/>
      <w:r w:rsidRPr="00C23BAC">
        <w:rPr>
          <w:szCs w:val="22"/>
        </w:rPr>
        <w:t>депоније</w:t>
      </w:r>
      <w:proofErr w:type="spellEnd"/>
      <w:r w:rsidRPr="00C23BAC">
        <w:rPr>
          <w:szCs w:val="22"/>
        </w:rPr>
        <w:t xml:space="preserve"> и </w:t>
      </w:r>
      <w:proofErr w:type="spellStart"/>
      <w:r w:rsidRPr="00C23BAC">
        <w:rPr>
          <w:szCs w:val="22"/>
        </w:rPr>
        <w:t>унапређења</w:t>
      </w:r>
      <w:proofErr w:type="spellEnd"/>
      <w:r w:rsidRPr="00C23BAC">
        <w:rPr>
          <w:szCs w:val="22"/>
        </w:rPr>
        <w:t xml:space="preserve"> </w:t>
      </w:r>
      <w:proofErr w:type="spellStart"/>
      <w:r w:rsidRPr="00C23BAC">
        <w:rPr>
          <w:szCs w:val="22"/>
        </w:rPr>
        <w:t>циркуларне</w:t>
      </w:r>
      <w:proofErr w:type="spellEnd"/>
      <w:r w:rsidRPr="00C23BAC">
        <w:rPr>
          <w:szCs w:val="22"/>
        </w:rPr>
        <w:t xml:space="preserve"> </w:t>
      </w:r>
      <w:proofErr w:type="spellStart"/>
      <w:r w:rsidRPr="00C23BAC">
        <w:rPr>
          <w:szCs w:val="22"/>
        </w:rPr>
        <w:t>економије</w:t>
      </w:r>
      <w:proofErr w:type="spellEnd"/>
      <w:r w:rsidRPr="00C23BAC">
        <w:rPr>
          <w:szCs w:val="22"/>
        </w:rPr>
        <w:t>.</w:t>
      </w:r>
    </w:p>
    <w:p w14:paraId="31F41AE8" w14:textId="77777777" w:rsidR="00D930B3" w:rsidRPr="00C23BAC" w:rsidRDefault="00D930B3" w:rsidP="00D930B3">
      <w:pPr>
        <w:ind w:firstLine="900"/>
        <w:jc w:val="both"/>
        <w:rPr>
          <w:szCs w:val="22"/>
        </w:rPr>
      </w:pPr>
      <w:proofErr w:type="spellStart"/>
      <w:r w:rsidRPr="00C23BAC">
        <w:rPr>
          <w:szCs w:val="22"/>
        </w:rPr>
        <w:t>Даљи</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управљања</w:t>
      </w:r>
      <w:proofErr w:type="spellEnd"/>
      <w:r w:rsidRPr="00C23BAC">
        <w:rPr>
          <w:szCs w:val="22"/>
        </w:rPr>
        <w:t xml:space="preserve"> </w:t>
      </w:r>
      <w:proofErr w:type="spellStart"/>
      <w:r w:rsidRPr="00C23BAC">
        <w:rPr>
          <w:szCs w:val="22"/>
        </w:rPr>
        <w:t>отпадом</w:t>
      </w:r>
      <w:proofErr w:type="spellEnd"/>
      <w:r w:rsidRPr="00C23BAC">
        <w:rPr>
          <w:szCs w:val="22"/>
        </w:rPr>
        <w:t xml:space="preserve"> </w:t>
      </w:r>
      <w:proofErr w:type="spellStart"/>
      <w:r w:rsidRPr="00C23BAC">
        <w:rPr>
          <w:szCs w:val="22"/>
        </w:rPr>
        <w:t>заснива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принципима</w:t>
      </w:r>
      <w:proofErr w:type="spellEnd"/>
      <w:r w:rsidRPr="00C23BAC">
        <w:rPr>
          <w:szCs w:val="22"/>
        </w:rPr>
        <w:t xml:space="preserve"> </w:t>
      </w:r>
      <w:proofErr w:type="spellStart"/>
      <w:r w:rsidRPr="00C23BAC">
        <w:rPr>
          <w:szCs w:val="22"/>
        </w:rPr>
        <w:t>смањења</w:t>
      </w:r>
      <w:proofErr w:type="spellEnd"/>
      <w:r w:rsidRPr="00C23BAC">
        <w:rPr>
          <w:szCs w:val="22"/>
        </w:rPr>
        <w:t xml:space="preserve"> </w:t>
      </w:r>
      <w:proofErr w:type="spellStart"/>
      <w:r w:rsidRPr="00C23BAC">
        <w:rPr>
          <w:szCs w:val="22"/>
        </w:rPr>
        <w:t>настанка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повећања</w:t>
      </w:r>
      <w:proofErr w:type="spellEnd"/>
      <w:r w:rsidRPr="00C23BAC">
        <w:rPr>
          <w:szCs w:val="22"/>
        </w:rPr>
        <w:t xml:space="preserve"> </w:t>
      </w:r>
      <w:proofErr w:type="spellStart"/>
      <w:r w:rsidRPr="00C23BAC">
        <w:rPr>
          <w:szCs w:val="22"/>
        </w:rPr>
        <w:t>поновне</w:t>
      </w:r>
      <w:proofErr w:type="spellEnd"/>
      <w:r w:rsidRPr="00C23BAC">
        <w:rPr>
          <w:szCs w:val="22"/>
        </w:rPr>
        <w:t xml:space="preserve"> </w:t>
      </w:r>
      <w:proofErr w:type="spellStart"/>
      <w:r w:rsidRPr="00C23BAC">
        <w:rPr>
          <w:szCs w:val="22"/>
        </w:rPr>
        <w:t>употребе</w:t>
      </w:r>
      <w:proofErr w:type="spellEnd"/>
      <w:r w:rsidRPr="00C23BAC">
        <w:rPr>
          <w:szCs w:val="22"/>
        </w:rPr>
        <w:t xml:space="preserve"> и </w:t>
      </w:r>
      <w:proofErr w:type="spellStart"/>
      <w:r w:rsidRPr="00C23BAC">
        <w:rPr>
          <w:szCs w:val="22"/>
        </w:rPr>
        <w:t>рециклаже</w:t>
      </w:r>
      <w:proofErr w:type="spellEnd"/>
      <w:r w:rsidRPr="00C23BAC">
        <w:rPr>
          <w:szCs w:val="22"/>
        </w:rPr>
        <w:t xml:space="preserve">, </w:t>
      </w:r>
      <w:r w:rsidRPr="00C23BAC">
        <w:rPr>
          <w:szCs w:val="22"/>
          <w:lang w:val="sr-Cyrl-RS"/>
        </w:rPr>
        <w:t>повећање б</w:t>
      </w:r>
      <w:proofErr w:type="spellStart"/>
      <w:r w:rsidRPr="00C23BAC">
        <w:rPr>
          <w:szCs w:val="22"/>
        </w:rPr>
        <w:t>рој</w:t>
      </w:r>
      <w:proofErr w:type="spellEnd"/>
      <w:r w:rsidRPr="00C23BAC">
        <w:rPr>
          <w:szCs w:val="22"/>
          <w:lang w:val="sr-Cyrl-RS"/>
        </w:rPr>
        <w:t>а</w:t>
      </w:r>
      <w:r w:rsidRPr="00C23BAC">
        <w:rPr>
          <w:szCs w:val="22"/>
        </w:rPr>
        <w:t xml:space="preserve"> </w:t>
      </w:r>
      <w:proofErr w:type="spellStart"/>
      <w:r w:rsidRPr="00C23BAC">
        <w:rPr>
          <w:szCs w:val="22"/>
        </w:rPr>
        <w:t>обухваћених</w:t>
      </w:r>
      <w:proofErr w:type="spellEnd"/>
      <w:r w:rsidRPr="00C23BAC">
        <w:rPr>
          <w:szCs w:val="22"/>
        </w:rPr>
        <w:t xml:space="preserve"> </w:t>
      </w:r>
      <w:proofErr w:type="spellStart"/>
      <w:r w:rsidRPr="00C23BAC">
        <w:rPr>
          <w:szCs w:val="22"/>
        </w:rPr>
        <w:t>корисника</w:t>
      </w:r>
      <w:proofErr w:type="spellEnd"/>
      <w:r w:rsidRPr="00C23BAC">
        <w:rPr>
          <w:szCs w:val="22"/>
        </w:rPr>
        <w:t xml:space="preserve"> </w:t>
      </w:r>
      <w:proofErr w:type="spellStart"/>
      <w:r w:rsidRPr="00C23BAC">
        <w:rPr>
          <w:szCs w:val="22"/>
        </w:rPr>
        <w:t>услугом</w:t>
      </w:r>
      <w:proofErr w:type="spellEnd"/>
      <w:r w:rsidRPr="00C23BAC">
        <w:rPr>
          <w:szCs w:val="22"/>
        </w:rPr>
        <w:t xml:space="preserve"> </w:t>
      </w:r>
      <w:proofErr w:type="spellStart"/>
      <w:r w:rsidRPr="00C23BAC">
        <w:rPr>
          <w:szCs w:val="22"/>
        </w:rPr>
        <w:t>организованог</w:t>
      </w:r>
      <w:proofErr w:type="spellEnd"/>
      <w:r w:rsidRPr="00C23BAC">
        <w:rPr>
          <w:szCs w:val="22"/>
        </w:rPr>
        <w:t xml:space="preserve"> </w:t>
      </w:r>
      <w:proofErr w:type="spellStart"/>
      <w:r w:rsidRPr="00C23BAC">
        <w:rPr>
          <w:szCs w:val="22"/>
        </w:rPr>
        <w:t>сакупљања</w:t>
      </w:r>
      <w:proofErr w:type="spellEnd"/>
      <w:r w:rsidRPr="00C23BAC">
        <w:rPr>
          <w:szCs w:val="22"/>
        </w:rPr>
        <w:t xml:space="preserve"> </w:t>
      </w:r>
      <w:proofErr w:type="spellStart"/>
      <w:r w:rsidRPr="00C23BAC">
        <w:rPr>
          <w:szCs w:val="22"/>
        </w:rPr>
        <w:t>смећа</w:t>
      </w:r>
      <w:proofErr w:type="spellEnd"/>
      <w:r w:rsidRPr="00C23BAC">
        <w:rPr>
          <w:szCs w:val="22"/>
          <w:lang w:val="sr-Cyrl-RS"/>
        </w:rPr>
        <w:t>,</w:t>
      </w:r>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постепеног</w:t>
      </w:r>
      <w:proofErr w:type="spellEnd"/>
      <w:r w:rsidRPr="00C23BAC">
        <w:rPr>
          <w:szCs w:val="22"/>
        </w:rPr>
        <w:t xml:space="preserve"> </w:t>
      </w:r>
      <w:proofErr w:type="spellStart"/>
      <w:r w:rsidRPr="00C23BAC">
        <w:rPr>
          <w:szCs w:val="22"/>
        </w:rPr>
        <w:t>усклађивања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националном</w:t>
      </w:r>
      <w:proofErr w:type="spellEnd"/>
      <w:r w:rsidRPr="00C23BAC">
        <w:rPr>
          <w:szCs w:val="22"/>
        </w:rPr>
        <w:t xml:space="preserve"> и </w:t>
      </w:r>
      <w:proofErr w:type="spellStart"/>
      <w:r w:rsidRPr="00C23BAC">
        <w:rPr>
          <w:szCs w:val="22"/>
        </w:rPr>
        <w:t>европском</w:t>
      </w:r>
      <w:proofErr w:type="spellEnd"/>
      <w:r w:rsidRPr="00C23BAC">
        <w:rPr>
          <w:szCs w:val="22"/>
        </w:rPr>
        <w:t xml:space="preserve"> </w:t>
      </w:r>
      <w:proofErr w:type="spellStart"/>
      <w:r w:rsidRPr="00C23BAC">
        <w:rPr>
          <w:szCs w:val="22"/>
        </w:rPr>
        <w:t>регулативом</w:t>
      </w:r>
      <w:proofErr w:type="spellEnd"/>
      <w:r w:rsidRPr="00C23BAC">
        <w:rPr>
          <w:szCs w:val="22"/>
        </w:rPr>
        <w:t xml:space="preserve"> у </w:t>
      </w:r>
      <w:proofErr w:type="spellStart"/>
      <w:r w:rsidRPr="00C23BAC">
        <w:rPr>
          <w:szCs w:val="22"/>
        </w:rPr>
        <w:t>овој</w:t>
      </w:r>
      <w:proofErr w:type="spellEnd"/>
      <w:r w:rsidRPr="00C23BAC">
        <w:rPr>
          <w:szCs w:val="22"/>
        </w:rPr>
        <w:t xml:space="preserve"> </w:t>
      </w:r>
      <w:proofErr w:type="spellStart"/>
      <w:r w:rsidRPr="00C23BAC">
        <w:rPr>
          <w:szCs w:val="22"/>
        </w:rPr>
        <w:t>области</w:t>
      </w:r>
      <w:proofErr w:type="spellEnd"/>
      <w:r w:rsidRPr="00C23BAC">
        <w:rPr>
          <w:szCs w:val="22"/>
        </w:rPr>
        <w:t xml:space="preserve">. </w:t>
      </w:r>
      <w:proofErr w:type="spellStart"/>
      <w:r w:rsidRPr="00C23BAC">
        <w:rPr>
          <w:szCs w:val="22"/>
        </w:rPr>
        <w:t>Планским</w:t>
      </w:r>
      <w:proofErr w:type="spellEnd"/>
      <w:r w:rsidRPr="00C23BAC">
        <w:rPr>
          <w:szCs w:val="22"/>
        </w:rPr>
        <w:t xml:space="preserve"> </w:t>
      </w:r>
      <w:proofErr w:type="spellStart"/>
      <w:r w:rsidRPr="00C23BAC">
        <w:rPr>
          <w:szCs w:val="22"/>
        </w:rPr>
        <w:t>решењима</w:t>
      </w:r>
      <w:proofErr w:type="spellEnd"/>
      <w:r w:rsidRPr="00C23BAC">
        <w:rPr>
          <w:szCs w:val="22"/>
        </w:rPr>
        <w:t xml:space="preserve"> </w:t>
      </w:r>
      <w:proofErr w:type="spellStart"/>
      <w:r w:rsidRPr="00C23BAC">
        <w:rPr>
          <w:szCs w:val="22"/>
        </w:rPr>
        <w:t>обезбеђују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просторни</w:t>
      </w:r>
      <w:proofErr w:type="spellEnd"/>
      <w:r w:rsidRPr="00C23BAC">
        <w:rPr>
          <w:szCs w:val="22"/>
        </w:rPr>
        <w:t xml:space="preserve"> </w:t>
      </w:r>
      <w:proofErr w:type="spellStart"/>
      <w:r w:rsidRPr="00C23BAC">
        <w:rPr>
          <w:szCs w:val="22"/>
        </w:rPr>
        <w:t>услови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неопходне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уз</w:t>
      </w:r>
      <w:proofErr w:type="spellEnd"/>
      <w:r w:rsidRPr="00C23BAC">
        <w:rPr>
          <w:szCs w:val="22"/>
        </w:rPr>
        <w:t xml:space="preserve"> </w:t>
      </w:r>
      <w:proofErr w:type="spellStart"/>
      <w:r w:rsidRPr="00C23BAC">
        <w:rPr>
          <w:szCs w:val="22"/>
        </w:rPr>
        <w:t>истовремено</w:t>
      </w:r>
      <w:proofErr w:type="spellEnd"/>
      <w:r w:rsidRPr="00C23BAC">
        <w:rPr>
          <w:szCs w:val="22"/>
        </w:rPr>
        <w:t xml:space="preserve"> </w:t>
      </w:r>
      <w:proofErr w:type="spellStart"/>
      <w:r w:rsidRPr="00C23BAC">
        <w:rPr>
          <w:szCs w:val="22"/>
        </w:rPr>
        <w:t>унапређење</w:t>
      </w:r>
      <w:proofErr w:type="spellEnd"/>
      <w:r w:rsidRPr="00C23BAC">
        <w:rPr>
          <w:szCs w:val="22"/>
        </w:rPr>
        <w:t xml:space="preserve"> </w:t>
      </w:r>
      <w:proofErr w:type="spellStart"/>
      <w:r w:rsidRPr="00C23BAC">
        <w:rPr>
          <w:szCs w:val="22"/>
        </w:rPr>
        <w:t>организационих</w:t>
      </w:r>
      <w:proofErr w:type="spellEnd"/>
      <w:r w:rsidRPr="00C23BAC">
        <w:rPr>
          <w:szCs w:val="22"/>
        </w:rPr>
        <w:t xml:space="preserve"> и </w:t>
      </w:r>
      <w:proofErr w:type="spellStart"/>
      <w:r w:rsidRPr="00C23BAC">
        <w:rPr>
          <w:szCs w:val="22"/>
        </w:rPr>
        <w:t>техничких</w:t>
      </w:r>
      <w:proofErr w:type="spellEnd"/>
      <w:r w:rsidRPr="00C23BAC">
        <w:rPr>
          <w:szCs w:val="22"/>
        </w:rPr>
        <w:t xml:space="preserve"> </w:t>
      </w:r>
      <w:proofErr w:type="spellStart"/>
      <w:r w:rsidRPr="00C23BAC">
        <w:rPr>
          <w:szCs w:val="22"/>
        </w:rPr>
        <w:t>капацитета</w:t>
      </w:r>
      <w:proofErr w:type="spellEnd"/>
      <w:r w:rsidRPr="00C23BAC">
        <w:rPr>
          <w:szCs w:val="22"/>
        </w:rPr>
        <w:t xml:space="preserve"> </w:t>
      </w:r>
      <w:proofErr w:type="spellStart"/>
      <w:r w:rsidRPr="00C23BAC">
        <w:rPr>
          <w:szCs w:val="22"/>
        </w:rPr>
        <w:t>надлежног</w:t>
      </w:r>
      <w:proofErr w:type="spellEnd"/>
      <w:r w:rsidRPr="00C23BAC">
        <w:rPr>
          <w:szCs w:val="22"/>
        </w:rPr>
        <w:t xml:space="preserve"> </w:t>
      </w:r>
      <w:proofErr w:type="spellStart"/>
      <w:r w:rsidRPr="00C23BAC">
        <w:rPr>
          <w:szCs w:val="22"/>
        </w:rPr>
        <w:t>предузећа</w:t>
      </w:r>
      <w:proofErr w:type="spellEnd"/>
      <w:r w:rsidRPr="00C23BAC">
        <w:rPr>
          <w:szCs w:val="22"/>
          <w:lang w:val="sr-Cyrl-RS"/>
        </w:rPr>
        <w:t xml:space="preserve"> за управљање отпадом</w:t>
      </w:r>
      <w:r w:rsidRPr="00C23BAC">
        <w:rPr>
          <w:szCs w:val="22"/>
        </w:rPr>
        <w:t xml:space="preserve">. </w:t>
      </w:r>
    </w:p>
    <w:p w14:paraId="7CB90494" w14:textId="77777777" w:rsidR="00D930B3" w:rsidRPr="00C23BAC" w:rsidRDefault="00D930B3" w:rsidP="00D930B3">
      <w:pPr>
        <w:ind w:firstLine="900"/>
        <w:jc w:val="both"/>
        <w:rPr>
          <w:szCs w:val="22"/>
        </w:rPr>
      </w:pPr>
      <w:r w:rsidRPr="00C23BAC">
        <w:rPr>
          <w:szCs w:val="22"/>
          <w:lang w:val="sr-Cyrl-RS"/>
        </w:rPr>
        <w:t>У</w:t>
      </w:r>
      <w:proofErr w:type="spellStart"/>
      <w:r w:rsidRPr="00C23BAC">
        <w:rPr>
          <w:szCs w:val="22"/>
        </w:rPr>
        <w:t>напређивање</w:t>
      </w:r>
      <w:proofErr w:type="spellEnd"/>
      <w:r w:rsidRPr="00C23BAC">
        <w:rPr>
          <w:szCs w:val="22"/>
        </w:rPr>
        <w:t xml:space="preserve"> </w:t>
      </w:r>
      <w:r w:rsidRPr="00C23BAC">
        <w:rPr>
          <w:szCs w:val="22"/>
          <w:lang w:val="sr-Cyrl-RS"/>
        </w:rPr>
        <w:t>система управљања отпадом релизоваће се кроз конкретне акције</w:t>
      </w:r>
      <w:r w:rsidRPr="00C23BAC">
        <w:rPr>
          <w:szCs w:val="22"/>
        </w:rPr>
        <w:t xml:space="preserve">: </w:t>
      </w:r>
      <w:r w:rsidRPr="00C23BAC">
        <w:rPr>
          <w:szCs w:val="22"/>
          <w:lang w:val="sr-Cyrl-RS"/>
        </w:rPr>
        <w:t>повећање п</w:t>
      </w:r>
      <w:proofErr w:type="spellStart"/>
      <w:r w:rsidRPr="00C23BAC">
        <w:rPr>
          <w:szCs w:val="22"/>
        </w:rPr>
        <w:t>окривеност</w:t>
      </w:r>
      <w:proofErr w:type="spellEnd"/>
      <w:r w:rsidRPr="00C23BAC">
        <w:rPr>
          <w:szCs w:val="22"/>
          <w:lang w:val="sr-Cyrl-RS"/>
        </w:rPr>
        <w:t xml:space="preserve">и </w:t>
      </w:r>
      <w:proofErr w:type="spellStart"/>
      <w:r w:rsidRPr="00C23BAC">
        <w:rPr>
          <w:szCs w:val="22"/>
        </w:rPr>
        <w:t>услугама</w:t>
      </w:r>
      <w:proofErr w:type="spellEnd"/>
      <w:r w:rsidRPr="00C23BAC">
        <w:rPr>
          <w:szCs w:val="22"/>
          <w:lang w:val="sr-Cyrl-RS"/>
        </w:rPr>
        <w:t>, успостављање п</w:t>
      </w:r>
      <w:proofErr w:type="spellStart"/>
      <w:r w:rsidRPr="00C23BAC">
        <w:rPr>
          <w:szCs w:val="22"/>
        </w:rPr>
        <w:t>римарн</w:t>
      </w:r>
      <w:proofErr w:type="spellEnd"/>
      <w:r w:rsidRPr="00C23BAC">
        <w:rPr>
          <w:szCs w:val="22"/>
          <w:lang w:val="sr-Cyrl-RS"/>
        </w:rPr>
        <w:t>е</w:t>
      </w:r>
      <w:r w:rsidRPr="00C23BAC">
        <w:rPr>
          <w:szCs w:val="22"/>
        </w:rPr>
        <w:t xml:space="preserve"> </w:t>
      </w:r>
      <w:proofErr w:type="spellStart"/>
      <w:r w:rsidRPr="00C23BAC">
        <w:rPr>
          <w:szCs w:val="22"/>
        </w:rPr>
        <w:t>селекциј</w:t>
      </w:r>
      <w:proofErr w:type="spellEnd"/>
      <w:r w:rsidRPr="00C23BAC">
        <w:rPr>
          <w:szCs w:val="22"/>
          <w:lang w:val="sr-Cyrl-RS"/>
        </w:rPr>
        <w:t>е, и</w:t>
      </w:r>
      <w:proofErr w:type="spellStart"/>
      <w:r w:rsidRPr="00C23BAC">
        <w:rPr>
          <w:szCs w:val="22"/>
        </w:rPr>
        <w:t>зградња</w:t>
      </w:r>
      <w:proofErr w:type="spellEnd"/>
      <w:r w:rsidRPr="00C23BAC">
        <w:rPr>
          <w:szCs w:val="22"/>
        </w:rPr>
        <w:t xml:space="preserve"> </w:t>
      </w:r>
      <w:r w:rsidRPr="00C23BAC">
        <w:rPr>
          <w:szCs w:val="22"/>
          <w:lang w:val="sr-Cyrl-RS"/>
        </w:rPr>
        <w:t>т</w:t>
      </w:r>
      <w:proofErr w:type="spellStart"/>
      <w:r w:rsidRPr="00C23BAC">
        <w:rPr>
          <w:szCs w:val="22"/>
        </w:rPr>
        <w:t>рансфер</w:t>
      </w:r>
      <w:proofErr w:type="spellEnd"/>
      <w:r w:rsidRPr="00C23BAC">
        <w:rPr>
          <w:szCs w:val="22"/>
        </w:rPr>
        <w:t xml:space="preserve"> </w:t>
      </w:r>
      <w:proofErr w:type="spellStart"/>
      <w:r w:rsidRPr="00C23BAC">
        <w:rPr>
          <w:szCs w:val="22"/>
        </w:rPr>
        <w:t>станице</w:t>
      </w:r>
      <w:proofErr w:type="spellEnd"/>
      <w:r w:rsidRPr="00C23BAC">
        <w:rPr>
          <w:szCs w:val="22"/>
          <w:lang w:val="sr-Cyrl-RS"/>
        </w:rPr>
        <w:t xml:space="preserve">, </w:t>
      </w:r>
      <w:proofErr w:type="spellStart"/>
      <w:r w:rsidRPr="00C23BAC">
        <w:rPr>
          <w:szCs w:val="22"/>
        </w:rPr>
        <w:t>рециклажног</w:t>
      </w:r>
      <w:proofErr w:type="spellEnd"/>
      <w:r w:rsidRPr="00C23BAC">
        <w:rPr>
          <w:szCs w:val="22"/>
        </w:rPr>
        <w:t xml:space="preserve"> </w:t>
      </w:r>
      <w:proofErr w:type="spellStart"/>
      <w:r w:rsidRPr="00C23BAC">
        <w:rPr>
          <w:szCs w:val="22"/>
        </w:rPr>
        <w:t>дворишта</w:t>
      </w:r>
      <w:proofErr w:type="spellEnd"/>
      <w:r w:rsidRPr="00C23BAC">
        <w:rPr>
          <w:szCs w:val="22"/>
          <w:lang w:val="sr-Cyrl-RS"/>
        </w:rPr>
        <w:t>, рекциклажних острва у урбаним срединама, компостана, центара за управљање дрвеним и би отпадом, постројења за третман пољопривредног отпада у рурални срединама, потпуна с</w:t>
      </w:r>
      <w:proofErr w:type="spellStart"/>
      <w:r w:rsidRPr="00C23BAC">
        <w:rPr>
          <w:szCs w:val="22"/>
        </w:rPr>
        <w:t>анација</w:t>
      </w:r>
      <w:proofErr w:type="spellEnd"/>
      <w:r w:rsidRPr="00C23BAC">
        <w:rPr>
          <w:szCs w:val="22"/>
        </w:rPr>
        <w:t xml:space="preserve"> </w:t>
      </w:r>
      <w:r w:rsidRPr="00C23BAC">
        <w:rPr>
          <w:szCs w:val="22"/>
          <w:lang w:val="sr-Cyrl-RS"/>
        </w:rPr>
        <w:t xml:space="preserve">и рекултивација </w:t>
      </w:r>
      <w:proofErr w:type="spellStart"/>
      <w:r w:rsidRPr="00C23BAC">
        <w:rPr>
          <w:szCs w:val="22"/>
        </w:rPr>
        <w:t>несанитарне</w:t>
      </w:r>
      <w:proofErr w:type="spellEnd"/>
      <w:r w:rsidRPr="00C23BAC">
        <w:rPr>
          <w:szCs w:val="22"/>
        </w:rPr>
        <w:t xml:space="preserve"> </w:t>
      </w:r>
      <w:proofErr w:type="spellStart"/>
      <w:r w:rsidRPr="00C23BAC">
        <w:rPr>
          <w:szCs w:val="22"/>
        </w:rPr>
        <w:t>депоније</w:t>
      </w:r>
      <w:proofErr w:type="spellEnd"/>
      <w:r w:rsidRPr="00C23BAC">
        <w:rPr>
          <w:szCs w:val="22"/>
        </w:rPr>
        <w:t xml:space="preserve"> </w:t>
      </w:r>
      <w:proofErr w:type="spellStart"/>
      <w:r w:rsidRPr="00C23BAC">
        <w:rPr>
          <w:szCs w:val="22"/>
        </w:rPr>
        <w:t>Дунек</w:t>
      </w:r>
      <w:proofErr w:type="spellEnd"/>
      <w:r w:rsidRPr="00C23BAC">
        <w:rPr>
          <w:szCs w:val="22"/>
          <w:lang w:val="sr-Cyrl-RS"/>
        </w:rPr>
        <w:t>, решавање проблема е</w:t>
      </w:r>
      <w:proofErr w:type="spellStart"/>
      <w:r w:rsidRPr="00C23BAC">
        <w:rPr>
          <w:szCs w:val="22"/>
        </w:rPr>
        <w:t>лектронск</w:t>
      </w:r>
      <w:proofErr w:type="spellEnd"/>
      <w:r w:rsidRPr="00C23BAC">
        <w:rPr>
          <w:szCs w:val="22"/>
          <w:lang w:val="sr-Cyrl-RS"/>
        </w:rPr>
        <w:t>ог</w:t>
      </w:r>
      <w:r w:rsidRPr="00C23BAC">
        <w:rPr>
          <w:szCs w:val="22"/>
        </w:rPr>
        <w:t xml:space="preserve"> </w:t>
      </w:r>
      <w:proofErr w:type="spellStart"/>
      <w:r w:rsidRPr="00C23BAC">
        <w:rPr>
          <w:szCs w:val="22"/>
        </w:rPr>
        <w:t>отпад</w:t>
      </w:r>
      <w:proofErr w:type="spellEnd"/>
      <w:r w:rsidRPr="00C23BAC">
        <w:rPr>
          <w:szCs w:val="22"/>
          <w:lang w:val="sr-Cyrl-RS"/>
        </w:rPr>
        <w:t>а по питању недовољно</w:t>
      </w:r>
      <w:r w:rsidRPr="00C23BAC">
        <w:rPr>
          <w:szCs w:val="22"/>
        </w:rPr>
        <w:t xml:space="preserve"> </w:t>
      </w:r>
      <w:proofErr w:type="spellStart"/>
      <w:r w:rsidRPr="00C23BAC">
        <w:rPr>
          <w:szCs w:val="22"/>
        </w:rPr>
        <w:t>развијен</w:t>
      </w:r>
      <w:proofErr w:type="spellEnd"/>
      <w:r w:rsidRPr="00C23BAC">
        <w:rPr>
          <w:szCs w:val="22"/>
          <w:lang w:val="sr-Cyrl-RS"/>
        </w:rPr>
        <w:t>е</w:t>
      </w:r>
      <w:r w:rsidRPr="00C23BAC">
        <w:rPr>
          <w:szCs w:val="22"/>
        </w:rPr>
        <w:t xml:space="preserve"> </w:t>
      </w:r>
      <w:proofErr w:type="spellStart"/>
      <w:r w:rsidRPr="00C23BAC">
        <w:rPr>
          <w:szCs w:val="22"/>
        </w:rPr>
        <w:t>инфраструктура</w:t>
      </w:r>
      <w:proofErr w:type="spellEnd"/>
      <w:r w:rsidRPr="00C23BAC">
        <w:rPr>
          <w:szCs w:val="22"/>
        </w:rPr>
        <w:t xml:space="preserve">, </w:t>
      </w:r>
      <w:r w:rsidRPr="00C23BAC">
        <w:rPr>
          <w:szCs w:val="22"/>
          <w:lang w:val="sr-Cyrl-RS"/>
        </w:rPr>
        <w:t xml:space="preserve">каи </w:t>
      </w:r>
      <w:r w:rsidRPr="00C23BAC">
        <w:rPr>
          <w:szCs w:val="22"/>
        </w:rPr>
        <w:t xml:space="preserve">и </w:t>
      </w:r>
      <w:proofErr w:type="spellStart"/>
      <w:r w:rsidRPr="00C23BAC">
        <w:rPr>
          <w:szCs w:val="22"/>
        </w:rPr>
        <w:t>развиј</w:t>
      </w:r>
      <w:proofErr w:type="spellEnd"/>
      <w:r w:rsidRPr="00C23BAC">
        <w:rPr>
          <w:szCs w:val="22"/>
          <w:lang w:val="sr-Cyrl-RS"/>
        </w:rPr>
        <w:t>ање</w:t>
      </w:r>
      <w:r w:rsidRPr="00C23BAC">
        <w:rPr>
          <w:szCs w:val="22"/>
        </w:rPr>
        <w:t xml:space="preserve"> </w:t>
      </w:r>
      <w:proofErr w:type="spellStart"/>
      <w:r w:rsidRPr="00C23BAC">
        <w:rPr>
          <w:szCs w:val="22"/>
        </w:rPr>
        <w:t>систем</w:t>
      </w:r>
      <w:proofErr w:type="spellEnd"/>
      <w:r w:rsidRPr="00C23BAC">
        <w:rPr>
          <w:szCs w:val="22"/>
          <w:lang w:val="sr-Cyrl-RS"/>
        </w:rPr>
        <w:t>а</w:t>
      </w:r>
      <w:r w:rsidRPr="00C23BAC">
        <w:rPr>
          <w:szCs w:val="22"/>
        </w:rPr>
        <w:t xml:space="preserve"> </w:t>
      </w:r>
      <w:proofErr w:type="spellStart"/>
      <w:r w:rsidRPr="00C23BAC">
        <w:rPr>
          <w:szCs w:val="22"/>
        </w:rPr>
        <w:t>обуке</w:t>
      </w:r>
      <w:proofErr w:type="spellEnd"/>
      <w:r w:rsidRPr="00C23BAC">
        <w:rPr>
          <w:szCs w:val="22"/>
        </w:rPr>
        <w:t xml:space="preserve"> и </w:t>
      </w:r>
      <w:proofErr w:type="spellStart"/>
      <w:r w:rsidRPr="00C23BAC">
        <w:rPr>
          <w:szCs w:val="22"/>
        </w:rPr>
        <w:t>јачања</w:t>
      </w:r>
      <w:proofErr w:type="spellEnd"/>
      <w:r w:rsidRPr="00C23BAC">
        <w:rPr>
          <w:szCs w:val="22"/>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свести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решавање</w:t>
      </w:r>
      <w:proofErr w:type="spellEnd"/>
      <w:r w:rsidRPr="00C23BAC">
        <w:rPr>
          <w:szCs w:val="22"/>
        </w:rPr>
        <w:t xml:space="preserve"> </w:t>
      </w:r>
      <w:proofErr w:type="spellStart"/>
      <w:r w:rsidRPr="00C23BAC">
        <w:rPr>
          <w:szCs w:val="22"/>
        </w:rPr>
        <w:t>проблема</w:t>
      </w:r>
      <w:proofErr w:type="spellEnd"/>
      <w:r w:rsidRPr="00C23BAC">
        <w:rPr>
          <w:szCs w:val="22"/>
        </w:rPr>
        <w:t xml:space="preserve"> </w:t>
      </w:r>
      <w:proofErr w:type="spellStart"/>
      <w:r w:rsidRPr="00C23BAC">
        <w:rPr>
          <w:szCs w:val="22"/>
        </w:rPr>
        <w:t>ове</w:t>
      </w:r>
      <w:proofErr w:type="spellEnd"/>
      <w:r w:rsidRPr="00C23BAC">
        <w:rPr>
          <w:szCs w:val="22"/>
        </w:rPr>
        <w:t xml:space="preserve"> </w:t>
      </w:r>
      <w:proofErr w:type="spellStart"/>
      <w:r w:rsidRPr="00C23BAC">
        <w:rPr>
          <w:szCs w:val="22"/>
        </w:rPr>
        <w:t>врсте</w:t>
      </w:r>
      <w:proofErr w:type="spellEnd"/>
      <w:r w:rsidRPr="00C23BAC">
        <w:rPr>
          <w:szCs w:val="22"/>
        </w:rPr>
        <w:t xml:space="preserve"> </w:t>
      </w:r>
      <w:proofErr w:type="spellStart"/>
      <w:r w:rsidRPr="00C23BAC">
        <w:rPr>
          <w:szCs w:val="22"/>
        </w:rPr>
        <w:t>отпада</w:t>
      </w:r>
      <w:proofErr w:type="spellEnd"/>
      <w:r w:rsidRPr="00C23BAC">
        <w:rPr>
          <w:szCs w:val="22"/>
          <w:lang w:val="sr-Cyrl-RS"/>
        </w:rPr>
        <w:t>; сакупљање к</w:t>
      </w:r>
      <w:proofErr w:type="spellStart"/>
      <w:r w:rsidRPr="00C23BAC">
        <w:rPr>
          <w:szCs w:val="22"/>
        </w:rPr>
        <w:t>абаст</w:t>
      </w:r>
      <w:proofErr w:type="spellEnd"/>
      <w:r w:rsidRPr="00C23BAC">
        <w:rPr>
          <w:szCs w:val="22"/>
          <w:lang w:val="sr-Cyrl-RS"/>
        </w:rPr>
        <w:t>ог</w:t>
      </w:r>
      <w:r w:rsidRPr="00C23BAC">
        <w:rPr>
          <w:szCs w:val="22"/>
        </w:rPr>
        <w:t xml:space="preserve"> </w:t>
      </w:r>
      <w:proofErr w:type="spellStart"/>
      <w:r w:rsidRPr="00C23BAC">
        <w:rPr>
          <w:szCs w:val="22"/>
        </w:rPr>
        <w:t>отпад</w:t>
      </w:r>
      <w:proofErr w:type="spellEnd"/>
      <w:r w:rsidRPr="00C23BAC">
        <w:rPr>
          <w:szCs w:val="22"/>
          <w:lang w:val="sr-Cyrl-RS"/>
        </w:rPr>
        <w:t>а, с</w:t>
      </w:r>
      <w:proofErr w:type="spellStart"/>
      <w:r w:rsidRPr="00C23BAC">
        <w:rPr>
          <w:szCs w:val="22"/>
        </w:rPr>
        <w:t>мањење</w:t>
      </w:r>
      <w:proofErr w:type="spellEnd"/>
      <w:r w:rsidRPr="00C23BAC">
        <w:rPr>
          <w:szCs w:val="22"/>
        </w:rPr>
        <w:t xml:space="preserve"> </w:t>
      </w:r>
      <w:proofErr w:type="spellStart"/>
      <w:r w:rsidRPr="00C23BAC">
        <w:rPr>
          <w:szCs w:val="22"/>
        </w:rPr>
        <w:t>органске</w:t>
      </w:r>
      <w:proofErr w:type="spellEnd"/>
      <w:r w:rsidRPr="00C23BAC">
        <w:rPr>
          <w:szCs w:val="22"/>
        </w:rPr>
        <w:t xml:space="preserve"> </w:t>
      </w:r>
      <w:proofErr w:type="spellStart"/>
      <w:r w:rsidRPr="00C23BAC">
        <w:rPr>
          <w:szCs w:val="22"/>
        </w:rPr>
        <w:t>фракције</w:t>
      </w:r>
      <w:proofErr w:type="spellEnd"/>
      <w:r w:rsidRPr="00C23BAC">
        <w:rPr>
          <w:szCs w:val="22"/>
        </w:rPr>
        <w:t xml:space="preserve"> у </w:t>
      </w:r>
      <w:proofErr w:type="spellStart"/>
      <w:r w:rsidRPr="00C23BAC">
        <w:rPr>
          <w:szCs w:val="22"/>
        </w:rPr>
        <w:t>отпаду</w:t>
      </w:r>
      <w:proofErr w:type="spellEnd"/>
      <w:r w:rsidRPr="00C23BAC">
        <w:rPr>
          <w:szCs w:val="22"/>
          <w:lang w:val="sr-Cyrl-RS"/>
        </w:rPr>
        <w:t>, успостављање н</w:t>
      </w:r>
      <w:proofErr w:type="spellStart"/>
      <w:r w:rsidRPr="00C23BAC">
        <w:rPr>
          <w:szCs w:val="22"/>
        </w:rPr>
        <w:t>адзора</w:t>
      </w:r>
      <w:proofErr w:type="spellEnd"/>
      <w:r w:rsidRPr="00C23BAC">
        <w:rPr>
          <w:szCs w:val="22"/>
        </w:rPr>
        <w:t xml:space="preserve"> </w:t>
      </w:r>
      <w:proofErr w:type="spellStart"/>
      <w:r w:rsidRPr="00C23BAC">
        <w:rPr>
          <w:szCs w:val="22"/>
        </w:rPr>
        <w:t>над</w:t>
      </w:r>
      <w:proofErr w:type="spellEnd"/>
      <w:r w:rsidRPr="00C23BAC">
        <w:rPr>
          <w:szCs w:val="22"/>
        </w:rPr>
        <w:t xml:space="preserve"> </w:t>
      </w:r>
      <w:proofErr w:type="spellStart"/>
      <w:r w:rsidRPr="00C23BAC">
        <w:rPr>
          <w:szCs w:val="22"/>
        </w:rPr>
        <w:t>токовима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садржајем</w:t>
      </w:r>
      <w:proofErr w:type="spellEnd"/>
      <w:r w:rsidRPr="00C23BAC">
        <w:rPr>
          <w:szCs w:val="22"/>
        </w:rPr>
        <w:t xml:space="preserve"> </w:t>
      </w:r>
      <w:proofErr w:type="spellStart"/>
      <w:r w:rsidRPr="00C23BAC">
        <w:rPr>
          <w:szCs w:val="22"/>
        </w:rPr>
        <w:t>одложеног</w:t>
      </w:r>
      <w:proofErr w:type="spellEnd"/>
      <w:r w:rsidRPr="00C23BAC">
        <w:rPr>
          <w:szCs w:val="22"/>
        </w:rPr>
        <w:t xml:space="preserve"> </w:t>
      </w:r>
      <w:proofErr w:type="spellStart"/>
      <w:r w:rsidRPr="00C23BAC">
        <w:rPr>
          <w:szCs w:val="22"/>
        </w:rPr>
        <w:t>отпада</w:t>
      </w:r>
      <w:proofErr w:type="spellEnd"/>
      <w:r w:rsidRPr="00C23BAC">
        <w:rPr>
          <w:szCs w:val="22"/>
        </w:rPr>
        <w:t xml:space="preserve"> и </w:t>
      </w:r>
      <w:proofErr w:type="spellStart"/>
      <w:r w:rsidRPr="00C23BAC">
        <w:rPr>
          <w:szCs w:val="22"/>
        </w:rPr>
        <w:t>неконтролисаног</w:t>
      </w:r>
      <w:proofErr w:type="spellEnd"/>
      <w:r w:rsidRPr="00C23BAC">
        <w:rPr>
          <w:szCs w:val="22"/>
        </w:rPr>
        <w:t xml:space="preserve"> </w:t>
      </w:r>
      <w:proofErr w:type="spellStart"/>
      <w:r w:rsidRPr="00C23BAC">
        <w:rPr>
          <w:szCs w:val="22"/>
        </w:rPr>
        <w:t>одлагања</w:t>
      </w:r>
      <w:proofErr w:type="spellEnd"/>
      <w:r w:rsidRPr="00C23BAC">
        <w:rPr>
          <w:szCs w:val="22"/>
        </w:rPr>
        <w:t xml:space="preserve"> </w:t>
      </w:r>
      <w:proofErr w:type="spellStart"/>
      <w:r w:rsidRPr="00C23BAC">
        <w:rPr>
          <w:szCs w:val="22"/>
        </w:rPr>
        <w:t>опасног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r w:rsidRPr="00C23BAC">
        <w:rPr>
          <w:szCs w:val="22"/>
          <w:lang w:val="sr-Cyrl-RS"/>
        </w:rPr>
        <w:t xml:space="preserve">подизање свести о </w:t>
      </w:r>
      <w:proofErr w:type="spellStart"/>
      <w:r w:rsidRPr="00C23BAC">
        <w:rPr>
          <w:szCs w:val="22"/>
        </w:rPr>
        <w:t>значај</w:t>
      </w:r>
      <w:proofErr w:type="spellEnd"/>
      <w:r w:rsidRPr="00C23BAC">
        <w:rPr>
          <w:szCs w:val="22"/>
          <w:lang w:val="sr-Cyrl-RS"/>
        </w:rPr>
        <w:t>у</w:t>
      </w:r>
      <w:r w:rsidRPr="00C23BAC">
        <w:rPr>
          <w:szCs w:val="22"/>
        </w:rPr>
        <w:t xml:space="preserve"> </w:t>
      </w:r>
      <w:proofErr w:type="spellStart"/>
      <w:r w:rsidRPr="00C23BAC">
        <w:rPr>
          <w:szCs w:val="22"/>
        </w:rPr>
        <w:t>правилног</w:t>
      </w:r>
      <w:proofErr w:type="spellEnd"/>
      <w:r w:rsidRPr="00C23BAC">
        <w:rPr>
          <w:szCs w:val="22"/>
        </w:rPr>
        <w:t xml:space="preserve"> </w:t>
      </w:r>
      <w:proofErr w:type="spellStart"/>
      <w:r w:rsidRPr="00C23BAC">
        <w:rPr>
          <w:szCs w:val="22"/>
        </w:rPr>
        <w:t>третмана</w:t>
      </w:r>
      <w:proofErr w:type="spellEnd"/>
      <w:r w:rsidRPr="00C23BAC">
        <w:rPr>
          <w:szCs w:val="22"/>
        </w:rPr>
        <w:t xml:space="preserve"> </w:t>
      </w:r>
      <w:proofErr w:type="spellStart"/>
      <w:r w:rsidRPr="00C23BAC">
        <w:rPr>
          <w:szCs w:val="22"/>
        </w:rPr>
        <w:t>отпада</w:t>
      </w:r>
      <w:proofErr w:type="spellEnd"/>
      <w:r w:rsidRPr="00C23BAC">
        <w:rPr>
          <w:szCs w:val="22"/>
        </w:rPr>
        <w:t xml:space="preserve"> и </w:t>
      </w:r>
      <w:proofErr w:type="spellStart"/>
      <w:r w:rsidRPr="00C23BAC">
        <w:rPr>
          <w:szCs w:val="22"/>
        </w:rPr>
        <w:t>заштити</w:t>
      </w:r>
      <w:proofErr w:type="spellEnd"/>
      <w:r w:rsidRPr="00C23BAC">
        <w:rPr>
          <w:szCs w:val="22"/>
        </w:rPr>
        <w:t xml:space="preserve"> </w:t>
      </w:r>
      <w:proofErr w:type="spellStart"/>
      <w:r w:rsidRPr="00C23BAC">
        <w:rPr>
          <w:szCs w:val="22"/>
        </w:rPr>
        <w:t>животне</w:t>
      </w:r>
      <w:proofErr w:type="spellEnd"/>
      <w:r w:rsidRPr="00C23BAC">
        <w:rPr>
          <w:szCs w:val="22"/>
        </w:rPr>
        <w:t xml:space="preserve"> </w:t>
      </w:r>
      <w:proofErr w:type="spellStart"/>
      <w:r w:rsidRPr="00C23BAC">
        <w:rPr>
          <w:szCs w:val="22"/>
        </w:rPr>
        <w:t>средине</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грађана</w:t>
      </w:r>
      <w:proofErr w:type="spellEnd"/>
      <w:r w:rsidRPr="00C23BAC">
        <w:rPr>
          <w:szCs w:val="22"/>
        </w:rPr>
        <w:t xml:space="preserve">, </w:t>
      </w:r>
      <w:r w:rsidRPr="00C23BAC">
        <w:rPr>
          <w:szCs w:val="22"/>
          <w:lang w:val="sr-Cyrl-RS"/>
        </w:rPr>
        <w:t>стимулисање и успостављање</w:t>
      </w:r>
      <w:r w:rsidRPr="00C23BAC">
        <w:rPr>
          <w:szCs w:val="22"/>
        </w:rPr>
        <w:t xml:space="preserve"> </w:t>
      </w:r>
      <w:proofErr w:type="spellStart"/>
      <w:r w:rsidRPr="00C23BAC">
        <w:rPr>
          <w:szCs w:val="22"/>
        </w:rPr>
        <w:t>навике</w:t>
      </w:r>
      <w:proofErr w:type="spellEnd"/>
      <w:r w:rsidRPr="00C23BAC">
        <w:rPr>
          <w:szCs w:val="22"/>
        </w:rPr>
        <w:t xml:space="preserve">, </w:t>
      </w:r>
      <w:proofErr w:type="spellStart"/>
      <w:r w:rsidRPr="00C23BAC">
        <w:rPr>
          <w:szCs w:val="22"/>
        </w:rPr>
        <w:t>воље</w:t>
      </w:r>
      <w:proofErr w:type="spellEnd"/>
      <w:r w:rsidRPr="00C23BAC">
        <w:rPr>
          <w:szCs w:val="22"/>
        </w:rPr>
        <w:t xml:space="preserve">, </w:t>
      </w:r>
      <w:proofErr w:type="spellStart"/>
      <w:r w:rsidRPr="00C23BAC">
        <w:rPr>
          <w:szCs w:val="22"/>
        </w:rPr>
        <w:t>праксе</w:t>
      </w:r>
      <w:proofErr w:type="spellEnd"/>
      <w:r w:rsidRPr="00C23BAC">
        <w:rPr>
          <w:szCs w:val="22"/>
        </w:rPr>
        <w:t xml:space="preserve"> и </w:t>
      </w:r>
      <w:proofErr w:type="spellStart"/>
      <w:r w:rsidRPr="00C23BAC">
        <w:rPr>
          <w:szCs w:val="22"/>
        </w:rPr>
        <w:t>инфраструктуре</w:t>
      </w:r>
      <w:proofErr w:type="spellEnd"/>
      <w:r w:rsidRPr="00C23BAC">
        <w:rPr>
          <w:szCs w:val="22"/>
        </w:rPr>
        <w:t xml:space="preserve"> </w:t>
      </w:r>
      <w:proofErr w:type="spellStart"/>
      <w:r w:rsidRPr="00C23BAC">
        <w:rPr>
          <w:szCs w:val="22"/>
        </w:rPr>
        <w:t>одвојеног</w:t>
      </w:r>
      <w:proofErr w:type="spellEnd"/>
      <w:r w:rsidRPr="00C23BAC">
        <w:rPr>
          <w:szCs w:val="22"/>
        </w:rPr>
        <w:t xml:space="preserve"> </w:t>
      </w:r>
      <w:proofErr w:type="spellStart"/>
      <w:r w:rsidRPr="00C23BAC">
        <w:rPr>
          <w:szCs w:val="22"/>
        </w:rPr>
        <w:t>сакупљања</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
    <w:p w14:paraId="60F19AD9" w14:textId="77777777" w:rsidR="00D930B3" w:rsidRPr="00C23BAC" w:rsidRDefault="00D930B3" w:rsidP="00D930B3">
      <w:pPr>
        <w:shd w:val="clear" w:color="auto" w:fill="FFFFFF"/>
        <w:autoSpaceDE w:val="0"/>
        <w:autoSpaceDN w:val="0"/>
        <w:adjustRightInd w:val="0"/>
        <w:ind w:left="39" w:firstLine="811"/>
        <w:jc w:val="both"/>
      </w:pPr>
      <w:proofErr w:type="spellStart"/>
      <w:r w:rsidRPr="00C23BAC">
        <w:t>Управљање</w:t>
      </w:r>
      <w:proofErr w:type="spellEnd"/>
      <w:r w:rsidRPr="00C23BAC">
        <w:t xml:space="preserve"> </w:t>
      </w:r>
      <w:proofErr w:type="spellStart"/>
      <w:r w:rsidRPr="00C23BAC">
        <w:t>опасним</w:t>
      </w:r>
      <w:proofErr w:type="spellEnd"/>
      <w:r w:rsidRPr="00C23BAC">
        <w:t xml:space="preserve"> </w:t>
      </w:r>
      <w:proofErr w:type="spellStart"/>
      <w:r w:rsidRPr="00C23BAC">
        <w:t>отпадом</w:t>
      </w:r>
      <w:proofErr w:type="spellEnd"/>
      <w:r w:rsidRPr="00C23BAC">
        <w:t xml:space="preserve"> </w:t>
      </w:r>
      <w:proofErr w:type="spellStart"/>
      <w:r w:rsidRPr="00C23BAC">
        <w:t>на</w:t>
      </w:r>
      <w:proofErr w:type="spellEnd"/>
      <w:r w:rsidRPr="00C23BAC">
        <w:t xml:space="preserve"> </w:t>
      </w:r>
      <w:proofErr w:type="spellStart"/>
      <w:r w:rsidRPr="00C23BAC">
        <w:t>територији</w:t>
      </w:r>
      <w:proofErr w:type="spellEnd"/>
      <w:r w:rsidRPr="00C23BAC">
        <w:t xml:space="preserve"> </w:t>
      </w:r>
      <w:proofErr w:type="spellStart"/>
      <w:r w:rsidRPr="00C23BAC">
        <w:t>града</w:t>
      </w:r>
      <w:proofErr w:type="spellEnd"/>
      <w:r w:rsidRPr="00C23BAC">
        <w:t xml:space="preserve"> </w:t>
      </w:r>
      <w:proofErr w:type="spellStart"/>
      <w:r w:rsidRPr="00C23BAC">
        <w:t>Прокупља</w:t>
      </w:r>
      <w:proofErr w:type="spellEnd"/>
      <w:r w:rsidRPr="00C23BAC">
        <w:t xml:space="preserve"> </w:t>
      </w:r>
      <w:proofErr w:type="spellStart"/>
      <w:r w:rsidRPr="00C23BAC">
        <w:t>спроводи</w:t>
      </w:r>
      <w:proofErr w:type="spellEnd"/>
      <w:r w:rsidRPr="00C23BAC">
        <w:t xml:space="preserve"> </w:t>
      </w:r>
      <w:proofErr w:type="spellStart"/>
      <w:r w:rsidRPr="00C23BAC">
        <w:t>се</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посебним</w:t>
      </w:r>
      <w:proofErr w:type="spellEnd"/>
      <w:r w:rsidRPr="00C23BAC">
        <w:t xml:space="preserve"> </w:t>
      </w:r>
      <w:proofErr w:type="spellStart"/>
      <w:r w:rsidRPr="00C23BAC">
        <w:t>законским</w:t>
      </w:r>
      <w:proofErr w:type="spellEnd"/>
      <w:r w:rsidRPr="00C23BAC">
        <w:t xml:space="preserve"> </w:t>
      </w:r>
      <w:proofErr w:type="spellStart"/>
      <w:r w:rsidRPr="00C23BAC">
        <w:t>режимом</w:t>
      </w:r>
      <w:proofErr w:type="spellEnd"/>
      <w:r w:rsidRPr="00C23BAC">
        <w:t xml:space="preserve"> и </w:t>
      </w:r>
      <w:proofErr w:type="spellStart"/>
      <w:r w:rsidRPr="00C23BAC">
        <w:t>ван</w:t>
      </w:r>
      <w:proofErr w:type="spellEnd"/>
      <w:r w:rsidRPr="00C23BAC">
        <w:t xml:space="preserve"> </w:t>
      </w:r>
      <w:proofErr w:type="spellStart"/>
      <w:r w:rsidRPr="00C23BAC">
        <w:t>система</w:t>
      </w:r>
      <w:proofErr w:type="spellEnd"/>
      <w:r w:rsidRPr="00C23BAC">
        <w:t xml:space="preserve"> </w:t>
      </w:r>
      <w:proofErr w:type="spellStart"/>
      <w:r w:rsidRPr="00C23BAC">
        <w:t>управљања</w:t>
      </w:r>
      <w:proofErr w:type="spellEnd"/>
      <w:r w:rsidRPr="00C23BAC">
        <w:t xml:space="preserve"> </w:t>
      </w:r>
      <w:proofErr w:type="spellStart"/>
      <w:r w:rsidRPr="00C23BAC">
        <w:t>комуналног</w:t>
      </w:r>
      <w:proofErr w:type="spellEnd"/>
      <w:r w:rsidRPr="00C23BAC">
        <w:t xml:space="preserve"> </w:t>
      </w:r>
      <w:proofErr w:type="spellStart"/>
      <w:r w:rsidRPr="00C23BAC">
        <w:t>отпада</w:t>
      </w:r>
      <w:proofErr w:type="spellEnd"/>
      <w:r w:rsidRPr="00C23BAC">
        <w:t xml:space="preserve">, </w:t>
      </w:r>
      <w:proofErr w:type="spellStart"/>
      <w:r w:rsidRPr="00C23BAC">
        <w:t>имајући</w:t>
      </w:r>
      <w:proofErr w:type="spellEnd"/>
      <w:r w:rsidRPr="00C23BAC">
        <w:t xml:space="preserve"> у </w:t>
      </w:r>
      <w:proofErr w:type="spellStart"/>
      <w:r w:rsidRPr="00C23BAC">
        <w:t>виду</w:t>
      </w:r>
      <w:proofErr w:type="spellEnd"/>
      <w:r w:rsidRPr="00C23BAC">
        <w:t xml:space="preserve"> </w:t>
      </w:r>
      <w:proofErr w:type="spellStart"/>
      <w:r w:rsidRPr="00C23BAC">
        <w:t>повећане</w:t>
      </w:r>
      <w:proofErr w:type="spellEnd"/>
      <w:r w:rsidRPr="00C23BAC">
        <w:t xml:space="preserve"> </w:t>
      </w:r>
      <w:proofErr w:type="spellStart"/>
      <w:r w:rsidRPr="00C23BAC">
        <w:t>ризике</w:t>
      </w:r>
      <w:proofErr w:type="spellEnd"/>
      <w:r w:rsidRPr="00C23BAC">
        <w:t xml:space="preserve"> </w:t>
      </w:r>
      <w:proofErr w:type="spellStart"/>
      <w:r w:rsidRPr="00C23BAC">
        <w:t>по</w:t>
      </w:r>
      <w:proofErr w:type="spellEnd"/>
      <w:r w:rsidRPr="00C23BAC">
        <w:t xml:space="preserve"> </w:t>
      </w:r>
      <w:proofErr w:type="spellStart"/>
      <w:r w:rsidRPr="00C23BAC">
        <w:t>здравље</w:t>
      </w:r>
      <w:proofErr w:type="spellEnd"/>
      <w:r w:rsidRPr="00C23BAC">
        <w:t xml:space="preserve"> </w:t>
      </w:r>
      <w:proofErr w:type="spellStart"/>
      <w:r w:rsidRPr="00C23BAC">
        <w:t>људи</w:t>
      </w:r>
      <w:proofErr w:type="spellEnd"/>
      <w:r w:rsidRPr="00C23BAC">
        <w:t xml:space="preserve"> и </w:t>
      </w:r>
      <w:proofErr w:type="spellStart"/>
      <w:r w:rsidRPr="00C23BAC">
        <w:t>животну</w:t>
      </w:r>
      <w:proofErr w:type="spellEnd"/>
      <w:r w:rsidRPr="00C23BAC">
        <w:t xml:space="preserve"> </w:t>
      </w:r>
      <w:proofErr w:type="spellStart"/>
      <w:r w:rsidRPr="00C23BAC">
        <w:t>средину</w:t>
      </w:r>
      <w:proofErr w:type="spellEnd"/>
      <w:r w:rsidRPr="00C23BAC">
        <w:t xml:space="preserve">. </w:t>
      </w:r>
      <w:proofErr w:type="spellStart"/>
      <w:r w:rsidRPr="00C23BAC">
        <w:t>Опасан</w:t>
      </w:r>
      <w:proofErr w:type="spellEnd"/>
      <w:r w:rsidRPr="00C23BAC">
        <w:t xml:space="preserve"> </w:t>
      </w:r>
      <w:proofErr w:type="spellStart"/>
      <w:r w:rsidRPr="00C23BAC">
        <w:t>отпад</w:t>
      </w:r>
      <w:proofErr w:type="spellEnd"/>
      <w:r w:rsidRPr="00C23BAC">
        <w:t xml:space="preserve"> </w:t>
      </w:r>
      <w:proofErr w:type="spellStart"/>
      <w:r w:rsidRPr="00C23BAC">
        <w:t>обухвата</w:t>
      </w:r>
      <w:proofErr w:type="spellEnd"/>
      <w:r w:rsidRPr="00C23BAC">
        <w:t xml:space="preserve"> </w:t>
      </w:r>
      <w:proofErr w:type="spellStart"/>
      <w:r w:rsidRPr="00C23BAC">
        <w:t>различите</w:t>
      </w:r>
      <w:proofErr w:type="spellEnd"/>
      <w:r w:rsidRPr="00C23BAC">
        <w:t xml:space="preserve"> </w:t>
      </w:r>
      <w:proofErr w:type="spellStart"/>
      <w:r w:rsidRPr="00C23BAC">
        <w:t>категорије</w:t>
      </w:r>
      <w:proofErr w:type="spellEnd"/>
      <w:r w:rsidRPr="00C23BAC">
        <w:t xml:space="preserve">, </w:t>
      </w:r>
      <w:proofErr w:type="spellStart"/>
      <w:r w:rsidRPr="00C23BAC">
        <w:t>укључујући</w:t>
      </w:r>
      <w:proofErr w:type="spellEnd"/>
      <w:r w:rsidRPr="00C23BAC">
        <w:t xml:space="preserve"> </w:t>
      </w:r>
      <w:proofErr w:type="spellStart"/>
      <w:r w:rsidRPr="00C23BAC">
        <w:t>медицински</w:t>
      </w:r>
      <w:proofErr w:type="spellEnd"/>
      <w:r w:rsidRPr="00C23BAC">
        <w:t xml:space="preserve">, </w:t>
      </w:r>
      <w:proofErr w:type="spellStart"/>
      <w:r w:rsidRPr="00C23BAC">
        <w:t>фармацеутски</w:t>
      </w:r>
      <w:proofErr w:type="spellEnd"/>
      <w:r w:rsidRPr="00C23BAC">
        <w:t xml:space="preserve">, </w:t>
      </w:r>
      <w:proofErr w:type="spellStart"/>
      <w:r w:rsidRPr="00C23BAC">
        <w:t>индустријски</w:t>
      </w:r>
      <w:proofErr w:type="spellEnd"/>
      <w:r w:rsidRPr="00C23BAC">
        <w:t xml:space="preserve"> </w:t>
      </w:r>
      <w:proofErr w:type="spellStart"/>
      <w:r w:rsidRPr="00C23BAC">
        <w:t>отпад</w:t>
      </w:r>
      <w:proofErr w:type="spellEnd"/>
      <w:r w:rsidRPr="00C23BAC">
        <w:t xml:space="preserve">, </w:t>
      </w:r>
      <w:proofErr w:type="spellStart"/>
      <w:r w:rsidRPr="00C23BAC">
        <w:t>отпадна</w:t>
      </w:r>
      <w:proofErr w:type="spellEnd"/>
      <w:r w:rsidRPr="00C23BAC">
        <w:t xml:space="preserve"> </w:t>
      </w:r>
      <w:proofErr w:type="spellStart"/>
      <w:r w:rsidRPr="00C23BAC">
        <w:t>уља</w:t>
      </w:r>
      <w:proofErr w:type="spellEnd"/>
      <w:r w:rsidRPr="00C23BAC">
        <w:t xml:space="preserve">, </w:t>
      </w:r>
      <w:proofErr w:type="spellStart"/>
      <w:r w:rsidRPr="00C23BAC">
        <w:t>акумулаторе</w:t>
      </w:r>
      <w:proofErr w:type="spellEnd"/>
      <w:r w:rsidRPr="00C23BAC">
        <w:t xml:space="preserve">, </w:t>
      </w:r>
      <w:proofErr w:type="spellStart"/>
      <w:r w:rsidRPr="00C23BAC">
        <w:t>електрични</w:t>
      </w:r>
      <w:proofErr w:type="spellEnd"/>
      <w:r w:rsidRPr="00C23BAC">
        <w:t xml:space="preserve"> и </w:t>
      </w:r>
      <w:proofErr w:type="spellStart"/>
      <w:r w:rsidRPr="00C23BAC">
        <w:t>електронски</w:t>
      </w:r>
      <w:proofErr w:type="spellEnd"/>
      <w:r w:rsidRPr="00C23BAC">
        <w:t xml:space="preserve"> </w:t>
      </w:r>
      <w:proofErr w:type="spellStart"/>
      <w:r w:rsidRPr="00C23BAC">
        <w:t>отпад</w:t>
      </w:r>
      <w:proofErr w:type="spellEnd"/>
      <w:r w:rsidRPr="00C23BAC">
        <w:t xml:space="preserve"> </w:t>
      </w:r>
      <w:proofErr w:type="spellStart"/>
      <w:r w:rsidRPr="00C23BAC">
        <w:t>са</w:t>
      </w:r>
      <w:proofErr w:type="spellEnd"/>
      <w:r w:rsidRPr="00C23BAC">
        <w:t xml:space="preserve"> </w:t>
      </w:r>
      <w:proofErr w:type="spellStart"/>
      <w:r w:rsidRPr="00C23BAC">
        <w:t>опасним</w:t>
      </w:r>
      <w:proofErr w:type="spellEnd"/>
      <w:r w:rsidRPr="00C23BAC">
        <w:t xml:space="preserve"> </w:t>
      </w:r>
      <w:proofErr w:type="spellStart"/>
      <w:r w:rsidRPr="00C23BAC">
        <w:t>компонентама</w:t>
      </w:r>
      <w:proofErr w:type="spellEnd"/>
      <w:r w:rsidRPr="00C23BAC">
        <w:t xml:space="preserve">, </w:t>
      </w:r>
      <w:proofErr w:type="spellStart"/>
      <w:r w:rsidRPr="00C23BAC">
        <w:t>као</w:t>
      </w:r>
      <w:proofErr w:type="spellEnd"/>
      <w:r w:rsidRPr="00C23BAC">
        <w:t xml:space="preserve"> и </w:t>
      </w:r>
      <w:proofErr w:type="spellStart"/>
      <w:r w:rsidRPr="00C23BAC">
        <w:t>друге</w:t>
      </w:r>
      <w:proofErr w:type="spellEnd"/>
      <w:r w:rsidRPr="00C23BAC">
        <w:t xml:space="preserve"> </w:t>
      </w:r>
      <w:proofErr w:type="spellStart"/>
      <w:r w:rsidRPr="00C23BAC">
        <w:t>материје</w:t>
      </w:r>
      <w:proofErr w:type="spellEnd"/>
      <w:r w:rsidRPr="00C23BAC">
        <w:t xml:space="preserve"> </w:t>
      </w:r>
      <w:proofErr w:type="spellStart"/>
      <w:r w:rsidRPr="00C23BAC">
        <w:t>које</w:t>
      </w:r>
      <w:proofErr w:type="spellEnd"/>
      <w:r w:rsidRPr="00C23BAC">
        <w:t xml:space="preserve"> </w:t>
      </w:r>
      <w:proofErr w:type="spellStart"/>
      <w:r w:rsidRPr="00C23BAC">
        <w:t>садрже</w:t>
      </w:r>
      <w:proofErr w:type="spellEnd"/>
      <w:r w:rsidRPr="00C23BAC">
        <w:t xml:space="preserve"> </w:t>
      </w:r>
      <w:proofErr w:type="spellStart"/>
      <w:r w:rsidRPr="00C23BAC">
        <w:t>штетне</w:t>
      </w:r>
      <w:proofErr w:type="spellEnd"/>
      <w:r w:rsidRPr="00C23BAC">
        <w:t xml:space="preserve"> </w:t>
      </w:r>
      <w:proofErr w:type="spellStart"/>
      <w:r w:rsidRPr="00C23BAC">
        <w:t>супстанце</w:t>
      </w:r>
      <w:proofErr w:type="spellEnd"/>
      <w:r w:rsidRPr="00C23BAC">
        <w:t xml:space="preserve">. </w:t>
      </w:r>
      <w:proofErr w:type="spellStart"/>
      <w:r w:rsidRPr="00C23BAC">
        <w:t>На</w:t>
      </w:r>
      <w:proofErr w:type="spellEnd"/>
      <w:r w:rsidRPr="00C23BAC">
        <w:t xml:space="preserve"> </w:t>
      </w:r>
      <w:proofErr w:type="spellStart"/>
      <w:r w:rsidRPr="00C23BAC">
        <w:t>месту</w:t>
      </w:r>
      <w:proofErr w:type="spellEnd"/>
      <w:r w:rsidRPr="00C23BAC">
        <w:t xml:space="preserve"> </w:t>
      </w:r>
      <w:proofErr w:type="spellStart"/>
      <w:r w:rsidRPr="00C23BAC">
        <w:t>настанка</w:t>
      </w:r>
      <w:proofErr w:type="spellEnd"/>
      <w:r w:rsidRPr="00C23BAC">
        <w:t xml:space="preserve">, </w:t>
      </w:r>
      <w:proofErr w:type="spellStart"/>
      <w:r w:rsidRPr="00C23BAC">
        <w:t>отпад</w:t>
      </w:r>
      <w:proofErr w:type="spellEnd"/>
      <w:r w:rsidRPr="00C23BAC">
        <w:t xml:space="preserve"> </w:t>
      </w:r>
      <w:proofErr w:type="spellStart"/>
      <w:r w:rsidRPr="00C23BAC">
        <w:t>се</w:t>
      </w:r>
      <w:proofErr w:type="spellEnd"/>
      <w:r w:rsidRPr="00C23BAC">
        <w:t xml:space="preserve"> </w:t>
      </w:r>
      <w:proofErr w:type="spellStart"/>
      <w:r w:rsidRPr="00C23BAC">
        <w:t>класификује</w:t>
      </w:r>
      <w:proofErr w:type="spellEnd"/>
      <w:r w:rsidRPr="00C23BAC">
        <w:t xml:space="preserve">, </w:t>
      </w:r>
      <w:proofErr w:type="spellStart"/>
      <w:r w:rsidRPr="00C23BAC">
        <w:t>разврстава</w:t>
      </w:r>
      <w:proofErr w:type="spellEnd"/>
      <w:r w:rsidRPr="00C23BAC">
        <w:t xml:space="preserve"> и </w:t>
      </w:r>
      <w:proofErr w:type="spellStart"/>
      <w:r w:rsidRPr="00C23BAC">
        <w:t>пакује</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прописаним</w:t>
      </w:r>
      <w:proofErr w:type="spellEnd"/>
      <w:r w:rsidRPr="00C23BAC">
        <w:t xml:space="preserve"> </w:t>
      </w:r>
      <w:proofErr w:type="spellStart"/>
      <w:r w:rsidRPr="00C23BAC">
        <w:t>условима</w:t>
      </w:r>
      <w:proofErr w:type="spellEnd"/>
      <w:r w:rsidRPr="00C23BAC">
        <w:t xml:space="preserve">, </w:t>
      </w:r>
      <w:proofErr w:type="spellStart"/>
      <w:r w:rsidRPr="00C23BAC">
        <w:t>уз</w:t>
      </w:r>
      <w:proofErr w:type="spellEnd"/>
      <w:r w:rsidRPr="00C23BAC">
        <w:t xml:space="preserve"> </w:t>
      </w:r>
      <w:proofErr w:type="spellStart"/>
      <w:r w:rsidRPr="00C23BAC">
        <w:t>обавезно</w:t>
      </w:r>
      <w:proofErr w:type="spellEnd"/>
      <w:r w:rsidRPr="00C23BAC">
        <w:t xml:space="preserve"> </w:t>
      </w:r>
      <w:proofErr w:type="spellStart"/>
      <w:r w:rsidRPr="00C23BAC">
        <w:t>обележавање</w:t>
      </w:r>
      <w:proofErr w:type="spellEnd"/>
      <w:r w:rsidRPr="00C23BAC">
        <w:t xml:space="preserve"> и </w:t>
      </w:r>
      <w:proofErr w:type="spellStart"/>
      <w:r w:rsidRPr="00C23BAC">
        <w:t>привремено</w:t>
      </w:r>
      <w:proofErr w:type="spellEnd"/>
      <w:r w:rsidRPr="00C23BAC">
        <w:t xml:space="preserve"> </w:t>
      </w:r>
      <w:proofErr w:type="spellStart"/>
      <w:r w:rsidRPr="00C23BAC">
        <w:t>складиштење</w:t>
      </w:r>
      <w:proofErr w:type="spellEnd"/>
      <w:r w:rsidRPr="00C23BAC">
        <w:t xml:space="preserve"> у </w:t>
      </w:r>
      <w:proofErr w:type="spellStart"/>
      <w:r w:rsidRPr="00C23BAC">
        <w:t>посебно</w:t>
      </w:r>
      <w:proofErr w:type="spellEnd"/>
      <w:r w:rsidRPr="00C23BAC">
        <w:t xml:space="preserve"> </w:t>
      </w:r>
      <w:proofErr w:type="spellStart"/>
      <w:r w:rsidRPr="00C23BAC">
        <w:t>обезбеђеним</w:t>
      </w:r>
      <w:proofErr w:type="spellEnd"/>
      <w:r w:rsidRPr="00C23BAC">
        <w:t xml:space="preserve"> </w:t>
      </w:r>
      <w:proofErr w:type="spellStart"/>
      <w:r w:rsidRPr="00C23BAC">
        <w:t>просторима</w:t>
      </w:r>
      <w:proofErr w:type="spellEnd"/>
      <w:r w:rsidRPr="00C23BAC">
        <w:t xml:space="preserve">. </w:t>
      </w:r>
    </w:p>
    <w:p w14:paraId="2FCE650E" w14:textId="77777777" w:rsidR="00D930B3" w:rsidRPr="00C23BAC" w:rsidRDefault="00D930B3" w:rsidP="00D930B3">
      <w:pPr>
        <w:shd w:val="clear" w:color="auto" w:fill="FFFFFF"/>
        <w:autoSpaceDE w:val="0"/>
        <w:autoSpaceDN w:val="0"/>
        <w:adjustRightInd w:val="0"/>
        <w:ind w:left="39" w:firstLine="811"/>
        <w:jc w:val="both"/>
        <w:rPr>
          <w:b/>
          <w:szCs w:val="22"/>
          <w:lang w:val="sr-Cyrl-CS"/>
        </w:rPr>
      </w:pPr>
      <w:r w:rsidRPr="00C23BAC">
        <w:rPr>
          <w:szCs w:val="22"/>
          <w:lang w:val="ru-RU"/>
        </w:rPr>
        <w:t>У</w:t>
      </w:r>
      <w:r w:rsidRPr="00C23BAC">
        <w:rPr>
          <w:szCs w:val="22"/>
          <w:lang w:val="sr-Cyrl-CS"/>
        </w:rPr>
        <w:t xml:space="preserve">прављање </w:t>
      </w:r>
      <w:r w:rsidRPr="00C23BAC">
        <w:rPr>
          <w:b/>
          <w:szCs w:val="22"/>
          <w:lang w:val="sr-Cyrl-CS"/>
        </w:rPr>
        <w:t>медицинским отпадом</w:t>
      </w:r>
      <w:r w:rsidRPr="00C23BAC">
        <w:rPr>
          <w:szCs w:val="22"/>
          <w:lang w:val="ru-RU"/>
        </w:rPr>
        <w:t xml:space="preserve"> </w:t>
      </w:r>
      <w:r w:rsidRPr="00C23BAC">
        <w:rPr>
          <w:szCs w:val="22"/>
          <w:lang w:val="sr-Cyrl-CS"/>
        </w:rPr>
        <w:t xml:space="preserve">подразумева </w:t>
      </w:r>
      <w:r w:rsidRPr="00C23BAC">
        <w:rPr>
          <w:szCs w:val="22"/>
          <w:lang w:val="ru-RU"/>
        </w:rPr>
        <w:t>разврставањ</w:t>
      </w:r>
      <w:r w:rsidRPr="00C23BAC">
        <w:rPr>
          <w:szCs w:val="22"/>
          <w:lang w:val="sr-Cyrl-CS"/>
        </w:rPr>
        <w:t xml:space="preserve">е </w:t>
      </w:r>
      <w:r w:rsidRPr="00C23BAC">
        <w:rPr>
          <w:szCs w:val="22"/>
          <w:lang w:val="ru-RU"/>
        </w:rPr>
        <w:t>медицинског отпада на месту настанка на опасан и неопасан</w:t>
      </w:r>
      <w:r w:rsidRPr="00C23BAC">
        <w:rPr>
          <w:szCs w:val="22"/>
          <w:lang w:val="sr-Cyrl-CS"/>
        </w:rPr>
        <w:t>, прописно паковање и чување и третман у оквиру з</w:t>
      </w:r>
      <w:r w:rsidRPr="00C23BAC">
        <w:rPr>
          <w:szCs w:val="22"/>
          <w:lang w:val="ru-RU"/>
        </w:rPr>
        <w:t>дравствен</w:t>
      </w:r>
      <w:r w:rsidRPr="00C23BAC">
        <w:rPr>
          <w:szCs w:val="22"/>
          <w:lang w:val="sr-Cyrl-CS"/>
        </w:rPr>
        <w:t>ог</w:t>
      </w:r>
      <w:r w:rsidRPr="00C23BAC">
        <w:rPr>
          <w:szCs w:val="22"/>
          <w:lang w:val="ru-RU"/>
        </w:rPr>
        <w:t xml:space="preserve"> цент</w:t>
      </w:r>
      <w:r w:rsidRPr="00C23BAC">
        <w:rPr>
          <w:szCs w:val="22"/>
          <w:lang w:val="sr-Cyrl-CS"/>
        </w:rPr>
        <w:t>ра</w:t>
      </w:r>
      <w:r w:rsidRPr="00C23BAC">
        <w:rPr>
          <w:szCs w:val="22"/>
          <w:lang w:val="ru-RU"/>
        </w:rPr>
        <w:t xml:space="preserve"> Прокупљ</w:t>
      </w:r>
      <w:r w:rsidRPr="00C23BAC">
        <w:rPr>
          <w:szCs w:val="22"/>
          <w:lang w:val="sr-Cyrl-CS"/>
        </w:rPr>
        <w:t xml:space="preserve">а. Здравствени центар </w:t>
      </w:r>
      <w:r w:rsidRPr="00C23BAC">
        <w:rPr>
          <w:szCs w:val="22"/>
          <w:lang w:val="ru-RU"/>
        </w:rPr>
        <w:t>је опремљен аутоклавом за</w:t>
      </w:r>
      <w:r w:rsidRPr="00C23BAC">
        <w:rPr>
          <w:szCs w:val="22"/>
          <w:lang w:val="sr-Cyrl-CS"/>
        </w:rPr>
        <w:t xml:space="preserve"> </w:t>
      </w:r>
      <w:r w:rsidRPr="00C23BAC">
        <w:rPr>
          <w:szCs w:val="22"/>
          <w:lang w:val="ru-RU"/>
        </w:rPr>
        <w:t xml:space="preserve">нискотемпературни третман дела медицинског отпада и </w:t>
      </w:r>
      <w:r w:rsidRPr="00C23BAC">
        <w:rPr>
          <w:bCs/>
          <w:szCs w:val="22"/>
          <w:lang w:val="ru-RU"/>
        </w:rPr>
        <w:t>дробилиц</w:t>
      </w:r>
      <w:r w:rsidRPr="00C23BAC">
        <w:rPr>
          <w:bCs/>
          <w:szCs w:val="22"/>
          <w:lang w:val="sr-Cyrl-CS"/>
        </w:rPr>
        <w:t>ом за механички третман отпада.</w:t>
      </w:r>
      <w:r w:rsidRPr="00C23BAC">
        <w:rPr>
          <w:b/>
          <w:szCs w:val="22"/>
          <w:lang w:val="sr-Cyrl-CS"/>
        </w:rPr>
        <w:t xml:space="preserve"> </w:t>
      </w:r>
    </w:p>
    <w:p w14:paraId="1C0784FB" w14:textId="77777777" w:rsidR="00D930B3" w:rsidRPr="00C23BAC" w:rsidRDefault="00D930B3" w:rsidP="00D930B3">
      <w:pPr>
        <w:shd w:val="clear" w:color="auto" w:fill="FFFFFF"/>
        <w:autoSpaceDE w:val="0"/>
        <w:autoSpaceDN w:val="0"/>
        <w:adjustRightInd w:val="0"/>
        <w:ind w:left="39" w:firstLine="811"/>
        <w:jc w:val="both"/>
      </w:pPr>
      <w:proofErr w:type="spellStart"/>
      <w:r w:rsidRPr="00C23BAC">
        <w:t>Посебну</w:t>
      </w:r>
      <w:proofErr w:type="spellEnd"/>
      <w:r w:rsidRPr="00C23BAC">
        <w:t xml:space="preserve"> </w:t>
      </w:r>
      <w:proofErr w:type="spellStart"/>
      <w:r w:rsidRPr="00C23BAC">
        <w:t>категорију</w:t>
      </w:r>
      <w:proofErr w:type="spellEnd"/>
      <w:r w:rsidRPr="00C23BAC">
        <w:t xml:space="preserve"> </w:t>
      </w:r>
      <w:proofErr w:type="spellStart"/>
      <w:r w:rsidRPr="00C23BAC">
        <w:t>чини</w:t>
      </w:r>
      <w:proofErr w:type="spellEnd"/>
      <w:r w:rsidRPr="00C23BAC">
        <w:t xml:space="preserve"> </w:t>
      </w:r>
      <w:proofErr w:type="spellStart"/>
      <w:r w:rsidRPr="00C23BAC">
        <w:rPr>
          <w:b/>
        </w:rPr>
        <w:t>опасан</w:t>
      </w:r>
      <w:proofErr w:type="spellEnd"/>
      <w:r w:rsidRPr="00C23BAC">
        <w:rPr>
          <w:b/>
        </w:rPr>
        <w:t xml:space="preserve"> </w:t>
      </w:r>
      <w:proofErr w:type="spellStart"/>
      <w:r w:rsidRPr="00C23BAC">
        <w:rPr>
          <w:b/>
        </w:rPr>
        <w:t>отпад</w:t>
      </w:r>
      <w:proofErr w:type="spellEnd"/>
      <w:r w:rsidRPr="00C23BAC">
        <w:rPr>
          <w:b/>
        </w:rPr>
        <w:t xml:space="preserve"> </w:t>
      </w:r>
      <w:proofErr w:type="spellStart"/>
      <w:r w:rsidRPr="00C23BAC">
        <w:rPr>
          <w:b/>
        </w:rPr>
        <w:t>из</w:t>
      </w:r>
      <w:proofErr w:type="spellEnd"/>
      <w:r w:rsidRPr="00C23BAC">
        <w:rPr>
          <w:b/>
        </w:rPr>
        <w:t xml:space="preserve"> </w:t>
      </w:r>
      <w:proofErr w:type="spellStart"/>
      <w:r w:rsidRPr="00C23BAC">
        <w:rPr>
          <w:b/>
        </w:rPr>
        <w:t>домаћинстава</w:t>
      </w:r>
      <w:proofErr w:type="spellEnd"/>
      <w:r w:rsidRPr="00C23BAC">
        <w:t xml:space="preserve"> (</w:t>
      </w:r>
      <w:proofErr w:type="spellStart"/>
      <w:r w:rsidRPr="00C23BAC">
        <w:t>батерије</w:t>
      </w:r>
      <w:proofErr w:type="spellEnd"/>
      <w:r w:rsidRPr="00C23BAC">
        <w:t xml:space="preserve">, </w:t>
      </w:r>
      <w:proofErr w:type="spellStart"/>
      <w:r w:rsidRPr="00C23BAC">
        <w:t>акумулатори</w:t>
      </w:r>
      <w:proofErr w:type="spellEnd"/>
      <w:r w:rsidRPr="00C23BAC">
        <w:t xml:space="preserve">, </w:t>
      </w:r>
      <w:proofErr w:type="spellStart"/>
      <w:r w:rsidRPr="00C23BAC">
        <w:t>отпадна</w:t>
      </w:r>
      <w:proofErr w:type="spellEnd"/>
      <w:r w:rsidRPr="00C23BAC">
        <w:t xml:space="preserve"> </w:t>
      </w:r>
      <w:proofErr w:type="spellStart"/>
      <w:r w:rsidRPr="00C23BAC">
        <w:t>уља</w:t>
      </w:r>
      <w:proofErr w:type="spellEnd"/>
      <w:r w:rsidRPr="00C23BAC">
        <w:t xml:space="preserve">, </w:t>
      </w:r>
      <w:proofErr w:type="spellStart"/>
      <w:r w:rsidRPr="00C23BAC">
        <w:t>боје</w:t>
      </w:r>
      <w:proofErr w:type="spellEnd"/>
      <w:r w:rsidRPr="00C23BAC">
        <w:t xml:space="preserve"> и </w:t>
      </w:r>
      <w:proofErr w:type="spellStart"/>
      <w:r w:rsidRPr="00C23BAC">
        <w:t>лакови</w:t>
      </w:r>
      <w:proofErr w:type="spellEnd"/>
      <w:r w:rsidRPr="00C23BAC">
        <w:t xml:space="preserve">, </w:t>
      </w:r>
      <w:proofErr w:type="spellStart"/>
      <w:r w:rsidRPr="00C23BAC">
        <w:t>пестициди</w:t>
      </w:r>
      <w:proofErr w:type="spellEnd"/>
      <w:r w:rsidRPr="00C23BAC">
        <w:t xml:space="preserve">, </w:t>
      </w:r>
      <w:proofErr w:type="spellStart"/>
      <w:r w:rsidRPr="00C23BAC">
        <w:t>фармацеутски</w:t>
      </w:r>
      <w:proofErr w:type="spellEnd"/>
      <w:r w:rsidRPr="00C23BAC">
        <w:t xml:space="preserve"> </w:t>
      </w:r>
      <w:proofErr w:type="spellStart"/>
      <w:r w:rsidRPr="00C23BAC">
        <w:t>производи</w:t>
      </w:r>
      <w:proofErr w:type="spellEnd"/>
      <w:r w:rsidRPr="00C23BAC">
        <w:t xml:space="preserve"> и </w:t>
      </w:r>
      <w:proofErr w:type="spellStart"/>
      <w:r w:rsidRPr="00C23BAC">
        <w:t>електронски</w:t>
      </w:r>
      <w:proofErr w:type="spellEnd"/>
      <w:r w:rsidRPr="00C23BAC">
        <w:t xml:space="preserve"> </w:t>
      </w:r>
      <w:proofErr w:type="spellStart"/>
      <w:r w:rsidRPr="00C23BAC">
        <w:t>отпад</w:t>
      </w:r>
      <w:proofErr w:type="spellEnd"/>
      <w:r w:rsidRPr="00C23BAC">
        <w:t xml:space="preserve">), </w:t>
      </w:r>
      <w:proofErr w:type="spellStart"/>
      <w:r w:rsidRPr="00C23BAC">
        <w:t>за</w:t>
      </w:r>
      <w:proofErr w:type="spellEnd"/>
      <w:r w:rsidRPr="00C23BAC">
        <w:t xml:space="preserve"> </w:t>
      </w:r>
      <w:proofErr w:type="spellStart"/>
      <w:r w:rsidRPr="00C23BAC">
        <w:t>који</w:t>
      </w:r>
      <w:proofErr w:type="spellEnd"/>
      <w:r w:rsidRPr="00C23BAC">
        <w:t xml:space="preserve"> </w:t>
      </w:r>
      <w:proofErr w:type="spellStart"/>
      <w:r w:rsidRPr="00C23BAC">
        <w:t>је</w:t>
      </w:r>
      <w:proofErr w:type="spellEnd"/>
      <w:r w:rsidRPr="00C23BAC">
        <w:t xml:space="preserve"> </w:t>
      </w:r>
      <w:proofErr w:type="spellStart"/>
      <w:r w:rsidRPr="00C23BAC">
        <w:t>неопходно</w:t>
      </w:r>
      <w:proofErr w:type="spellEnd"/>
      <w:r w:rsidRPr="00C23BAC">
        <w:t xml:space="preserve"> </w:t>
      </w:r>
      <w:proofErr w:type="spellStart"/>
      <w:r w:rsidRPr="00C23BAC">
        <w:t>успоставити</w:t>
      </w:r>
      <w:proofErr w:type="spellEnd"/>
      <w:r w:rsidRPr="00C23BAC">
        <w:t xml:space="preserve"> </w:t>
      </w:r>
      <w:proofErr w:type="spellStart"/>
      <w:r w:rsidRPr="00C23BAC">
        <w:t>систем</w:t>
      </w:r>
      <w:proofErr w:type="spellEnd"/>
      <w:r w:rsidRPr="00C23BAC">
        <w:t xml:space="preserve"> </w:t>
      </w:r>
      <w:proofErr w:type="spellStart"/>
      <w:r w:rsidRPr="00C23BAC">
        <w:t>одвојеног</w:t>
      </w:r>
      <w:proofErr w:type="spellEnd"/>
      <w:r w:rsidRPr="00C23BAC">
        <w:t xml:space="preserve"> </w:t>
      </w:r>
      <w:proofErr w:type="spellStart"/>
      <w:r w:rsidRPr="00C23BAC">
        <w:t>сакупљања</w:t>
      </w:r>
      <w:proofErr w:type="spellEnd"/>
      <w:r w:rsidRPr="00C23BAC">
        <w:t xml:space="preserve"> </w:t>
      </w:r>
      <w:proofErr w:type="spellStart"/>
      <w:r w:rsidRPr="00C23BAC">
        <w:t>путем</w:t>
      </w:r>
      <w:proofErr w:type="spellEnd"/>
      <w:r w:rsidRPr="00C23BAC">
        <w:t xml:space="preserve"> </w:t>
      </w:r>
      <w:proofErr w:type="spellStart"/>
      <w:r w:rsidRPr="00C23BAC">
        <w:t>рециклажних</w:t>
      </w:r>
      <w:proofErr w:type="spellEnd"/>
      <w:r w:rsidRPr="00C23BAC">
        <w:t xml:space="preserve"> </w:t>
      </w:r>
      <w:proofErr w:type="spellStart"/>
      <w:r w:rsidRPr="00C23BAC">
        <w:t>дворишта</w:t>
      </w:r>
      <w:proofErr w:type="spellEnd"/>
      <w:r w:rsidRPr="00C23BAC">
        <w:t xml:space="preserve">, </w:t>
      </w:r>
      <w:proofErr w:type="spellStart"/>
      <w:r w:rsidRPr="00C23BAC">
        <w:t>мобилних</w:t>
      </w:r>
      <w:proofErr w:type="spellEnd"/>
      <w:r w:rsidRPr="00C23BAC">
        <w:t xml:space="preserve"> </w:t>
      </w:r>
      <w:proofErr w:type="spellStart"/>
      <w:r w:rsidRPr="00C23BAC">
        <w:t>сакупљачких</w:t>
      </w:r>
      <w:proofErr w:type="spellEnd"/>
      <w:r w:rsidRPr="00C23BAC">
        <w:t xml:space="preserve"> </w:t>
      </w:r>
      <w:proofErr w:type="spellStart"/>
      <w:r w:rsidRPr="00C23BAC">
        <w:t>пунктова</w:t>
      </w:r>
      <w:proofErr w:type="spellEnd"/>
      <w:r w:rsidRPr="00C23BAC">
        <w:t xml:space="preserve"> </w:t>
      </w:r>
      <w:proofErr w:type="spellStart"/>
      <w:r w:rsidRPr="00C23BAC">
        <w:t>или</w:t>
      </w:r>
      <w:proofErr w:type="spellEnd"/>
      <w:r w:rsidRPr="00C23BAC">
        <w:t xml:space="preserve"> </w:t>
      </w:r>
      <w:proofErr w:type="spellStart"/>
      <w:r w:rsidRPr="00C23BAC">
        <w:t>акција</w:t>
      </w:r>
      <w:proofErr w:type="spellEnd"/>
      <w:r w:rsidRPr="00C23BAC">
        <w:t xml:space="preserve"> </w:t>
      </w:r>
      <w:proofErr w:type="spellStart"/>
      <w:r w:rsidRPr="00C23BAC">
        <w:t>организованог</w:t>
      </w:r>
      <w:proofErr w:type="spellEnd"/>
      <w:r w:rsidRPr="00C23BAC">
        <w:t xml:space="preserve"> </w:t>
      </w:r>
      <w:proofErr w:type="spellStart"/>
      <w:r w:rsidRPr="00C23BAC">
        <w:t>прикупљања</w:t>
      </w:r>
      <w:proofErr w:type="spellEnd"/>
      <w:r w:rsidRPr="00C23BAC">
        <w:t xml:space="preserve">, </w:t>
      </w:r>
      <w:proofErr w:type="spellStart"/>
      <w:r w:rsidRPr="00C23BAC">
        <w:t>уз</w:t>
      </w:r>
      <w:proofErr w:type="spellEnd"/>
      <w:r w:rsidRPr="00C23BAC">
        <w:t xml:space="preserve"> </w:t>
      </w:r>
      <w:proofErr w:type="spellStart"/>
      <w:r w:rsidRPr="00C23BAC">
        <w:t>забрану</w:t>
      </w:r>
      <w:proofErr w:type="spellEnd"/>
      <w:r w:rsidRPr="00C23BAC">
        <w:t xml:space="preserve"> </w:t>
      </w:r>
      <w:proofErr w:type="spellStart"/>
      <w:r w:rsidRPr="00C23BAC">
        <w:t>његовог</w:t>
      </w:r>
      <w:proofErr w:type="spellEnd"/>
      <w:r w:rsidRPr="00C23BAC">
        <w:t xml:space="preserve"> </w:t>
      </w:r>
      <w:proofErr w:type="spellStart"/>
      <w:r w:rsidRPr="00C23BAC">
        <w:t>одлагања</w:t>
      </w:r>
      <w:proofErr w:type="spellEnd"/>
      <w:r w:rsidRPr="00C23BAC">
        <w:t xml:space="preserve"> у </w:t>
      </w:r>
      <w:proofErr w:type="spellStart"/>
      <w:r w:rsidRPr="00C23BAC">
        <w:t>посуде</w:t>
      </w:r>
      <w:proofErr w:type="spellEnd"/>
      <w:r w:rsidRPr="00C23BAC">
        <w:t xml:space="preserve"> </w:t>
      </w:r>
      <w:proofErr w:type="spellStart"/>
      <w:r w:rsidRPr="00C23BAC">
        <w:t>за</w:t>
      </w:r>
      <w:proofErr w:type="spellEnd"/>
      <w:r w:rsidRPr="00C23BAC">
        <w:t xml:space="preserve"> </w:t>
      </w:r>
      <w:proofErr w:type="spellStart"/>
      <w:r w:rsidRPr="00C23BAC">
        <w:t>комунални</w:t>
      </w:r>
      <w:proofErr w:type="spellEnd"/>
      <w:r w:rsidRPr="00C23BAC">
        <w:t xml:space="preserve"> </w:t>
      </w:r>
      <w:proofErr w:type="spellStart"/>
      <w:r w:rsidRPr="00C23BAC">
        <w:t>отпад</w:t>
      </w:r>
      <w:proofErr w:type="spellEnd"/>
      <w:r w:rsidRPr="00C23BAC">
        <w:t xml:space="preserve">. </w:t>
      </w:r>
    </w:p>
    <w:p w14:paraId="6785622E" w14:textId="77777777" w:rsidR="00D930B3" w:rsidRPr="00C23BAC" w:rsidRDefault="00D930B3" w:rsidP="00D930B3">
      <w:pPr>
        <w:shd w:val="clear" w:color="auto" w:fill="FFFFFF"/>
        <w:autoSpaceDE w:val="0"/>
        <w:autoSpaceDN w:val="0"/>
        <w:adjustRightInd w:val="0"/>
        <w:ind w:left="39" w:firstLine="811"/>
        <w:jc w:val="both"/>
        <w:rPr>
          <w:szCs w:val="22"/>
        </w:rPr>
      </w:pPr>
      <w:proofErr w:type="spellStart"/>
      <w:r w:rsidRPr="00C23BAC">
        <w:t>Даље</w:t>
      </w:r>
      <w:proofErr w:type="spellEnd"/>
      <w:r w:rsidRPr="00C23BAC">
        <w:t xml:space="preserve"> </w:t>
      </w:r>
      <w:proofErr w:type="spellStart"/>
      <w:r w:rsidRPr="00C23BAC">
        <w:t>поступање</w:t>
      </w:r>
      <w:proofErr w:type="spellEnd"/>
      <w:r w:rsidRPr="00C23BAC">
        <w:t xml:space="preserve">, </w:t>
      </w:r>
      <w:proofErr w:type="spellStart"/>
      <w:r w:rsidRPr="00C23BAC">
        <w:t>укључујући</w:t>
      </w:r>
      <w:proofErr w:type="spellEnd"/>
      <w:r w:rsidRPr="00C23BAC">
        <w:t xml:space="preserve"> </w:t>
      </w:r>
      <w:proofErr w:type="spellStart"/>
      <w:r w:rsidRPr="00C23BAC">
        <w:t>транспорт</w:t>
      </w:r>
      <w:proofErr w:type="spellEnd"/>
      <w:r w:rsidRPr="00C23BAC">
        <w:t xml:space="preserve"> и </w:t>
      </w:r>
      <w:proofErr w:type="spellStart"/>
      <w:r w:rsidRPr="00C23BAC">
        <w:t>третман</w:t>
      </w:r>
      <w:proofErr w:type="spellEnd"/>
      <w:r w:rsidRPr="00C23BAC">
        <w:t xml:space="preserve"> </w:t>
      </w:r>
      <w:proofErr w:type="spellStart"/>
      <w:r w:rsidRPr="00C23BAC">
        <w:t>свих</w:t>
      </w:r>
      <w:proofErr w:type="spellEnd"/>
      <w:r w:rsidRPr="00C23BAC">
        <w:t xml:space="preserve"> </w:t>
      </w:r>
      <w:proofErr w:type="spellStart"/>
      <w:r w:rsidRPr="00C23BAC">
        <w:t>категорија</w:t>
      </w:r>
      <w:proofErr w:type="spellEnd"/>
      <w:r w:rsidRPr="00C23BAC">
        <w:t xml:space="preserve"> </w:t>
      </w:r>
      <w:proofErr w:type="spellStart"/>
      <w:r w:rsidRPr="00C23BAC">
        <w:t>опасног</w:t>
      </w:r>
      <w:proofErr w:type="spellEnd"/>
      <w:r w:rsidRPr="00C23BAC">
        <w:t xml:space="preserve"> </w:t>
      </w:r>
      <w:proofErr w:type="spellStart"/>
      <w:r w:rsidRPr="00C23BAC">
        <w:t>отпада</w:t>
      </w:r>
      <w:proofErr w:type="spellEnd"/>
      <w:r w:rsidRPr="00C23BAC">
        <w:t xml:space="preserve">, </w:t>
      </w:r>
      <w:proofErr w:type="spellStart"/>
      <w:r w:rsidRPr="00C23BAC">
        <w:t>врше</w:t>
      </w:r>
      <w:proofErr w:type="spellEnd"/>
      <w:r w:rsidRPr="00C23BAC">
        <w:t xml:space="preserve"> </w:t>
      </w:r>
      <w:proofErr w:type="spellStart"/>
      <w:r w:rsidRPr="00C23BAC">
        <w:t>искључиво</w:t>
      </w:r>
      <w:proofErr w:type="spellEnd"/>
      <w:r w:rsidRPr="00C23BAC">
        <w:t xml:space="preserve"> </w:t>
      </w:r>
      <w:proofErr w:type="spellStart"/>
      <w:r w:rsidRPr="00C23BAC">
        <w:t>овлашћени</w:t>
      </w:r>
      <w:proofErr w:type="spellEnd"/>
      <w:r w:rsidRPr="00C23BAC">
        <w:t xml:space="preserve"> </w:t>
      </w:r>
      <w:proofErr w:type="spellStart"/>
      <w:r w:rsidRPr="00C23BAC">
        <w:t>оператери</w:t>
      </w:r>
      <w:proofErr w:type="spellEnd"/>
      <w:r w:rsidRPr="00C23BAC">
        <w:t xml:space="preserve"> </w:t>
      </w:r>
      <w:proofErr w:type="spellStart"/>
      <w:r w:rsidRPr="00C23BAC">
        <w:t>са</w:t>
      </w:r>
      <w:proofErr w:type="spellEnd"/>
      <w:r w:rsidRPr="00C23BAC">
        <w:t xml:space="preserve"> </w:t>
      </w:r>
      <w:proofErr w:type="spellStart"/>
      <w:r w:rsidRPr="00C23BAC">
        <w:t>одговарајућим</w:t>
      </w:r>
      <w:proofErr w:type="spellEnd"/>
      <w:r w:rsidRPr="00C23BAC">
        <w:t xml:space="preserve"> </w:t>
      </w:r>
      <w:proofErr w:type="spellStart"/>
      <w:r w:rsidRPr="00C23BAC">
        <w:t>дозволама</w:t>
      </w:r>
      <w:proofErr w:type="spellEnd"/>
      <w:r w:rsidRPr="00C23BAC">
        <w:t xml:space="preserve">, </w:t>
      </w:r>
      <w:proofErr w:type="spellStart"/>
      <w:r w:rsidRPr="00C23BAC">
        <w:t>уз</w:t>
      </w:r>
      <w:proofErr w:type="spellEnd"/>
      <w:r w:rsidRPr="00C23BAC">
        <w:t xml:space="preserve"> </w:t>
      </w:r>
      <w:proofErr w:type="spellStart"/>
      <w:r w:rsidRPr="00C23BAC">
        <w:t>обавезно</w:t>
      </w:r>
      <w:proofErr w:type="spellEnd"/>
      <w:r w:rsidRPr="00C23BAC">
        <w:t xml:space="preserve"> </w:t>
      </w:r>
      <w:proofErr w:type="spellStart"/>
      <w:r w:rsidRPr="00C23BAC">
        <w:t>вођење</w:t>
      </w:r>
      <w:proofErr w:type="spellEnd"/>
      <w:r w:rsidRPr="00C23BAC">
        <w:t xml:space="preserve"> </w:t>
      </w:r>
      <w:proofErr w:type="spellStart"/>
      <w:r w:rsidRPr="00C23BAC">
        <w:t>евиденције</w:t>
      </w:r>
      <w:proofErr w:type="spellEnd"/>
      <w:r w:rsidRPr="00C23BAC">
        <w:t xml:space="preserve"> о </w:t>
      </w:r>
      <w:proofErr w:type="spellStart"/>
      <w:r w:rsidRPr="00C23BAC">
        <w:t>количинама</w:t>
      </w:r>
      <w:proofErr w:type="spellEnd"/>
      <w:r w:rsidRPr="00C23BAC">
        <w:t xml:space="preserve">, </w:t>
      </w:r>
      <w:proofErr w:type="spellStart"/>
      <w:r w:rsidRPr="00C23BAC">
        <w:t>врстама</w:t>
      </w:r>
      <w:proofErr w:type="spellEnd"/>
      <w:r w:rsidRPr="00C23BAC">
        <w:t xml:space="preserve"> и </w:t>
      </w:r>
      <w:proofErr w:type="spellStart"/>
      <w:r w:rsidRPr="00C23BAC">
        <w:t>начину</w:t>
      </w:r>
      <w:proofErr w:type="spellEnd"/>
      <w:r w:rsidRPr="00C23BAC">
        <w:t xml:space="preserve"> </w:t>
      </w:r>
      <w:proofErr w:type="spellStart"/>
      <w:r w:rsidRPr="00C23BAC">
        <w:t>поступања</w:t>
      </w:r>
      <w:proofErr w:type="spellEnd"/>
      <w:r w:rsidRPr="00C23BAC">
        <w:t xml:space="preserve">, у </w:t>
      </w:r>
      <w:proofErr w:type="spellStart"/>
      <w:r w:rsidRPr="00C23BAC">
        <w:t>циљу</w:t>
      </w:r>
      <w:proofErr w:type="spellEnd"/>
      <w:r w:rsidRPr="00C23BAC">
        <w:t xml:space="preserve"> </w:t>
      </w:r>
      <w:proofErr w:type="spellStart"/>
      <w:r w:rsidRPr="00C23BAC">
        <w:t>контроле</w:t>
      </w:r>
      <w:proofErr w:type="spellEnd"/>
      <w:r w:rsidRPr="00C23BAC">
        <w:t xml:space="preserve"> </w:t>
      </w:r>
      <w:proofErr w:type="spellStart"/>
      <w:r w:rsidRPr="00C23BAC">
        <w:t>токова</w:t>
      </w:r>
      <w:proofErr w:type="spellEnd"/>
      <w:r w:rsidRPr="00C23BAC">
        <w:t xml:space="preserve"> </w:t>
      </w:r>
      <w:proofErr w:type="spellStart"/>
      <w:r w:rsidRPr="00C23BAC">
        <w:t>отпада</w:t>
      </w:r>
      <w:proofErr w:type="spellEnd"/>
      <w:r w:rsidRPr="00C23BAC">
        <w:t xml:space="preserve"> и </w:t>
      </w:r>
      <w:proofErr w:type="spellStart"/>
      <w:r w:rsidRPr="00C23BAC">
        <w:t>спречавања</w:t>
      </w:r>
      <w:proofErr w:type="spellEnd"/>
      <w:r w:rsidRPr="00C23BAC">
        <w:t xml:space="preserve"> </w:t>
      </w:r>
      <w:proofErr w:type="spellStart"/>
      <w:r w:rsidRPr="00C23BAC">
        <w:t>негативних</w:t>
      </w:r>
      <w:proofErr w:type="spellEnd"/>
      <w:r w:rsidRPr="00C23BAC">
        <w:t xml:space="preserve"> </w:t>
      </w:r>
      <w:proofErr w:type="spellStart"/>
      <w:r w:rsidRPr="00C23BAC">
        <w:t>утицаја</w:t>
      </w:r>
      <w:proofErr w:type="spellEnd"/>
      <w:r w:rsidRPr="00C23BAC">
        <w:t xml:space="preserve"> </w:t>
      </w:r>
      <w:proofErr w:type="spellStart"/>
      <w:r w:rsidRPr="00C23BAC">
        <w:t>на</w:t>
      </w:r>
      <w:proofErr w:type="spellEnd"/>
      <w:r w:rsidRPr="00C23BAC">
        <w:t xml:space="preserve"> </w:t>
      </w:r>
      <w:proofErr w:type="spellStart"/>
      <w:r w:rsidRPr="00C23BAC">
        <w:t>животну</w:t>
      </w:r>
      <w:proofErr w:type="spellEnd"/>
      <w:r w:rsidRPr="00C23BAC">
        <w:t xml:space="preserve"> </w:t>
      </w:r>
      <w:proofErr w:type="spellStart"/>
      <w:r w:rsidRPr="00C23BAC">
        <w:t>средину</w:t>
      </w:r>
      <w:proofErr w:type="spellEnd"/>
      <w:r w:rsidRPr="00C23BAC">
        <w:t>.</w:t>
      </w:r>
      <w:r w:rsidRPr="00C23BAC">
        <w:rPr>
          <w:szCs w:val="22"/>
          <w:lang w:val="sr-Cyrl-RS"/>
        </w:rPr>
        <w:t xml:space="preserve"> </w:t>
      </w:r>
      <w:r w:rsidRPr="00C23BAC">
        <w:rPr>
          <w:bCs/>
          <w:szCs w:val="22"/>
          <w:lang w:val="sr-Cyrl-CS"/>
        </w:rPr>
        <w:t>Произвођачи отпада на планском подручју (</w:t>
      </w:r>
      <w:r w:rsidRPr="00C23BAC">
        <w:rPr>
          <w:b/>
          <w:bCs/>
          <w:szCs w:val="22"/>
          <w:lang w:val="sr-Cyrl-CS"/>
        </w:rPr>
        <w:t xml:space="preserve">привредна друштва, предузећа или друга правна лице) </w:t>
      </w:r>
      <w:r w:rsidRPr="00C23BAC">
        <w:rPr>
          <w:bCs/>
          <w:szCs w:val="22"/>
          <w:lang w:val="sr-Cyrl-CS"/>
        </w:rPr>
        <w:t xml:space="preserve">који производе веће </w:t>
      </w:r>
      <w:r w:rsidRPr="00C23BAC">
        <w:rPr>
          <w:bCs/>
          <w:szCs w:val="22"/>
          <w:lang w:val="sr-Cyrl-CS"/>
        </w:rPr>
        <w:lastRenderedPageBreak/>
        <w:t>количине отпада (преко 100</w:t>
      </w:r>
      <w:r w:rsidRPr="00C23BAC">
        <w:rPr>
          <w:bCs/>
          <w:szCs w:val="22"/>
        </w:rPr>
        <w:t>t</w:t>
      </w:r>
      <w:r w:rsidRPr="00C23BAC">
        <w:rPr>
          <w:bCs/>
          <w:szCs w:val="22"/>
          <w:lang w:val="sr-Cyrl-CS"/>
        </w:rPr>
        <w:t xml:space="preserve"> неопасног или 200</w:t>
      </w:r>
      <w:r w:rsidRPr="00C23BAC">
        <w:rPr>
          <w:bCs/>
          <w:szCs w:val="22"/>
        </w:rPr>
        <w:t>kg</w:t>
      </w:r>
      <w:r w:rsidRPr="00C23BAC">
        <w:rPr>
          <w:bCs/>
          <w:szCs w:val="22"/>
          <w:lang w:val="sr-Cyrl-CS"/>
        </w:rPr>
        <w:t xml:space="preserve"> опасног отпада годишње) дужни су да сачине планове управљања отпадом у складу са Законом о управљању отпадом</w:t>
      </w:r>
      <w:r w:rsidRPr="00C23BAC">
        <w:rPr>
          <w:bCs/>
          <w:szCs w:val="22"/>
          <w:lang w:val="ru-RU"/>
        </w:rPr>
        <w:t>.</w:t>
      </w:r>
      <w:r w:rsidRPr="00C23BAC">
        <w:rPr>
          <w:rStyle w:val="FootnoteReference"/>
          <w:rFonts w:eastAsia="Arial"/>
          <w:bCs/>
          <w:szCs w:val="22"/>
        </w:rPr>
        <w:footnoteReference w:id="1"/>
      </w:r>
      <w:r w:rsidRPr="00C23BAC">
        <w:rPr>
          <w:bCs/>
          <w:szCs w:val="22"/>
          <w:lang w:val="sr-Cyrl-CS"/>
        </w:rPr>
        <w:t xml:space="preserve"> </w:t>
      </w:r>
    </w:p>
    <w:p w14:paraId="0314661E" w14:textId="77777777" w:rsidR="00D930B3" w:rsidRPr="00C23BAC" w:rsidRDefault="00D930B3" w:rsidP="00D930B3">
      <w:pPr>
        <w:rPr>
          <w:lang w:val="sr-Cyrl-RS"/>
        </w:rPr>
      </w:pPr>
    </w:p>
    <w:p w14:paraId="409E337D" w14:textId="77777777" w:rsidR="00D930B3" w:rsidRPr="00C23BAC" w:rsidRDefault="00D930B3" w:rsidP="00D930B3">
      <w:pPr>
        <w:jc w:val="center"/>
        <w:rPr>
          <w:lang w:val="sr-Cyrl-RS"/>
        </w:rPr>
      </w:pPr>
      <w:r w:rsidRPr="00C23BAC">
        <w:rPr>
          <w:lang w:val="sr-Cyrl-RS"/>
        </w:rPr>
        <w:t>***</w:t>
      </w:r>
    </w:p>
    <w:p w14:paraId="102A0ACC" w14:textId="77777777" w:rsidR="00D930B3" w:rsidRPr="00C23BAC" w:rsidRDefault="00D930B3" w:rsidP="00D930B3">
      <w:pPr>
        <w:tabs>
          <w:tab w:val="left" w:pos="567"/>
          <w:tab w:val="left" w:pos="851"/>
        </w:tabs>
        <w:ind w:left="567" w:hanging="567"/>
        <w:rPr>
          <w:szCs w:val="22"/>
          <w:lang w:val="sr-Cyrl-CS"/>
        </w:rPr>
      </w:pPr>
      <w:r w:rsidRPr="00C23BAC">
        <w:rPr>
          <w:szCs w:val="22"/>
          <w:lang w:val="sr-Cyrl-CS"/>
        </w:rPr>
        <w:t>1.8.    ОПШТИ И ПОСЕБНИ УСЛОВИ И МЕРЕ ЗАШТИТЕ ЖИВОТНЕ СРЕДИНЕ</w:t>
      </w:r>
      <w:r w:rsidRPr="00C23BAC">
        <w:rPr>
          <w:szCs w:val="22"/>
        </w:rPr>
        <w:t xml:space="preserve"> </w:t>
      </w:r>
      <w:r w:rsidRPr="00C23BAC">
        <w:rPr>
          <w:szCs w:val="22"/>
          <w:lang w:val="sr-Cyrl-CS"/>
        </w:rPr>
        <w:t>И ЖИВОТА И ЗДРАВЉА ЉУДИ</w:t>
      </w:r>
    </w:p>
    <w:p w14:paraId="37ECEA0F" w14:textId="77777777" w:rsidR="00D930B3" w:rsidRPr="00C23BAC" w:rsidRDefault="00D930B3" w:rsidP="00D930B3">
      <w:pPr>
        <w:ind w:left="1350" w:hanging="810"/>
        <w:rPr>
          <w:b/>
          <w:szCs w:val="22"/>
          <w:lang w:val="ru-RU"/>
        </w:rPr>
      </w:pPr>
      <w:r w:rsidRPr="00C23BAC">
        <w:rPr>
          <w:b/>
          <w:szCs w:val="22"/>
          <w:lang w:val="ru-RU"/>
        </w:rPr>
        <w:t>1.8.2. Мере заштите живота и здравља људи</w:t>
      </w:r>
    </w:p>
    <w:p w14:paraId="16DC12E6" w14:textId="77777777" w:rsidR="00D930B3" w:rsidRPr="00C23BAC" w:rsidRDefault="00D930B3" w:rsidP="00D930B3">
      <w:pPr>
        <w:pStyle w:val="BodyText"/>
        <w:tabs>
          <w:tab w:val="left" w:pos="720"/>
        </w:tabs>
        <w:ind w:firstLine="720"/>
        <w:rPr>
          <w:szCs w:val="22"/>
          <w:lang w:val="sr-Cyrl-CS"/>
        </w:rPr>
      </w:pPr>
      <w:r w:rsidRPr="00C23BAC">
        <w:rPr>
          <w:szCs w:val="22"/>
          <w:lang w:val="sr-Cyrl-CS"/>
        </w:rPr>
        <w:t xml:space="preserve">- </w:t>
      </w:r>
      <w:r w:rsidRPr="00C23BAC">
        <w:rPr>
          <w:b/>
          <w:szCs w:val="22"/>
          <w:lang w:val="sr-Cyrl-CS"/>
        </w:rPr>
        <w:t>мења се</w:t>
      </w:r>
      <w:r w:rsidRPr="00C23BAC">
        <w:rPr>
          <w:szCs w:val="22"/>
          <w:lang w:val="sr-Cyrl-CS"/>
        </w:rPr>
        <w:t xml:space="preserve"> у поглављу </w:t>
      </w:r>
      <w:r w:rsidRPr="00C23BAC">
        <w:rPr>
          <w:szCs w:val="22"/>
          <w:lang w:val="ru-RU"/>
        </w:rPr>
        <w:t xml:space="preserve">1.8.2. Мере заштите живота и здравља људи, наслов </w:t>
      </w:r>
      <w:r w:rsidRPr="00C23BAC">
        <w:rPr>
          <w:i/>
          <w:szCs w:val="22"/>
          <w:lang w:val="sr-Cyrl-RS" w:eastAsia="sr-Cyrl-RS"/>
        </w:rPr>
        <w:t>Урбанистичке мере заштит</w:t>
      </w:r>
      <w:r w:rsidRPr="00C23BAC">
        <w:rPr>
          <w:i/>
          <w:szCs w:val="22"/>
          <w:lang w:val="sr-Cyrl-CS" w:eastAsia="sr-Cyrl-RS"/>
        </w:rPr>
        <w:t>е</w:t>
      </w:r>
      <w:r w:rsidRPr="00C23BAC">
        <w:rPr>
          <w:i/>
          <w:szCs w:val="22"/>
          <w:lang w:val="sr-Cyrl-RS" w:eastAsia="sr-Cyrl-RS"/>
        </w:rPr>
        <w:t xml:space="preserve"> од пожара </w:t>
      </w:r>
      <w:r w:rsidRPr="00C23BAC">
        <w:rPr>
          <w:szCs w:val="22"/>
          <w:lang w:val="sr-Cyrl-CS"/>
        </w:rPr>
        <w:t>које гласи:</w:t>
      </w:r>
    </w:p>
    <w:p w14:paraId="13CDC60B" w14:textId="77777777" w:rsidR="00D930B3" w:rsidRPr="00C23BAC" w:rsidRDefault="00D930B3" w:rsidP="00D930B3">
      <w:pPr>
        <w:pStyle w:val="BodyText"/>
        <w:tabs>
          <w:tab w:val="left" w:pos="540"/>
          <w:tab w:val="left" w:pos="709"/>
        </w:tabs>
        <w:rPr>
          <w:i/>
          <w:szCs w:val="22"/>
          <w:lang w:val="sr-Cyrl-RS" w:eastAsia="sr-Cyrl-RS"/>
        </w:rPr>
      </w:pPr>
      <w:r w:rsidRPr="00C23BAC">
        <w:rPr>
          <w:i/>
          <w:szCs w:val="22"/>
          <w:lang w:val="sr-Cyrl-RS" w:eastAsia="sr-Cyrl-RS"/>
        </w:rPr>
        <w:t>„Урбанистичке мере заштит</w:t>
      </w:r>
      <w:r w:rsidRPr="00C23BAC">
        <w:rPr>
          <w:i/>
          <w:szCs w:val="22"/>
          <w:lang w:val="sr-Cyrl-CS" w:eastAsia="sr-Cyrl-RS"/>
        </w:rPr>
        <w:t>е</w:t>
      </w:r>
      <w:r w:rsidRPr="00C23BAC">
        <w:rPr>
          <w:i/>
          <w:szCs w:val="22"/>
          <w:lang w:val="sr-Cyrl-RS" w:eastAsia="sr-Cyrl-RS"/>
        </w:rPr>
        <w:t xml:space="preserve"> од пожара</w:t>
      </w:r>
    </w:p>
    <w:p w14:paraId="58334838" w14:textId="77777777" w:rsidR="00D930B3" w:rsidRPr="00C23BAC" w:rsidRDefault="00D930B3" w:rsidP="00D930B3">
      <w:pPr>
        <w:jc w:val="both"/>
        <w:rPr>
          <w:szCs w:val="22"/>
          <w:lang w:val="sr-Cyrl-RS"/>
        </w:rPr>
      </w:pPr>
      <w:proofErr w:type="spellStart"/>
      <w:r w:rsidRPr="00C23BAC">
        <w:rPr>
          <w:szCs w:val="22"/>
        </w:rPr>
        <w:t>Заштита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пожара</w:t>
      </w:r>
      <w:proofErr w:type="spellEnd"/>
      <w:r w:rsidRPr="00C23BAC">
        <w:rPr>
          <w:szCs w:val="22"/>
        </w:rPr>
        <w:t xml:space="preserve"> у </w:t>
      </w:r>
      <w:proofErr w:type="spellStart"/>
      <w:r w:rsidRPr="00C23BAC">
        <w:rPr>
          <w:szCs w:val="22"/>
        </w:rPr>
        <w:t>редовним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w:t>
      </w:r>
      <w:proofErr w:type="spellStart"/>
      <w:r w:rsidRPr="00C23BAC">
        <w:rPr>
          <w:szCs w:val="22"/>
        </w:rPr>
        <w:t>вршиће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путем</w:t>
      </w:r>
      <w:proofErr w:type="spellEnd"/>
      <w:r w:rsidRPr="00C23BAC">
        <w:rPr>
          <w:szCs w:val="22"/>
        </w:rPr>
        <w:t xml:space="preserve"> </w:t>
      </w:r>
      <w:proofErr w:type="spellStart"/>
      <w:r w:rsidRPr="00C23BAC">
        <w:rPr>
          <w:szCs w:val="22"/>
        </w:rPr>
        <w:t>противпожарних</w:t>
      </w:r>
      <w:proofErr w:type="spellEnd"/>
      <w:r w:rsidRPr="00C23BAC">
        <w:rPr>
          <w:szCs w:val="22"/>
        </w:rPr>
        <w:t xml:space="preserve"> </w:t>
      </w:r>
      <w:proofErr w:type="spellStart"/>
      <w:r w:rsidRPr="00C23BAC">
        <w:rPr>
          <w:szCs w:val="22"/>
        </w:rPr>
        <w:t>преградака</w:t>
      </w:r>
      <w:proofErr w:type="spellEnd"/>
      <w:r w:rsidRPr="00C23BAC">
        <w:rPr>
          <w:szCs w:val="22"/>
        </w:rPr>
        <w:t xml:space="preserve">, а </w:t>
      </w:r>
      <w:proofErr w:type="spellStart"/>
      <w:r w:rsidRPr="00C23BAC">
        <w:rPr>
          <w:szCs w:val="22"/>
        </w:rPr>
        <w:t>интервенције</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реализовати</w:t>
      </w:r>
      <w:proofErr w:type="spellEnd"/>
      <w:r w:rsidRPr="00C23BAC">
        <w:rPr>
          <w:szCs w:val="22"/>
        </w:rPr>
        <w:t xml:space="preserve"> </w:t>
      </w:r>
      <w:proofErr w:type="spellStart"/>
      <w:r w:rsidRPr="00C23BAC">
        <w:rPr>
          <w:szCs w:val="22"/>
        </w:rPr>
        <w:t>коришћењем</w:t>
      </w:r>
      <w:proofErr w:type="spellEnd"/>
      <w:r w:rsidRPr="00C23BAC">
        <w:rPr>
          <w:szCs w:val="22"/>
        </w:rPr>
        <w:t xml:space="preserve"> </w:t>
      </w:r>
      <w:proofErr w:type="spellStart"/>
      <w:r w:rsidRPr="00C23BAC">
        <w:rPr>
          <w:szCs w:val="22"/>
        </w:rPr>
        <w:t>водохидраната</w:t>
      </w:r>
      <w:proofErr w:type="spellEnd"/>
      <w:r w:rsidRPr="00C23BAC">
        <w:rPr>
          <w:szCs w:val="22"/>
        </w:rPr>
        <w:t xml:space="preserve"> </w:t>
      </w:r>
      <w:proofErr w:type="spellStart"/>
      <w:r w:rsidRPr="00C23BAC">
        <w:rPr>
          <w:szCs w:val="22"/>
        </w:rPr>
        <w:t>из</w:t>
      </w:r>
      <w:proofErr w:type="spellEnd"/>
      <w:r w:rsidRPr="00C23BAC">
        <w:rPr>
          <w:szCs w:val="22"/>
        </w:rPr>
        <w:t xml:space="preserve"> </w:t>
      </w:r>
      <w:proofErr w:type="spellStart"/>
      <w:r w:rsidRPr="00C23BAC">
        <w:rPr>
          <w:szCs w:val="22"/>
        </w:rPr>
        <w:t>водоводне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из</w:t>
      </w:r>
      <w:proofErr w:type="spellEnd"/>
      <w:r w:rsidRPr="00C23BAC">
        <w:rPr>
          <w:szCs w:val="22"/>
        </w:rPr>
        <w:t xml:space="preserve"> </w:t>
      </w:r>
      <w:proofErr w:type="spellStart"/>
      <w:r w:rsidRPr="00C23BAC">
        <w:rPr>
          <w:szCs w:val="22"/>
        </w:rPr>
        <w:t>водозахвата</w:t>
      </w:r>
      <w:proofErr w:type="spellEnd"/>
      <w:r w:rsidRPr="00C23BAC">
        <w:rPr>
          <w:szCs w:val="22"/>
        </w:rPr>
        <w:t xml:space="preserve">, а у </w:t>
      </w:r>
      <w:proofErr w:type="spellStart"/>
      <w:r w:rsidRPr="00C23BAC">
        <w:rPr>
          <w:szCs w:val="22"/>
        </w:rPr>
        <w:t>производним</w:t>
      </w:r>
      <w:proofErr w:type="spellEnd"/>
      <w:r w:rsidRPr="00C23BAC">
        <w:rPr>
          <w:szCs w:val="22"/>
          <w:lang w:val="sr-Cyrl-RS"/>
        </w:rPr>
        <w:t xml:space="preserve"> и </w:t>
      </w:r>
      <w:proofErr w:type="spellStart"/>
      <w:r w:rsidRPr="00C23BAC">
        <w:rPr>
          <w:szCs w:val="22"/>
        </w:rPr>
        <w:t>радним</w:t>
      </w:r>
      <w:proofErr w:type="spellEnd"/>
      <w:r w:rsidRPr="00C23BAC">
        <w:rPr>
          <w:szCs w:val="22"/>
        </w:rPr>
        <w:t xml:space="preserve"> </w:t>
      </w:r>
      <w:proofErr w:type="spellStart"/>
      <w:r w:rsidRPr="00C23BAC">
        <w:rPr>
          <w:szCs w:val="22"/>
        </w:rPr>
        <w:t>срединама</w:t>
      </w:r>
      <w:proofErr w:type="spellEnd"/>
      <w:r w:rsidRPr="00C23BAC">
        <w:rPr>
          <w:szCs w:val="22"/>
        </w:rPr>
        <w:t xml:space="preserve"> </w:t>
      </w:r>
      <w:proofErr w:type="spellStart"/>
      <w:r w:rsidRPr="00C23BAC">
        <w:rPr>
          <w:szCs w:val="22"/>
        </w:rPr>
        <w:t>путем</w:t>
      </w:r>
      <w:proofErr w:type="spellEnd"/>
      <w:r w:rsidRPr="00C23BAC">
        <w:rPr>
          <w:szCs w:val="22"/>
        </w:rPr>
        <w:t xml:space="preserve"> </w:t>
      </w:r>
      <w:proofErr w:type="spellStart"/>
      <w:r w:rsidRPr="00C23BAC">
        <w:rPr>
          <w:szCs w:val="22"/>
        </w:rPr>
        <w:t>система</w:t>
      </w:r>
      <w:proofErr w:type="spellEnd"/>
      <w:r w:rsidRPr="00C23BAC">
        <w:rPr>
          <w:szCs w:val="22"/>
        </w:rPr>
        <w:t xml:space="preserve"> Ц6 и Ц9. </w:t>
      </w:r>
      <w:r w:rsidRPr="00C23BAC">
        <w:rPr>
          <w:szCs w:val="22"/>
          <w:lang w:val="sr-Cyrl-RS"/>
        </w:rPr>
        <w:t xml:space="preserve"> </w:t>
      </w:r>
    </w:p>
    <w:p w14:paraId="42667D56" w14:textId="77777777" w:rsidR="00D930B3" w:rsidRPr="00C23BAC" w:rsidRDefault="00D930B3" w:rsidP="00D930B3">
      <w:pPr>
        <w:jc w:val="both"/>
        <w:rPr>
          <w:szCs w:val="22"/>
        </w:rPr>
      </w:pPr>
      <w:r w:rsidRPr="00C23BAC">
        <w:rPr>
          <w:szCs w:val="22"/>
          <w:lang w:val="sr-Cyrl-RS"/>
        </w:rPr>
        <w:t xml:space="preserve">На основу података ЈКП „Градски водовод“ Прокупље, број 4556/1 од 21.10.2025. године мрежа противпожарних хидраната постоји на следећим локацијама: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222"/>
        <w:gridCol w:w="2497"/>
        <w:gridCol w:w="2493"/>
      </w:tblGrid>
      <w:tr w:rsidR="00D930B3" w:rsidRPr="00C23BAC" w14:paraId="2C20A864" w14:textId="77777777" w:rsidTr="00143182">
        <w:tc>
          <w:tcPr>
            <w:tcW w:w="725" w:type="dxa"/>
          </w:tcPr>
          <w:p w14:paraId="70E322C8" w14:textId="77777777" w:rsidR="00D930B3" w:rsidRPr="00C23BAC" w:rsidRDefault="00D930B3" w:rsidP="00143182">
            <w:pPr>
              <w:jc w:val="both"/>
              <w:rPr>
                <w:szCs w:val="22"/>
                <w:lang w:val="sr-Cyrl-RS"/>
              </w:rPr>
            </w:pPr>
            <w:r w:rsidRPr="00C23BAC">
              <w:rPr>
                <w:szCs w:val="22"/>
                <w:lang w:val="sr-Cyrl-RS"/>
              </w:rPr>
              <w:t>Р.бр.</w:t>
            </w:r>
          </w:p>
        </w:tc>
        <w:tc>
          <w:tcPr>
            <w:tcW w:w="4320" w:type="dxa"/>
          </w:tcPr>
          <w:p w14:paraId="54BA4AFD" w14:textId="77777777" w:rsidR="00D930B3" w:rsidRPr="00C23BAC" w:rsidRDefault="00D930B3" w:rsidP="00143182">
            <w:pPr>
              <w:jc w:val="both"/>
              <w:rPr>
                <w:szCs w:val="22"/>
                <w:lang w:val="sr-Cyrl-RS"/>
              </w:rPr>
            </w:pPr>
            <w:r w:rsidRPr="00C23BAC">
              <w:rPr>
                <w:szCs w:val="22"/>
                <w:lang w:val="sr-Cyrl-RS"/>
              </w:rPr>
              <w:t>Назив улице</w:t>
            </w:r>
          </w:p>
        </w:tc>
        <w:tc>
          <w:tcPr>
            <w:tcW w:w="2552" w:type="dxa"/>
          </w:tcPr>
          <w:p w14:paraId="09DBC154" w14:textId="77777777" w:rsidR="00D930B3" w:rsidRPr="00C23BAC" w:rsidRDefault="00D930B3" w:rsidP="00143182">
            <w:pPr>
              <w:jc w:val="center"/>
              <w:rPr>
                <w:szCs w:val="22"/>
                <w:lang w:val="sr-Cyrl-RS"/>
              </w:rPr>
            </w:pPr>
            <w:r w:rsidRPr="00C23BAC">
              <w:rPr>
                <w:szCs w:val="22"/>
                <w:lang w:val="sr-Cyrl-RS"/>
              </w:rPr>
              <w:t xml:space="preserve">Пречник (ПЕ </w:t>
            </w:r>
            <w:r w:rsidRPr="00C23BAC">
              <w:rPr>
                <w:szCs w:val="22"/>
              </w:rPr>
              <w:t>DN</w:t>
            </w:r>
            <w:r w:rsidRPr="00C23BAC">
              <w:rPr>
                <w:szCs w:val="22"/>
                <w:lang w:val="sr-Cyrl-RS"/>
              </w:rPr>
              <w:t>)</w:t>
            </w:r>
          </w:p>
        </w:tc>
        <w:tc>
          <w:tcPr>
            <w:tcW w:w="2552" w:type="dxa"/>
          </w:tcPr>
          <w:p w14:paraId="4E9458D4" w14:textId="77777777" w:rsidR="00D930B3" w:rsidRPr="00C23BAC" w:rsidRDefault="00D930B3" w:rsidP="00143182">
            <w:pPr>
              <w:jc w:val="center"/>
              <w:rPr>
                <w:szCs w:val="22"/>
                <w:lang w:val="sr-Cyrl-RS"/>
              </w:rPr>
            </w:pPr>
            <w:r w:rsidRPr="00C23BAC">
              <w:rPr>
                <w:szCs w:val="22"/>
                <w:lang w:val="sr-Cyrl-RS"/>
              </w:rPr>
              <w:t>Дужина (</w:t>
            </w:r>
            <w:r w:rsidRPr="00C23BAC">
              <w:rPr>
                <w:szCs w:val="22"/>
              </w:rPr>
              <w:t>m</w:t>
            </w:r>
            <w:r w:rsidRPr="00C23BAC">
              <w:rPr>
                <w:szCs w:val="22"/>
                <w:lang w:val="sr-Cyrl-RS"/>
              </w:rPr>
              <w:t>)</w:t>
            </w:r>
          </w:p>
        </w:tc>
      </w:tr>
      <w:tr w:rsidR="00D930B3" w:rsidRPr="00C23BAC" w14:paraId="65EA03BF" w14:textId="77777777" w:rsidTr="00143182">
        <w:tc>
          <w:tcPr>
            <w:tcW w:w="725" w:type="dxa"/>
          </w:tcPr>
          <w:p w14:paraId="7BE8C2F7" w14:textId="77777777" w:rsidR="00D930B3" w:rsidRPr="00C23BAC" w:rsidRDefault="00D930B3" w:rsidP="00143182">
            <w:pPr>
              <w:jc w:val="both"/>
              <w:rPr>
                <w:szCs w:val="22"/>
                <w:lang w:val="sr-Cyrl-RS"/>
              </w:rPr>
            </w:pPr>
            <w:r w:rsidRPr="00C23BAC">
              <w:rPr>
                <w:szCs w:val="22"/>
                <w:lang w:val="sr-Cyrl-RS"/>
              </w:rPr>
              <w:t>1.</w:t>
            </w:r>
          </w:p>
        </w:tc>
        <w:tc>
          <w:tcPr>
            <w:tcW w:w="4320" w:type="dxa"/>
          </w:tcPr>
          <w:p w14:paraId="2B8C783D" w14:textId="77777777" w:rsidR="00D930B3" w:rsidRPr="00C23BAC" w:rsidRDefault="00D930B3" w:rsidP="00143182">
            <w:pPr>
              <w:jc w:val="both"/>
              <w:rPr>
                <w:szCs w:val="22"/>
                <w:lang w:val="sr-Cyrl-RS"/>
              </w:rPr>
            </w:pPr>
            <w:r w:rsidRPr="00C23BAC">
              <w:rPr>
                <w:szCs w:val="22"/>
                <w:lang w:val="sr-Cyrl-RS"/>
              </w:rPr>
              <w:t>9. октобра</w:t>
            </w:r>
          </w:p>
        </w:tc>
        <w:tc>
          <w:tcPr>
            <w:tcW w:w="2552" w:type="dxa"/>
          </w:tcPr>
          <w:p w14:paraId="46ED9566" w14:textId="77777777" w:rsidR="00D930B3" w:rsidRPr="00C23BAC" w:rsidRDefault="00D930B3" w:rsidP="00143182">
            <w:pPr>
              <w:jc w:val="center"/>
              <w:rPr>
                <w:szCs w:val="22"/>
                <w:lang w:val="sr-Cyrl-RS"/>
              </w:rPr>
            </w:pPr>
            <w:r w:rsidRPr="00C23BAC">
              <w:rPr>
                <w:szCs w:val="22"/>
                <w:lang w:val="sr-Cyrl-RS"/>
              </w:rPr>
              <w:t>225</w:t>
            </w:r>
          </w:p>
        </w:tc>
        <w:tc>
          <w:tcPr>
            <w:tcW w:w="2552" w:type="dxa"/>
          </w:tcPr>
          <w:p w14:paraId="238950B5" w14:textId="77777777" w:rsidR="00D930B3" w:rsidRPr="00C23BAC" w:rsidRDefault="00D930B3" w:rsidP="00143182">
            <w:pPr>
              <w:jc w:val="center"/>
              <w:rPr>
                <w:szCs w:val="22"/>
                <w:lang w:val="sr-Cyrl-RS"/>
              </w:rPr>
            </w:pPr>
            <w:r w:rsidRPr="00C23BAC">
              <w:rPr>
                <w:szCs w:val="22"/>
                <w:lang w:val="sr-Cyrl-RS"/>
              </w:rPr>
              <w:t>610</w:t>
            </w:r>
          </w:p>
        </w:tc>
      </w:tr>
      <w:tr w:rsidR="00D930B3" w:rsidRPr="00C23BAC" w14:paraId="243A1406" w14:textId="77777777" w:rsidTr="00143182">
        <w:tc>
          <w:tcPr>
            <w:tcW w:w="725" w:type="dxa"/>
          </w:tcPr>
          <w:p w14:paraId="5D9EA7FA" w14:textId="77777777" w:rsidR="00D930B3" w:rsidRPr="00C23BAC" w:rsidRDefault="00D930B3" w:rsidP="00143182">
            <w:pPr>
              <w:jc w:val="both"/>
              <w:rPr>
                <w:szCs w:val="22"/>
                <w:lang w:val="sr-Cyrl-RS"/>
              </w:rPr>
            </w:pPr>
            <w:r w:rsidRPr="00C23BAC">
              <w:rPr>
                <w:szCs w:val="22"/>
                <w:lang w:val="sr-Cyrl-RS"/>
              </w:rPr>
              <w:t>2.</w:t>
            </w:r>
          </w:p>
        </w:tc>
        <w:tc>
          <w:tcPr>
            <w:tcW w:w="4320" w:type="dxa"/>
          </w:tcPr>
          <w:p w14:paraId="2A9F09BF" w14:textId="77777777" w:rsidR="00D930B3" w:rsidRPr="00C23BAC" w:rsidRDefault="00D930B3" w:rsidP="00143182">
            <w:pPr>
              <w:jc w:val="both"/>
              <w:rPr>
                <w:szCs w:val="22"/>
                <w:lang w:val="sr-Cyrl-RS"/>
              </w:rPr>
            </w:pPr>
            <w:r w:rsidRPr="00C23BAC">
              <w:rPr>
                <w:szCs w:val="22"/>
                <w:lang w:val="sr-Cyrl-RS"/>
              </w:rPr>
              <w:t>Никодија Стојановића Татка</w:t>
            </w:r>
          </w:p>
        </w:tc>
        <w:tc>
          <w:tcPr>
            <w:tcW w:w="2552" w:type="dxa"/>
          </w:tcPr>
          <w:p w14:paraId="3245BBC1" w14:textId="77777777" w:rsidR="00D930B3" w:rsidRPr="00C23BAC" w:rsidRDefault="00D930B3" w:rsidP="00143182">
            <w:pPr>
              <w:jc w:val="center"/>
              <w:rPr>
                <w:szCs w:val="22"/>
                <w:lang w:val="sr-Cyrl-RS"/>
              </w:rPr>
            </w:pPr>
            <w:r w:rsidRPr="00C23BAC">
              <w:rPr>
                <w:szCs w:val="22"/>
                <w:lang w:val="sr-Cyrl-RS"/>
              </w:rPr>
              <w:t>225</w:t>
            </w:r>
          </w:p>
        </w:tc>
        <w:tc>
          <w:tcPr>
            <w:tcW w:w="2552" w:type="dxa"/>
          </w:tcPr>
          <w:p w14:paraId="3840AD03" w14:textId="77777777" w:rsidR="00D930B3" w:rsidRPr="00C23BAC" w:rsidRDefault="00D930B3" w:rsidP="00143182">
            <w:pPr>
              <w:jc w:val="center"/>
              <w:rPr>
                <w:szCs w:val="22"/>
                <w:lang w:val="sr-Cyrl-RS"/>
              </w:rPr>
            </w:pPr>
            <w:r w:rsidRPr="00C23BAC">
              <w:rPr>
                <w:szCs w:val="22"/>
                <w:lang w:val="sr-Cyrl-RS"/>
              </w:rPr>
              <w:t>505</w:t>
            </w:r>
          </w:p>
        </w:tc>
      </w:tr>
      <w:tr w:rsidR="00D930B3" w:rsidRPr="00C23BAC" w14:paraId="45CA2B2E" w14:textId="77777777" w:rsidTr="00143182">
        <w:tc>
          <w:tcPr>
            <w:tcW w:w="725" w:type="dxa"/>
          </w:tcPr>
          <w:p w14:paraId="631EEC0A" w14:textId="77777777" w:rsidR="00D930B3" w:rsidRPr="00C23BAC" w:rsidRDefault="00D930B3" w:rsidP="00143182">
            <w:pPr>
              <w:jc w:val="both"/>
              <w:rPr>
                <w:szCs w:val="22"/>
                <w:lang w:val="sr-Cyrl-RS"/>
              </w:rPr>
            </w:pPr>
            <w:r w:rsidRPr="00C23BAC">
              <w:rPr>
                <w:szCs w:val="22"/>
                <w:lang w:val="sr-Cyrl-RS"/>
              </w:rPr>
              <w:t>3.</w:t>
            </w:r>
          </w:p>
        </w:tc>
        <w:tc>
          <w:tcPr>
            <w:tcW w:w="4320" w:type="dxa"/>
          </w:tcPr>
          <w:p w14:paraId="34522EE0" w14:textId="77777777" w:rsidR="00D930B3" w:rsidRPr="00C23BAC" w:rsidRDefault="00D930B3" w:rsidP="00143182">
            <w:pPr>
              <w:jc w:val="both"/>
              <w:rPr>
                <w:szCs w:val="22"/>
                <w:lang w:val="sr-Cyrl-RS"/>
              </w:rPr>
            </w:pPr>
            <w:r w:rsidRPr="00C23BAC">
              <w:rPr>
                <w:szCs w:val="22"/>
                <w:lang w:val="sr-Cyrl-RS"/>
              </w:rPr>
              <w:t>Даринке Несторовић</w:t>
            </w:r>
          </w:p>
        </w:tc>
        <w:tc>
          <w:tcPr>
            <w:tcW w:w="2552" w:type="dxa"/>
          </w:tcPr>
          <w:p w14:paraId="4FDD08C9" w14:textId="77777777" w:rsidR="00D930B3" w:rsidRPr="00C23BAC" w:rsidRDefault="00D930B3" w:rsidP="00143182">
            <w:pPr>
              <w:jc w:val="center"/>
              <w:rPr>
                <w:szCs w:val="22"/>
                <w:lang w:val="sr-Cyrl-RS"/>
              </w:rPr>
            </w:pPr>
            <w:r w:rsidRPr="00C23BAC">
              <w:rPr>
                <w:szCs w:val="22"/>
                <w:lang w:val="sr-Cyrl-RS"/>
              </w:rPr>
              <w:t>225</w:t>
            </w:r>
          </w:p>
          <w:p w14:paraId="6DA6F6CF" w14:textId="77777777" w:rsidR="00D930B3" w:rsidRPr="00C23BAC" w:rsidRDefault="00D930B3" w:rsidP="00143182">
            <w:pPr>
              <w:jc w:val="center"/>
              <w:rPr>
                <w:szCs w:val="22"/>
                <w:lang w:val="sr-Cyrl-RS"/>
              </w:rPr>
            </w:pPr>
            <w:r w:rsidRPr="00C23BAC">
              <w:rPr>
                <w:szCs w:val="22"/>
                <w:lang w:val="sr-Cyrl-RS"/>
              </w:rPr>
              <w:t>180</w:t>
            </w:r>
          </w:p>
        </w:tc>
        <w:tc>
          <w:tcPr>
            <w:tcW w:w="2552" w:type="dxa"/>
          </w:tcPr>
          <w:p w14:paraId="395763B4" w14:textId="77777777" w:rsidR="00D930B3" w:rsidRPr="00C23BAC" w:rsidRDefault="00D930B3" w:rsidP="00143182">
            <w:pPr>
              <w:jc w:val="center"/>
              <w:rPr>
                <w:szCs w:val="22"/>
                <w:lang w:val="sr-Cyrl-RS"/>
              </w:rPr>
            </w:pPr>
            <w:r w:rsidRPr="00C23BAC">
              <w:rPr>
                <w:szCs w:val="22"/>
                <w:lang w:val="sr-Cyrl-RS"/>
              </w:rPr>
              <w:t>118</w:t>
            </w:r>
          </w:p>
          <w:p w14:paraId="6898B7A5" w14:textId="77777777" w:rsidR="00D930B3" w:rsidRPr="00C23BAC" w:rsidRDefault="00D930B3" w:rsidP="00143182">
            <w:pPr>
              <w:jc w:val="center"/>
              <w:rPr>
                <w:szCs w:val="22"/>
                <w:lang w:val="sr-Cyrl-RS"/>
              </w:rPr>
            </w:pPr>
            <w:r w:rsidRPr="00C23BAC">
              <w:rPr>
                <w:szCs w:val="22"/>
                <w:lang w:val="sr-Cyrl-RS"/>
              </w:rPr>
              <w:t>123</w:t>
            </w:r>
          </w:p>
        </w:tc>
      </w:tr>
      <w:tr w:rsidR="00D930B3" w:rsidRPr="00C23BAC" w14:paraId="5F9E71A5" w14:textId="77777777" w:rsidTr="00143182">
        <w:tc>
          <w:tcPr>
            <w:tcW w:w="725" w:type="dxa"/>
          </w:tcPr>
          <w:p w14:paraId="77E74F4F" w14:textId="77777777" w:rsidR="00D930B3" w:rsidRPr="00C23BAC" w:rsidRDefault="00D930B3" w:rsidP="00143182">
            <w:pPr>
              <w:jc w:val="both"/>
              <w:rPr>
                <w:szCs w:val="22"/>
                <w:lang w:val="sr-Cyrl-RS"/>
              </w:rPr>
            </w:pPr>
            <w:r w:rsidRPr="00C23BAC">
              <w:rPr>
                <w:szCs w:val="22"/>
                <w:lang w:val="sr-Cyrl-RS"/>
              </w:rPr>
              <w:t>4.</w:t>
            </w:r>
          </w:p>
        </w:tc>
        <w:tc>
          <w:tcPr>
            <w:tcW w:w="4320" w:type="dxa"/>
          </w:tcPr>
          <w:p w14:paraId="7FDA9476" w14:textId="77777777" w:rsidR="00D930B3" w:rsidRPr="00C23BAC" w:rsidRDefault="00D930B3" w:rsidP="00143182">
            <w:pPr>
              <w:jc w:val="both"/>
              <w:rPr>
                <w:szCs w:val="22"/>
                <w:lang w:val="sr-Cyrl-RS"/>
              </w:rPr>
            </w:pPr>
            <w:r w:rsidRPr="00C23BAC">
              <w:rPr>
                <w:szCs w:val="22"/>
                <w:lang w:val="sr-Cyrl-RS"/>
              </w:rPr>
              <w:t>Цара Душана</w:t>
            </w:r>
          </w:p>
        </w:tc>
        <w:tc>
          <w:tcPr>
            <w:tcW w:w="2552" w:type="dxa"/>
          </w:tcPr>
          <w:p w14:paraId="7F7E825A"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335BB0E8" w14:textId="77777777" w:rsidR="00D930B3" w:rsidRPr="00C23BAC" w:rsidRDefault="00D930B3" w:rsidP="00143182">
            <w:pPr>
              <w:jc w:val="center"/>
              <w:rPr>
                <w:szCs w:val="22"/>
                <w:lang w:val="sr-Cyrl-RS"/>
              </w:rPr>
            </w:pPr>
            <w:r w:rsidRPr="00C23BAC">
              <w:rPr>
                <w:szCs w:val="22"/>
                <w:lang w:val="sr-Cyrl-RS"/>
              </w:rPr>
              <w:t>250</w:t>
            </w:r>
          </w:p>
        </w:tc>
      </w:tr>
      <w:tr w:rsidR="00D930B3" w:rsidRPr="00C23BAC" w14:paraId="53CAFB41" w14:textId="77777777" w:rsidTr="00143182">
        <w:tc>
          <w:tcPr>
            <w:tcW w:w="725" w:type="dxa"/>
          </w:tcPr>
          <w:p w14:paraId="5C7ABE13" w14:textId="77777777" w:rsidR="00D930B3" w:rsidRPr="00C23BAC" w:rsidRDefault="00D930B3" w:rsidP="00143182">
            <w:pPr>
              <w:jc w:val="both"/>
              <w:rPr>
                <w:szCs w:val="22"/>
                <w:lang w:val="sr-Cyrl-RS"/>
              </w:rPr>
            </w:pPr>
            <w:r w:rsidRPr="00C23BAC">
              <w:rPr>
                <w:szCs w:val="22"/>
                <w:lang w:val="sr-Cyrl-RS"/>
              </w:rPr>
              <w:t>5.</w:t>
            </w:r>
          </w:p>
        </w:tc>
        <w:tc>
          <w:tcPr>
            <w:tcW w:w="4320" w:type="dxa"/>
          </w:tcPr>
          <w:p w14:paraId="6BDAD7C2" w14:textId="77777777" w:rsidR="00D930B3" w:rsidRPr="00C23BAC" w:rsidRDefault="00D930B3" w:rsidP="00143182">
            <w:pPr>
              <w:jc w:val="both"/>
              <w:rPr>
                <w:szCs w:val="22"/>
                <w:lang w:val="sr-Cyrl-RS"/>
              </w:rPr>
            </w:pPr>
            <w:r w:rsidRPr="00C23BAC">
              <w:rPr>
                <w:szCs w:val="22"/>
                <w:lang w:val="sr-Cyrl-RS"/>
              </w:rPr>
              <w:t>Југ Богданова</w:t>
            </w:r>
          </w:p>
        </w:tc>
        <w:tc>
          <w:tcPr>
            <w:tcW w:w="2552" w:type="dxa"/>
          </w:tcPr>
          <w:p w14:paraId="45942D28" w14:textId="77777777" w:rsidR="00D930B3" w:rsidRPr="00C23BAC" w:rsidRDefault="00D930B3" w:rsidP="00143182">
            <w:pPr>
              <w:jc w:val="center"/>
              <w:rPr>
                <w:szCs w:val="22"/>
                <w:lang w:val="sr-Cyrl-RS"/>
              </w:rPr>
            </w:pPr>
            <w:r w:rsidRPr="00C23BAC">
              <w:rPr>
                <w:szCs w:val="22"/>
                <w:lang w:val="sr-Cyrl-RS"/>
              </w:rPr>
              <w:t>180</w:t>
            </w:r>
          </w:p>
        </w:tc>
        <w:tc>
          <w:tcPr>
            <w:tcW w:w="2552" w:type="dxa"/>
          </w:tcPr>
          <w:p w14:paraId="60951EC9" w14:textId="77777777" w:rsidR="00D930B3" w:rsidRPr="00C23BAC" w:rsidRDefault="00D930B3" w:rsidP="00143182">
            <w:pPr>
              <w:jc w:val="center"/>
              <w:rPr>
                <w:szCs w:val="22"/>
                <w:lang w:val="sr-Cyrl-RS"/>
              </w:rPr>
            </w:pPr>
            <w:r w:rsidRPr="00C23BAC">
              <w:rPr>
                <w:szCs w:val="22"/>
                <w:lang w:val="sr-Cyrl-RS"/>
              </w:rPr>
              <w:t>400</w:t>
            </w:r>
          </w:p>
        </w:tc>
      </w:tr>
      <w:tr w:rsidR="00D930B3" w:rsidRPr="00C23BAC" w14:paraId="70C2E437" w14:textId="77777777" w:rsidTr="00143182">
        <w:tc>
          <w:tcPr>
            <w:tcW w:w="725" w:type="dxa"/>
          </w:tcPr>
          <w:p w14:paraId="2D15DE95" w14:textId="77777777" w:rsidR="00D930B3" w:rsidRPr="00C23BAC" w:rsidRDefault="00D930B3" w:rsidP="00143182">
            <w:pPr>
              <w:jc w:val="both"/>
              <w:rPr>
                <w:szCs w:val="22"/>
                <w:lang w:val="sr-Cyrl-RS"/>
              </w:rPr>
            </w:pPr>
            <w:r w:rsidRPr="00C23BAC">
              <w:rPr>
                <w:szCs w:val="22"/>
                <w:lang w:val="sr-Cyrl-RS"/>
              </w:rPr>
              <w:t>6.</w:t>
            </w:r>
          </w:p>
        </w:tc>
        <w:tc>
          <w:tcPr>
            <w:tcW w:w="4320" w:type="dxa"/>
          </w:tcPr>
          <w:p w14:paraId="3B08B82C" w14:textId="77777777" w:rsidR="00D930B3" w:rsidRPr="00C23BAC" w:rsidRDefault="00D930B3" w:rsidP="00143182">
            <w:pPr>
              <w:jc w:val="both"/>
              <w:rPr>
                <w:szCs w:val="22"/>
                <w:lang w:val="sr-Cyrl-RS"/>
              </w:rPr>
            </w:pPr>
            <w:r w:rsidRPr="00C23BAC">
              <w:rPr>
                <w:szCs w:val="22"/>
                <w:lang w:val="sr-Cyrl-RS"/>
              </w:rPr>
              <w:t>Хорватовићева</w:t>
            </w:r>
          </w:p>
        </w:tc>
        <w:tc>
          <w:tcPr>
            <w:tcW w:w="2552" w:type="dxa"/>
          </w:tcPr>
          <w:p w14:paraId="588E32BF"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623D9D28" w14:textId="77777777" w:rsidR="00D930B3" w:rsidRPr="00C23BAC" w:rsidRDefault="00D930B3" w:rsidP="00143182">
            <w:pPr>
              <w:jc w:val="center"/>
              <w:rPr>
                <w:szCs w:val="22"/>
                <w:lang w:val="sr-Cyrl-RS"/>
              </w:rPr>
            </w:pPr>
            <w:r w:rsidRPr="00C23BAC">
              <w:rPr>
                <w:szCs w:val="22"/>
                <w:lang w:val="sr-Cyrl-RS"/>
              </w:rPr>
              <w:t>322</w:t>
            </w:r>
          </w:p>
        </w:tc>
      </w:tr>
      <w:tr w:rsidR="00D930B3" w:rsidRPr="00C23BAC" w14:paraId="18B9D057" w14:textId="77777777" w:rsidTr="00143182">
        <w:tc>
          <w:tcPr>
            <w:tcW w:w="725" w:type="dxa"/>
          </w:tcPr>
          <w:p w14:paraId="7FBA0644" w14:textId="77777777" w:rsidR="00D930B3" w:rsidRPr="00C23BAC" w:rsidRDefault="00D930B3" w:rsidP="00143182">
            <w:pPr>
              <w:jc w:val="both"/>
              <w:rPr>
                <w:szCs w:val="22"/>
                <w:lang w:val="sr-Cyrl-RS"/>
              </w:rPr>
            </w:pPr>
            <w:r w:rsidRPr="00C23BAC">
              <w:rPr>
                <w:szCs w:val="22"/>
                <w:lang w:val="sr-Cyrl-RS"/>
              </w:rPr>
              <w:t>7.</w:t>
            </w:r>
          </w:p>
        </w:tc>
        <w:tc>
          <w:tcPr>
            <w:tcW w:w="4320" w:type="dxa"/>
          </w:tcPr>
          <w:p w14:paraId="1E8F5B50" w14:textId="77777777" w:rsidR="00D930B3" w:rsidRPr="00C23BAC" w:rsidRDefault="00D930B3" w:rsidP="00143182">
            <w:pPr>
              <w:jc w:val="both"/>
              <w:rPr>
                <w:szCs w:val="22"/>
                <w:lang w:val="sr-Cyrl-RS"/>
              </w:rPr>
            </w:pPr>
            <w:r w:rsidRPr="00C23BAC">
              <w:rPr>
                <w:szCs w:val="22"/>
                <w:lang w:val="sr-Cyrl-RS"/>
              </w:rPr>
              <w:t xml:space="preserve">Косанчић Ивана </w:t>
            </w:r>
          </w:p>
          <w:p w14:paraId="7CAEC23B" w14:textId="77777777" w:rsidR="00D930B3" w:rsidRPr="00C23BAC" w:rsidRDefault="00D930B3" w:rsidP="00143182">
            <w:pPr>
              <w:jc w:val="both"/>
              <w:rPr>
                <w:szCs w:val="22"/>
                <w:lang w:val="sr-Cyrl-RS"/>
              </w:rPr>
            </w:pPr>
            <w:r w:rsidRPr="00C23BAC">
              <w:rPr>
                <w:szCs w:val="22"/>
                <w:lang w:val="sr-Cyrl-RS"/>
              </w:rPr>
              <w:t>(од Милене Јовановић до Ратка Павловића)</w:t>
            </w:r>
          </w:p>
        </w:tc>
        <w:tc>
          <w:tcPr>
            <w:tcW w:w="2552" w:type="dxa"/>
            <w:vAlign w:val="center"/>
          </w:tcPr>
          <w:p w14:paraId="575E5E26" w14:textId="77777777" w:rsidR="00D930B3" w:rsidRPr="00C23BAC" w:rsidRDefault="00D930B3" w:rsidP="00143182">
            <w:pPr>
              <w:jc w:val="center"/>
              <w:rPr>
                <w:szCs w:val="22"/>
                <w:lang w:val="sr-Cyrl-RS"/>
              </w:rPr>
            </w:pPr>
            <w:r w:rsidRPr="00C23BAC">
              <w:rPr>
                <w:szCs w:val="22"/>
                <w:lang w:val="sr-Cyrl-RS"/>
              </w:rPr>
              <w:t>110</w:t>
            </w:r>
          </w:p>
        </w:tc>
        <w:tc>
          <w:tcPr>
            <w:tcW w:w="2552" w:type="dxa"/>
            <w:vAlign w:val="center"/>
          </w:tcPr>
          <w:p w14:paraId="5A4EB670" w14:textId="77777777" w:rsidR="00D930B3" w:rsidRPr="00C23BAC" w:rsidRDefault="00D930B3" w:rsidP="00143182">
            <w:pPr>
              <w:jc w:val="center"/>
              <w:rPr>
                <w:szCs w:val="22"/>
                <w:lang w:val="sr-Cyrl-RS"/>
              </w:rPr>
            </w:pPr>
            <w:r w:rsidRPr="00C23BAC">
              <w:rPr>
                <w:szCs w:val="22"/>
                <w:lang w:val="sr-Cyrl-RS"/>
              </w:rPr>
              <w:t>285</w:t>
            </w:r>
          </w:p>
        </w:tc>
      </w:tr>
      <w:tr w:rsidR="00D930B3" w:rsidRPr="00C23BAC" w14:paraId="79C17B3E" w14:textId="77777777" w:rsidTr="00143182">
        <w:tc>
          <w:tcPr>
            <w:tcW w:w="725" w:type="dxa"/>
          </w:tcPr>
          <w:p w14:paraId="2B7A516E" w14:textId="77777777" w:rsidR="00D930B3" w:rsidRPr="00C23BAC" w:rsidRDefault="00D930B3" w:rsidP="00143182">
            <w:pPr>
              <w:jc w:val="both"/>
              <w:rPr>
                <w:szCs w:val="22"/>
                <w:lang w:val="sr-Cyrl-RS"/>
              </w:rPr>
            </w:pPr>
            <w:r w:rsidRPr="00C23BAC">
              <w:rPr>
                <w:szCs w:val="22"/>
                <w:lang w:val="sr-Cyrl-RS"/>
              </w:rPr>
              <w:t>8.</w:t>
            </w:r>
          </w:p>
        </w:tc>
        <w:tc>
          <w:tcPr>
            <w:tcW w:w="4320" w:type="dxa"/>
          </w:tcPr>
          <w:p w14:paraId="0E92A8CE" w14:textId="77777777" w:rsidR="00D930B3" w:rsidRPr="00C23BAC" w:rsidRDefault="00D930B3" w:rsidP="00143182">
            <w:pPr>
              <w:jc w:val="both"/>
              <w:rPr>
                <w:szCs w:val="22"/>
                <w:lang w:val="sr-Cyrl-RS"/>
              </w:rPr>
            </w:pPr>
            <w:r w:rsidRPr="00C23BAC">
              <w:rPr>
                <w:szCs w:val="22"/>
                <w:lang w:val="sr-Cyrl-RS"/>
              </w:rPr>
              <w:t>Јастребачка</w:t>
            </w:r>
          </w:p>
        </w:tc>
        <w:tc>
          <w:tcPr>
            <w:tcW w:w="2552" w:type="dxa"/>
          </w:tcPr>
          <w:p w14:paraId="2B629106" w14:textId="77777777" w:rsidR="00D930B3" w:rsidRPr="00C23BAC" w:rsidRDefault="00D930B3" w:rsidP="00143182">
            <w:pPr>
              <w:jc w:val="center"/>
              <w:rPr>
                <w:szCs w:val="22"/>
                <w:lang w:val="sr-Cyrl-RS"/>
              </w:rPr>
            </w:pPr>
            <w:r w:rsidRPr="00C23BAC">
              <w:rPr>
                <w:szCs w:val="22"/>
                <w:lang w:val="sr-Cyrl-RS"/>
              </w:rPr>
              <w:t>90</w:t>
            </w:r>
          </w:p>
        </w:tc>
        <w:tc>
          <w:tcPr>
            <w:tcW w:w="2552" w:type="dxa"/>
          </w:tcPr>
          <w:p w14:paraId="7F6250C4" w14:textId="77777777" w:rsidR="00D930B3" w:rsidRPr="00C23BAC" w:rsidRDefault="00D930B3" w:rsidP="00143182">
            <w:pPr>
              <w:jc w:val="center"/>
              <w:rPr>
                <w:szCs w:val="22"/>
                <w:lang w:val="sr-Cyrl-RS"/>
              </w:rPr>
            </w:pPr>
            <w:r w:rsidRPr="00C23BAC">
              <w:rPr>
                <w:szCs w:val="22"/>
                <w:lang w:val="sr-Cyrl-RS"/>
              </w:rPr>
              <w:t>175</w:t>
            </w:r>
          </w:p>
        </w:tc>
      </w:tr>
      <w:tr w:rsidR="00D930B3" w:rsidRPr="00C23BAC" w14:paraId="7CFAEB13" w14:textId="77777777" w:rsidTr="00143182">
        <w:tc>
          <w:tcPr>
            <w:tcW w:w="725" w:type="dxa"/>
          </w:tcPr>
          <w:p w14:paraId="0EA1E619" w14:textId="77777777" w:rsidR="00D930B3" w:rsidRPr="00C23BAC" w:rsidRDefault="00D930B3" w:rsidP="00143182">
            <w:pPr>
              <w:jc w:val="both"/>
              <w:rPr>
                <w:szCs w:val="22"/>
                <w:lang w:val="sr-Cyrl-RS"/>
              </w:rPr>
            </w:pPr>
            <w:r w:rsidRPr="00C23BAC">
              <w:rPr>
                <w:szCs w:val="22"/>
                <w:lang w:val="sr-Cyrl-RS"/>
              </w:rPr>
              <w:t>9.</w:t>
            </w:r>
          </w:p>
        </w:tc>
        <w:tc>
          <w:tcPr>
            <w:tcW w:w="4320" w:type="dxa"/>
          </w:tcPr>
          <w:p w14:paraId="74050833" w14:textId="77777777" w:rsidR="00D930B3" w:rsidRPr="00C23BAC" w:rsidRDefault="00D930B3" w:rsidP="00143182">
            <w:pPr>
              <w:jc w:val="both"/>
              <w:rPr>
                <w:szCs w:val="22"/>
                <w:lang w:val="sr-Cyrl-RS"/>
              </w:rPr>
            </w:pPr>
            <w:r w:rsidRPr="00C23BAC">
              <w:rPr>
                <w:szCs w:val="22"/>
                <w:lang w:val="sr-Cyrl-RS"/>
              </w:rPr>
              <w:t>Генерала Транијеа</w:t>
            </w:r>
          </w:p>
        </w:tc>
        <w:tc>
          <w:tcPr>
            <w:tcW w:w="2552" w:type="dxa"/>
          </w:tcPr>
          <w:p w14:paraId="0018726F"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44EAC100" w14:textId="77777777" w:rsidR="00D930B3" w:rsidRPr="00C23BAC" w:rsidRDefault="00D930B3" w:rsidP="00143182">
            <w:pPr>
              <w:jc w:val="center"/>
              <w:rPr>
                <w:szCs w:val="22"/>
                <w:lang w:val="sr-Cyrl-RS"/>
              </w:rPr>
            </w:pPr>
            <w:r w:rsidRPr="00C23BAC">
              <w:rPr>
                <w:szCs w:val="22"/>
                <w:lang w:val="sr-Cyrl-RS"/>
              </w:rPr>
              <w:t>190</w:t>
            </w:r>
          </w:p>
        </w:tc>
      </w:tr>
      <w:tr w:rsidR="00D930B3" w:rsidRPr="00C23BAC" w14:paraId="0F0E82D7" w14:textId="77777777" w:rsidTr="00143182">
        <w:tc>
          <w:tcPr>
            <w:tcW w:w="725" w:type="dxa"/>
          </w:tcPr>
          <w:p w14:paraId="411929B8" w14:textId="77777777" w:rsidR="00D930B3" w:rsidRPr="00C23BAC" w:rsidRDefault="00D930B3" w:rsidP="00143182">
            <w:pPr>
              <w:jc w:val="both"/>
              <w:rPr>
                <w:szCs w:val="22"/>
                <w:lang w:val="sr-Cyrl-RS"/>
              </w:rPr>
            </w:pPr>
            <w:r w:rsidRPr="00C23BAC">
              <w:rPr>
                <w:szCs w:val="22"/>
                <w:lang w:val="sr-Cyrl-RS"/>
              </w:rPr>
              <w:t>10.</w:t>
            </w:r>
          </w:p>
        </w:tc>
        <w:tc>
          <w:tcPr>
            <w:tcW w:w="4320" w:type="dxa"/>
          </w:tcPr>
          <w:p w14:paraId="7D624E62" w14:textId="77777777" w:rsidR="00D930B3" w:rsidRPr="00C23BAC" w:rsidRDefault="00D930B3" w:rsidP="00143182">
            <w:pPr>
              <w:jc w:val="both"/>
              <w:rPr>
                <w:szCs w:val="22"/>
                <w:lang w:val="sr-Cyrl-RS"/>
              </w:rPr>
            </w:pPr>
            <w:r w:rsidRPr="00C23BAC">
              <w:rPr>
                <w:szCs w:val="22"/>
                <w:lang w:val="sr-Cyrl-RS"/>
              </w:rPr>
              <w:t>Цара Лазара</w:t>
            </w:r>
          </w:p>
        </w:tc>
        <w:tc>
          <w:tcPr>
            <w:tcW w:w="2552" w:type="dxa"/>
          </w:tcPr>
          <w:p w14:paraId="3F65FDF0" w14:textId="77777777" w:rsidR="00D930B3" w:rsidRPr="00C23BAC" w:rsidRDefault="00D930B3" w:rsidP="00143182">
            <w:pPr>
              <w:jc w:val="center"/>
              <w:rPr>
                <w:szCs w:val="22"/>
                <w:lang w:val="sr-Cyrl-RS"/>
              </w:rPr>
            </w:pPr>
            <w:r w:rsidRPr="00C23BAC">
              <w:rPr>
                <w:szCs w:val="22"/>
                <w:lang w:val="sr-Cyrl-RS"/>
              </w:rPr>
              <w:t>90</w:t>
            </w:r>
          </w:p>
        </w:tc>
        <w:tc>
          <w:tcPr>
            <w:tcW w:w="2552" w:type="dxa"/>
          </w:tcPr>
          <w:p w14:paraId="46CBAF3D" w14:textId="77777777" w:rsidR="00D930B3" w:rsidRPr="00C23BAC" w:rsidRDefault="00D930B3" w:rsidP="00143182">
            <w:pPr>
              <w:jc w:val="center"/>
              <w:rPr>
                <w:szCs w:val="22"/>
                <w:lang w:val="sr-Cyrl-RS"/>
              </w:rPr>
            </w:pPr>
            <w:r w:rsidRPr="00C23BAC">
              <w:rPr>
                <w:szCs w:val="22"/>
                <w:lang w:val="sr-Cyrl-RS"/>
              </w:rPr>
              <w:t>275</w:t>
            </w:r>
          </w:p>
        </w:tc>
      </w:tr>
      <w:tr w:rsidR="00D930B3" w:rsidRPr="00C23BAC" w14:paraId="1AD4CCB1" w14:textId="77777777" w:rsidTr="00143182">
        <w:tc>
          <w:tcPr>
            <w:tcW w:w="725" w:type="dxa"/>
          </w:tcPr>
          <w:p w14:paraId="3ABE371D" w14:textId="77777777" w:rsidR="00D930B3" w:rsidRPr="00C23BAC" w:rsidRDefault="00D930B3" w:rsidP="00143182">
            <w:pPr>
              <w:jc w:val="both"/>
              <w:rPr>
                <w:szCs w:val="22"/>
                <w:lang w:val="sr-Cyrl-RS"/>
              </w:rPr>
            </w:pPr>
            <w:r w:rsidRPr="00C23BAC">
              <w:rPr>
                <w:szCs w:val="22"/>
                <w:lang w:val="sr-Cyrl-RS"/>
              </w:rPr>
              <w:t>11.</w:t>
            </w:r>
          </w:p>
        </w:tc>
        <w:tc>
          <w:tcPr>
            <w:tcW w:w="4320" w:type="dxa"/>
          </w:tcPr>
          <w:p w14:paraId="2E55388A" w14:textId="77777777" w:rsidR="00D930B3" w:rsidRPr="00C23BAC" w:rsidRDefault="00D930B3" w:rsidP="00143182">
            <w:pPr>
              <w:jc w:val="both"/>
              <w:rPr>
                <w:szCs w:val="22"/>
                <w:lang w:val="sr-Cyrl-RS"/>
              </w:rPr>
            </w:pPr>
            <w:r w:rsidRPr="00C23BAC">
              <w:rPr>
                <w:szCs w:val="22"/>
                <w:lang w:val="sr-Cyrl-RS"/>
              </w:rPr>
              <w:t>Војводе Мишића</w:t>
            </w:r>
          </w:p>
        </w:tc>
        <w:tc>
          <w:tcPr>
            <w:tcW w:w="2552" w:type="dxa"/>
          </w:tcPr>
          <w:p w14:paraId="1666DA48"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02D0AEF6" w14:textId="77777777" w:rsidR="00D930B3" w:rsidRPr="00C23BAC" w:rsidRDefault="00D930B3" w:rsidP="00143182">
            <w:pPr>
              <w:jc w:val="center"/>
              <w:rPr>
                <w:szCs w:val="22"/>
                <w:lang w:val="sr-Cyrl-RS"/>
              </w:rPr>
            </w:pPr>
            <w:r w:rsidRPr="00C23BAC">
              <w:rPr>
                <w:szCs w:val="22"/>
                <w:lang w:val="sr-Cyrl-RS"/>
              </w:rPr>
              <w:t>175</w:t>
            </w:r>
          </w:p>
        </w:tc>
      </w:tr>
      <w:tr w:rsidR="00D930B3" w:rsidRPr="00C23BAC" w14:paraId="55680FB5" w14:textId="77777777" w:rsidTr="00143182">
        <w:tc>
          <w:tcPr>
            <w:tcW w:w="725" w:type="dxa"/>
          </w:tcPr>
          <w:p w14:paraId="70BD540E" w14:textId="77777777" w:rsidR="00D930B3" w:rsidRPr="00C23BAC" w:rsidRDefault="00D930B3" w:rsidP="00143182">
            <w:pPr>
              <w:jc w:val="both"/>
              <w:rPr>
                <w:szCs w:val="22"/>
                <w:lang w:val="sr-Cyrl-RS"/>
              </w:rPr>
            </w:pPr>
            <w:r w:rsidRPr="00C23BAC">
              <w:rPr>
                <w:szCs w:val="22"/>
                <w:lang w:val="sr-Cyrl-RS"/>
              </w:rPr>
              <w:t>12.</w:t>
            </w:r>
          </w:p>
        </w:tc>
        <w:tc>
          <w:tcPr>
            <w:tcW w:w="4320" w:type="dxa"/>
          </w:tcPr>
          <w:p w14:paraId="2A4E7EF2" w14:textId="77777777" w:rsidR="00D930B3" w:rsidRPr="00C23BAC" w:rsidRDefault="00D930B3" w:rsidP="00143182">
            <w:pPr>
              <w:jc w:val="both"/>
              <w:rPr>
                <w:szCs w:val="22"/>
                <w:lang w:val="sr-Cyrl-RS"/>
              </w:rPr>
            </w:pPr>
            <w:r w:rsidRPr="00C23BAC">
              <w:rPr>
                <w:szCs w:val="22"/>
                <w:lang w:val="sr-Cyrl-RS"/>
              </w:rPr>
              <w:t>Трг топличких јунака</w:t>
            </w:r>
          </w:p>
        </w:tc>
        <w:tc>
          <w:tcPr>
            <w:tcW w:w="2552" w:type="dxa"/>
          </w:tcPr>
          <w:p w14:paraId="2068C615" w14:textId="77777777" w:rsidR="00D930B3" w:rsidRPr="00C23BAC" w:rsidRDefault="00D930B3" w:rsidP="00143182">
            <w:pPr>
              <w:jc w:val="center"/>
              <w:rPr>
                <w:szCs w:val="22"/>
                <w:lang w:val="sr-Cyrl-RS"/>
              </w:rPr>
            </w:pPr>
            <w:r w:rsidRPr="00C23BAC">
              <w:rPr>
                <w:szCs w:val="22"/>
                <w:lang w:val="sr-Cyrl-RS"/>
              </w:rPr>
              <w:t>180</w:t>
            </w:r>
          </w:p>
        </w:tc>
        <w:tc>
          <w:tcPr>
            <w:tcW w:w="2552" w:type="dxa"/>
          </w:tcPr>
          <w:p w14:paraId="6E83E7FF" w14:textId="77777777" w:rsidR="00D930B3" w:rsidRPr="00C23BAC" w:rsidRDefault="00D930B3" w:rsidP="00143182">
            <w:pPr>
              <w:jc w:val="center"/>
              <w:rPr>
                <w:szCs w:val="22"/>
                <w:lang w:val="sr-Cyrl-RS"/>
              </w:rPr>
            </w:pPr>
            <w:r w:rsidRPr="00C23BAC">
              <w:rPr>
                <w:szCs w:val="22"/>
                <w:lang w:val="sr-Cyrl-RS"/>
              </w:rPr>
              <w:t>95</w:t>
            </w:r>
          </w:p>
        </w:tc>
      </w:tr>
      <w:tr w:rsidR="00D930B3" w:rsidRPr="00C23BAC" w14:paraId="14B7A4EE" w14:textId="77777777" w:rsidTr="00143182">
        <w:tc>
          <w:tcPr>
            <w:tcW w:w="725" w:type="dxa"/>
          </w:tcPr>
          <w:p w14:paraId="142F6627" w14:textId="77777777" w:rsidR="00D930B3" w:rsidRPr="00C23BAC" w:rsidRDefault="00D930B3" w:rsidP="00143182">
            <w:pPr>
              <w:jc w:val="both"/>
              <w:rPr>
                <w:szCs w:val="22"/>
                <w:lang w:val="sr-Cyrl-RS"/>
              </w:rPr>
            </w:pPr>
            <w:r w:rsidRPr="00C23BAC">
              <w:rPr>
                <w:szCs w:val="22"/>
                <w:lang w:val="sr-Cyrl-RS"/>
              </w:rPr>
              <w:t>13.</w:t>
            </w:r>
          </w:p>
        </w:tc>
        <w:tc>
          <w:tcPr>
            <w:tcW w:w="4320" w:type="dxa"/>
          </w:tcPr>
          <w:p w14:paraId="796EA002" w14:textId="77777777" w:rsidR="00D930B3" w:rsidRPr="00C23BAC" w:rsidRDefault="00D930B3" w:rsidP="00143182">
            <w:pPr>
              <w:jc w:val="both"/>
              <w:rPr>
                <w:szCs w:val="22"/>
                <w:lang w:val="sr-Cyrl-RS"/>
              </w:rPr>
            </w:pPr>
            <w:r w:rsidRPr="00C23BAC">
              <w:rPr>
                <w:szCs w:val="22"/>
                <w:lang w:val="sr-Cyrl-RS"/>
              </w:rPr>
              <w:t>Хајдук Вељкова</w:t>
            </w:r>
          </w:p>
        </w:tc>
        <w:tc>
          <w:tcPr>
            <w:tcW w:w="2552" w:type="dxa"/>
          </w:tcPr>
          <w:p w14:paraId="23FD759F"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4D962935" w14:textId="77777777" w:rsidR="00D930B3" w:rsidRPr="00C23BAC" w:rsidRDefault="00D930B3" w:rsidP="00143182">
            <w:pPr>
              <w:jc w:val="center"/>
              <w:rPr>
                <w:szCs w:val="22"/>
                <w:lang w:val="sr-Cyrl-RS"/>
              </w:rPr>
            </w:pPr>
            <w:r w:rsidRPr="00C23BAC">
              <w:rPr>
                <w:szCs w:val="22"/>
                <w:lang w:val="sr-Cyrl-RS"/>
              </w:rPr>
              <w:t>345</w:t>
            </w:r>
          </w:p>
        </w:tc>
      </w:tr>
      <w:tr w:rsidR="00D930B3" w:rsidRPr="00C23BAC" w14:paraId="1586AA2B" w14:textId="77777777" w:rsidTr="00143182">
        <w:tc>
          <w:tcPr>
            <w:tcW w:w="725" w:type="dxa"/>
          </w:tcPr>
          <w:p w14:paraId="643F0DA9" w14:textId="77777777" w:rsidR="00D930B3" w:rsidRPr="00C23BAC" w:rsidRDefault="00D930B3" w:rsidP="00143182">
            <w:pPr>
              <w:jc w:val="both"/>
              <w:rPr>
                <w:szCs w:val="22"/>
                <w:lang w:val="sr-Cyrl-RS"/>
              </w:rPr>
            </w:pPr>
            <w:r w:rsidRPr="00C23BAC">
              <w:rPr>
                <w:szCs w:val="22"/>
                <w:lang w:val="sr-Cyrl-RS"/>
              </w:rPr>
              <w:t>14.</w:t>
            </w:r>
          </w:p>
        </w:tc>
        <w:tc>
          <w:tcPr>
            <w:tcW w:w="4320" w:type="dxa"/>
          </w:tcPr>
          <w:p w14:paraId="61FBE602" w14:textId="77777777" w:rsidR="00D930B3" w:rsidRPr="00C23BAC" w:rsidRDefault="00D930B3" w:rsidP="00143182">
            <w:pPr>
              <w:jc w:val="both"/>
              <w:rPr>
                <w:szCs w:val="22"/>
                <w:lang w:val="sr-Cyrl-RS"/>
              </w:rPr>
            </w:pPr>
            <w:r w:rsidRPr="00C23BAC">
              <w:rPr>
                <w:szCs w:val="22"/>
                <w:lang w:val="sr-Cyrl-RS"/>
              </w:rPr>
              <w:t>Краљевића Марка</w:t>
            </w:r>
          </w:p>
        </w:tc>
        <w:tc>
          <w:tcPr>
            <w:tcW w:w="2552" w:type="dxa"/>
          </w:tcPr>
          <w:p w14:paraId="17B3BDDC" w14:textId="77777777" w:rsidR="00D930B3" w:rsidRPr="00C23BAC" w:rsidRDefault="00D930B3" w:rsidP="00143182">
            <w:pPr>
              <w:jc w:val="center"/>
              <w:rPr>
                <w:szCs w:val="22"/>
                <w:lang w:val="sr-Cyrl-RS"/>
              </w:rPr>
            </w:pPr>
            <w:r w:rsidRPr="00C23BAC">
              <w:rPr>
                <w:szCs w:val="22"/>
                <w:lang w:val="sr-Cyrl-RS"/>
              </w:rPr>
              <w:t>225</w:t>
            </w:r>
          </w:p>
        </w:tc>
        <w:tc>
          <w:tcPr>
            <w:tcW w:w="2552" w:type="dxa"/>
          </w:tcPr>
          <w:p w14:paraId="6587604F" w14:textId="77777777" w:rsidR="00D930B3" w:rsidRPr="00C23BAC" w:rsidRDefault="00D930B3" w:rsidP="00143182">
            <w:pPr>
              <w:jc w:val="center"/>
              <w:rPr>
                <w:szCs w:val="22"/>
                <w:lang w:val="sr-Cyrl-RS"/>
              </w:rPr>
            </w:pPr>
            <w:r w:rsidRPr="00C23BAC">
              <w:rPr>
                <w:szCs w:val="22"/>
                <w:lang w:val="sr-Cyrl-RS"/>
              </w:rPr>
              <w:t>550</w:t>
            </w:r>
          </w:p>
        </w:tc>
      </w:tr>
      <w:tr w:rsidR="00D930B3" w:rsidRPr="00C23BAC" w14:paraId="1D843E82" w14:textId="77777777" w:rsidTr="00143182">
        <w:tc>
          <w:tcPr>
            <w:tcW w:w="725" w:type="dxa"/>
          </w:tcPr>
          <w:p w14:paraId="6A3AE393" w14:textId="77777777" w:rsidR="00D930B3" w:rsidRPr="00C23BAC" w:rsidRDefault="00D930B3" w:rsidP="00143182">
            <w:pPr>
              <w:jc w:val="both"/>
              <w:rPr>
                <w:szCs w:val="22"/>
                <w:lang w:val="sr-Cyrl-RS"/>
              </w:rPr>
            </w:pPr>
            <w:r w:rsidRPr="00C23BAC">
              <w:rPr>
                <w:szCs w:val="22"/>
                <w:lang w:val="sr-Cyrl-RS"/>
              </w:rPr>
              <w:t>15.</w:t>
            </w:r>
          </w:p>
        </w:tc>
        <w:tc>
          <w:tcPr>
            <w:tcW w:w="4320" w:type="dxa"/>
          </w:tcPr>
          <w:p w14:paraId="703961D4" w14:textId="77777777" w:rsidR="00D930B3" w:rsidRPr="00C23BAC" w:rsidRDefault="00D930B3" w:rsidP="00143182">
            <w:pPr>
              <w:jc w:val="both"/>
              <w:rPr>
                <w:szCs w:val="22"/>
                <w:lang w:val="sr-Cyrl-RS"/>
              </w:rPr>
            </w:pPr>
            <w:r w:rsidRPr="00C23BAC">
              <w:rPr>
                <w:szCs w:val="22"/>
                <w:lang w:val="sr-Cyrl-RS"/>
              </w:rPr>
              <w:t>Милена Јовановић</w:t>
            </w:r>
          </w:p>
        </w:tc>
        <w:tc>
          <w:tcPr>
            <w:tcW w:w="2552" w:type="dxa"/>
          </w:tcPr>
          <w:p w14:paraId="646B03A4"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78778DB5" w14:textId="77777777" w:rsidR="00D930B3" w:rsidRPr="00C23BAC" w:rsidRDefault="00D930B3" w:rsidP="00143182">
            <w:pPr>
              <w:jc w:val="center"/>
              <w:rPr>
                <w:szCs w:val="22"/>
                <w:lang w:val="sr-Cyrl-RS"/>
              </w:rPr>
            </w:pPr>
            <w:r w:rsidRPr="00C23BAC">
              <w:rPr>
                <w:szCs w:val="22"/>
                <w:lang w:val="sr-Cyrl-RS"/>
              </w:rPr>
              <w:t>1750</w:t>
            </w:r>
          </w:p>
        </w:tc>
      </w:tr>
      <w:tr w:rsidR="00D930B3" w:rsidRPr="00C23BAC" w14:paraId="22887C85" w14:textId="77777777" w:rsidTr="00143182">
        <w:tc>
          <w:tcPr>
            <w:tcW w:w="725" w:type="dxa"/>
          </w:tcPr>
          <w:p w14:paraId="755ECE7A" w14:textId="77777777" w:rsidR="00D930B3" w:rsidRPr="00C23BAC" w:rsidRDefault="00D930B3" w:rsidP="00143182">
            <w:pPr>
              <w:jc w:val="both"/>
              <w:rPr>
                <w:szCs w:val="22"/>
                <w:lang w:val="sr-Cyrl-RS"/>
              </w:rPr>
            </w:pPr>
            <w:r w:rsidRPr="00C23BAC">
              <w:rPr>
                <w:szCs w:val="22"/>
                <w:lang w:val="sr-Cyrl-RS"/>
              </w:rPr>
              <w:t>16.</w:t>
            </w:r>
          </w:p>
        </w:tc>
        <w:tc>
          <w:tcPr>
            <w:tcW w:w="4320" w:type="dxa"/>
          </w:tcPr>
          <w:p w14:paraId="51240293" w14:textId="77777777" w:rsidR="00D930B3" w:rsidRPr="00C23BAC" w:rsidRDefault="00D930B3" w:rsidP="00143182">
            <w:pPr>
              <w:jc w:val="both"/>
              <w:rPr>
                <w:szCs w:val="22"/>
                <w:lang w:val="sr-Cyrl-RS"/>
              </w:rPr>
            </w:pPr>
            <w:r w:rsidRPr="00C23BAC">
              <w:rPr>
                <w:szCs w:val="22"/>
                <w:lang w:val="sr-Cyrl-RS"/>
              </w:rPr>
              <w:t>Арсенија Чарнојевића</w:t>
            </w:r>
          </w:p>
        </w:tc>
        <w:tc>
          <w:tcPr>
            <w:tcW w:w="2552" w:type="dxa"/>
          </w:tcPr>
          <w:p w14:paraId="6D839CBD" w14:textId="77777777" w:rsidR="00D930B3" w:rsidRPr="00C23BAC" w:rsidRDefault="00D930B3" w:rsidP="00143182">
            <w:pPr>
              <w:jc w:val="center"/>
              <w:rPr>
                <w:szCs w:val="22"/>
                <w:lang w:val="sr-Cyrl-RS"/>
              </w:rPr>
            </w:pPr>
            <w:r w:rsidRPr="00C23BAC">
              <w:rPr>
                <w:szCs w:val="22"/>
                <w:lang w:val="sr-Cyrl-RS"/>
              </w:rPr>
              <w:t>110</w:t>
            </w:r>
          </w:p>
        </w:tc>
        <w:tc>
          <w:tcPr>
            <w:tcW w:w="2552" w:type="dxa"/>
          </w:tcPr>
          <w:p w14:paraId="6D20E89B" w14:textId="77777777" w:rsidR="00D930B3" w:rsidRPr="00C23BAC" w:rsidRDefault="00D930B3" w:rsidP="00143182">
            <w:pPr>
              <w:jc w:val="center"/>
              <w:rPr>
                <w:szCs w:val="22"/>
                <w:lang w:val="sr-Cyrl-RS"/>
              </w:rPr>
            </w:pPr>
            <w:r w:rsidRPr="00C23BAC">
              <w:rPr>
                <w:szCs w:val="22"/>
                <w:lang w:val="sr-Cyrl-RS"/>
              </w:rPr>
              <w:t>520</w:t>
            </w:r>
          </w:p>
        </w:tc>
      </w:tr>
    </w:tbl>
    <w:p w14:paraId="691DB7AE" w14:textId="77777777" w:rsidR="00D930B3" w:rsidRPr="00C23BAC" w:rsidRDefault="00D930B3" w:rsidP="00D930B3">
      <w:pPr>
        <w:jc w:val="both"/>
        <w:rPr>
          <w:szCs w:val="22"/>
        </w:rPr>
      </w:pPr>
    </w:p>
    <w:p w14:paraId="341C8559" w14:textId="77777777" w:rsidR="00D930B3" w:rsidRPr="00C23BAC" w:rsidRDefault="00D930B3" w:rsidP="00D930B3">
      <w:pPr>
        <w:jc w:val="both"/>
        <w:rPr>
          <w:szCs w:val="22"/>
        </w:rPr>
      </w:pPr>
      <w:proofErr w:type="spellStart"/>
      <w:r w:rsidRPr="00C23BAC">
        <w:rPr>
          <w:szCs w:val="22"/>
        </w:rPr>
        <w:t>Ради</w:t>
      </w:r>
      <w:proofErr w:type="spellEnd"/>
      <w:r w:rsidRPr="00C23BAC">
        <w:rPr>
          <w:szCs w:val="22"/>
        </w:rPr>
        <w:t xml:space="preserve"> </w:t>
      </w:r>
      <w:proofErr w:type="spellStart"/>
      <w:r w:rsidRPr="00C23BAC">
        <w:rPr>
          <w:szCs w:val="22"/>
        </w:rPr>
        <w:t>заштите</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пожара</w:t>
      </w:r>
      <w:proofErr w:type="spellEnd"/>
      <w:r w:rsidRPr="00C23BAC">
        <w:rPr>
          <w:szCs w:val="22"/>
        </w:rPr>
        <w:t xml:space="preserve"> </w:t>
      </w:r>
      <w:proofErr w:type="spellStart"/>
      <w:r w:rsidRPr="00C23BAC">
        <w:rPr>
          <w:szCs w:val="22"/>
        </w:rPr>
        <w:t>објекти</w:t>
      </w:r>
      <w:proofErr w:type="spellEnd"/>
      <w:r w:rsidRPr="00C23BAC">
        <w:rPr>
          <w:szCs w:val="22"/>
          <w:lang w:val="sr-Cyrl-RS"/>
        </w:rPr>
        <w:t>, опрема, инсталације и уређаји</w:t>
      </w:r>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реализовани</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одговарајућим</w:t>
      </w:r>
      <w:proofErr w:type="spellEnd"/>
      <w:r w:rsidRPr="00C23BAC">
        <w:rPr>
          <w:szCs w:val="22"/>
        </w:rPr>
        <w:t xml:space="preserve"> </w:t>
      </w:r>
      <w:proofErr w:type="spellStart"/>
      <w:r w:rsidRPr="00C23BAC">
        <w:rPr>
          <w:szCs w:val="22"/>
        </w:rPr>
        <w:t>техничким</w:t>
      </w:r>
      <w:proofErr w:type="spellEnd"/>
      <w:r w:rsidRPr="00C23BAC">
        <w:rPr>
          <w:szCs w:val="22"/>
        </w:rPr>
        <w:t xml:space="preserve"> </w:t>
      </w:r>
      <w:proofErr w:type="spellStart"/>
      <w:r w:rsidRPr="00C23BAC">
        <w:rPr>
          <w:szCs w:val="22"/>
        </w:rPr>
        <w:t>противпожарним</w:t>
      </w:r>
      <w:proofErr w:type="spellEnd"/>
      <w:r w:rsidRPr="00C23BAC">
        <w:rPr>
          <w:szCs w:val="22"/>
        </w:rPr>
        <w:t xml:space="preserve"> </w:t>
      </w:r>
      <w:proofErr w:type="spellStart"/>
      <w:r w:rsidRPr="00C23BAC">
        <w:rPr>
          <w:szCs w:val="22"/>
        </w:rPr>
        <w:t>прописима</w:t>
      </w:r>
      <w:proofErr w:type="spellEnd"/>
      <w:r w:rsidRPr="00C23BAC">
        <w:rPr>
          <w:szCs w:val="22"/>
        </w:rPr>
        <w:t xml:space="preserve">, </w:t>
      </w:r>
      <w:proofErr w:type="spellStart"/>
      <w:r w:rsidRPr="00C23BAC">
        <w:rPr>
          <w:szCs w:val="22"/>
        </w:rPr>
        <w:t>стандардима</w:t>
      </w:r>
      <w:proofErr w:type="spellEnd"/>
      <w:r w:rsidRPr="00C23BAC">
        <w:rPr>
          <w:szCs w:val="22"/>
        </w:rPr>
        <w:t xml:space="preserve"> и </w:t>
      </w:r>
      <w:proofErr w:type="spellStart"/>
      <w:r w:rsidRPr="00C23BAC">
        <w:rPr>
          <w:szCs w:val="22"/>
        </w:rPr>
        <w:t>нормативима</w:t>
      </w:r>
      <w:proofErr w:type="spellEnd"/>
      <w:r w:rsidRPr="00C23BAC">
        <w:rPr>
          <w:szCs w:val="22"/>
        </w:rPr>
        <w:t>:</w:t>
      </w:r>
    </w:p>
    <w:p w14:paraId="453479D4" w14:textId="77777777" w:rsidR="00D930B3" w:rsidRPr="00C23BAC" w:rsidRDefault="00D930B3">
      <w:pPr>
        <w:numPr>
          <w:ilvl w:val="0"/>
          <w:numId w:val="49"/>
        </w:numPr>
        <w:ind w:left="426" w:hanging="426"/>
        <w:jc w:val="both"/>
        <w:rPr>
          <w:szCs w:val="22"/>
        </w:rPr>
      </w:pPr>
      <w:proofErr w:type="spellStart"/>
      <w:r w:rsidRPr="00C23BAC">
        <w:rPr>
          <w:szCs w:val="22"/>
        </w:rPr>
        <w:t>објекти</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реализовани</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Законом</w:t>
      </w:r>
      <w:proofErr w:type="spellEnd"/>
      <w:r w:rsidRPr="00C23BAC">
        <w:rPr>
          <w:szCs w:val="22"/>
        </w:rPr>
        <w:t xml:space="preserve"> о </w:t>
      </w:r>
      <w:proofErr w:type="spellStart"/>
      <w:r w:rsidRPr="00C23BAC">
        <w:rPr>
          <w:szCs w:val="22"/>
        </w:rPr>
        <w:t>заштити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пожара</w:t>
      </w:r>
      <w:proofErr w:type="spellEnd"/>
      <w:r w:rsidRPr="00C23BAC">
        <w:rPr>
          <w:szCs w:val="22"/>
        </w:rPr>
        <w:t xml:space="preserve"> („</w:t>
      </w:r>
      <w:proofErr w:type="spellStart"/>
      <w:r w:rsidRPr="00C23BAC">
        <w:rPr>
          <w:szCs w:val="22"/>
        </w:rPr>
        <w:t>Сл</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 </w:t>
      </w:r>
      <w:proofErr w:type="spellStart"/>
      <w:r w:rsidRPr="00C23BAC">
        <w:rPr>
          <w:szCs w:val="22"/>
        </w:rPr>
        <w:t>бр</w:t>
      </w:r>
      <w:proofErr w:type="spellEnd"/>
      <w:r w:rsidRPr="00C23BAC">
        <w:rPr>
          <w:szCs w:val="22"/>
        </w:rPr>
        <w:t>.</w:t>
      </w:r>
      <w:r w:rsidRPr="00C23BAC">
        <w:rPr>
          <w:szCs w:val="22"/>
          <w:lang w:val="sr-Cyrl-RS"/>
        </w:rPr>
        <w:t xml:space="preserve"> </w:t>
      </w:r>
      <w:r w:rsidRPr="00C23BAC">
        <w:rPr>
          <w:szCs w:val="22"/>
        </w:rPr>
        <w:t>111/</w:t>
      </w:r>
      <w:r w:rsidRPr="00C23BAC">
        <w:rPr>
          <w:szCs w:val="22"/>
          <w:lang w:val="sr-Cyrl-RS"/>
        </w:rPr>
        <w:t>20</w:t>
      </w:r>
      <w:r w:rsidRPr="00C23BAC">
        <w:rPr>
          <w:szCs w:val="22"/>
        </w:rPr>
        <w:t>09, 20/</w:t>
      </w:r>
      <w:r w:rsidRPr="00C23BAC">
        <w:rPr>
          <w:szCs w:val="22"/>
          <w:lang w:val="sr-Cyrl-RS"/>
        </w:rPr>
        <w:t>20</w:t>
      </w:r>
      <w:r w:rsidRPr="00C23BAC">
        <w:rPr>
          <w:szCs w:val="22"/>
        </w:rPr>
        <w:t>15</w:t>
      </w:r>
      <w:r w:rsidRPr="00C23BAC">
        <w:rPr>
          <w:szCs w:val="22"/>
          <w:lang w:val="sr-Cyrl-RS"/>
        </w:rPr>
        <w:t>,</w:t>
      </w:r>
      <w:r w:rsidRPr="00C23BAC">
        <w:rPr>
          <w:szCs w:val="22"/>
        </w:rPr>
        <w:t xml:space="preserve"> 87/</w:t>
      </w:r>
      <w:r w:rsidRPr="00C23BAC">
        <w:rPr>
          <w:szCs w:val="22"/>
          <w:lang w:val="sr-Cyrl-RS"/>
        </w:rPr>
        <w:t>20</w:t>
      </w:r>
      <w:r w:rsidRPr="00C23BAC">
        <w:rPr>
          <w:szCs w:val="22"/>
        </w:rPr>
        <w:t>18</w:t>
      </w:r>
      <w:r w:rsidRPr="00C23BAC">
        <w:rPr>
          <w:szCs w:val="22"/>
          <w:lang w:val="sr-Cyrl-RS"/>
        </w:rPr>
        <w:t xml:space="preserve"> и 87/2018 – др. закон</w:t>
      </w:r>
      <w:r w:rsidRPr="00C23BAC">
        <w:rPr>
          <w:szCs w:val="22"/>
        </w:rPr>
        <w:t>);</w:t>
      </w:r>
    </w:p>
    <w:p w14:paraId="09329355" w14:textId="77777777" w:rsidR="00D930B3" w:rsidRPr="00C23BAC" w:rsidRDefault="00D930B3">
      <w:pPr>
        <w:numPr>
          <w:ilvl w:val="0"/>
          <w:numId w:val="49"/>
        </w:numPr>
        <w:ind w:left="426" w:hanging="426"/>
        <w:jc w:val="both"/>
        <w:rPr>
          <w:u w:val="single"/>
        </w:rPr>
      </w:pPr>
      <w:proofErr w:type="spellStart"/>
      <w:r w:rsidRPr="00C23BAC">
        <w:rPr>
          <w:szCs w:val="22"/>
        </w:rPr>
        <w:t>објекти</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изведени</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Законом</w:t>
      </w:r>
      <w:proofErr w:type="spellEnd"/>
      <w:r w:rsidRPr="00C23BAC">
        <w:rPr>
          <w:szCs w:val="22"/>
        </w:rPr>
        <w:t xml:space="preserve"> о </w:t>
      </w:r>
      <w:proofErr w:type="spellStart"/>
      <w:r w:rsidRPr="00C23BAC">
        <w:rPr>
          <w:szCs w:val="22"/>
        </w:rPr>
        <w:t>запаљивим</w:t>
      </w:r>
      <w:proofErr w:type="spellEnd"/>
      <w:r w:rsidRPr="00C23BAC">
        <w:rPr>
          <w:szCs w:val="22"/>
        </w:rPr>
        <w:t xml:space="preserve"> </w:t>
      </w:r>
      <w:r w:rsidRPr="00C23BAC">
        <w:rPr>
          <w:szCs w:val="22"/>
          <w:lang w:val="sr-Cyrl-RS"/>
        </w:rPr>
        <w:t xml:space="preserve">и горивим </w:t>
      </w:r>
      <w:proofErr w:type="spellStart"/>
      <w:r w:rsidRPr="00C23BAC">
        <w:rPr>
          <w:szCs w:val="22"/>
        </w:rPr>
        <w:t>течностима</w:t>
      </w:r>
      <w:proofErr w:type="spellEnd"/>
      <w:r w:rsidRPr="00C23BAC">
        <w:rPr>
          <w:szCs w:val="22"/>
        </w:rPr>
        <w:t xml:space="preserve"> и </w:t>
      </w:r>
      <w:r w:rsidRPr="00C23BAC">
        <w:rPr>
          <w:szCs w:val="22"/>
          <w:lang w:val="sr-Cyrl-RS"/>
        </w:rPr>
        <w:t xml:space="preserve">запаљивим </w:t>
      </w:r>
      <w:proofErr w:type="spellStart"/>
      <w:r w:rsidRPr="00C23BAC">
        <w:rPr>
          <w:szCs w:val="22"/>
        </w:rPr>
        <w:t>гасовима</w:t>
      </w:r>
      <w:proofErr w:type="spellEnd"/>
      <w:r w:rsidRPr="00C23BAC">
        <w:rPr>
          <w:szCs w:val="22"/>
        </w:rPr>
        <w:t xml:space="preserve"> ( „</w:t>
      </w:r>
      <w:proofErr w:type="spellStart"/>
      <w:r w:rsidRPr="00C23BAC">
        <w:rPr>
          <w:szCs w:val="22"/>
        </w:rPr>
        <w:t>Сл.гласник</w:t>
      </w:r>
      <w:proofErr w:type="spellEnd"/>
      <w:r w:rsidRPr="00C23BAC">
        <w:rPr>
          <w:szCs w:val="22"/>
        </w:rPr>
        <w:t xml:space="preserve"> РС</w:t>
      </w:r>
      <w:r w:rsidRPr="00C23BAC">
        <w:rPr>
          <w:szCs w:val="22"/>
          <w:lang w:val="sr-Cyrl-RS"/>
        </w:rPr>
        <w:t>“, број</w:t>
      </w:r>
      <w:r w:rsidRPr="00C23BAC">
        <w:rPr>
          <w:szCs w:val="22"/>
        </w:rPr>
        <w:t xml:space="preserve"> 54/</w:t>
      </w:r>
      <w:r w:rsidRPr="00C23BAC">
        <w:rPr>
          <w:szCs w:val="22"/>
          <w:lang w:val="sr-Cyrl-RS"/>
        </w:rPr>
        <w:t>20</w:t>
      </w:r>
      <w:r w:rsidRPr="00C23BAC">
        <w:rPr>
          <w:szCs w:val="22"/>
        </w:rPr>
        <w:t>15);</w:t>
      </w:r>
    </w:p>
    <w:p w14:paraId="744AEB22" w14:textId="77777777" w:rsidR="00D930B3" w:rsidRPr="00C23BAC" w:rsidRDefault="00D930B3">
      <w:pPr>
        <w:numPr>
          <w:ilvl w:val="0"/>
          <w:numId w:val="49"/>
        </w:numPr>
        <w:ind w:left="426" w:hanging="426"/>
        <w:jc w:val="both"/>
        <w:rPr>
          <w:u w:val="single"/>
        </w:rPr>
      </w:pPr>
      <w:proofErr w:type="spellStart"/>
      <w:r w:rsidRPr="00C23BAC">
        <w:rPr>
          <w:szCs w:val="22"/>
        </w:rPr>
        <w:t>објекти</w:t>
      </w:r>
      <w:proofErr w:type="spellEnd"/>
      <w:r w:rsidRPr="00C23BAC">
        <w:rPr>
          <w:szCs w:val="22"/>
        </w:rPr>
        <w:t xml:space="preserve"> </w:t>
      </w:r>
      <w:proofErr w:type="spellStart"/>
      <w:r w:rsidRPr="00C23BAC">
        <w:rPr>
          <w:szCs w:val="22"/>
        </w:rPr>
        <w:t>морају</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изведени</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Законом</w:t>
      </w:r>
      <w:proofErr w:type="spellEnd"/>
      <w:r w:rsidRPr="00C23BAC">
        <w:rPr>
          <w:szCs w:val="22"/>
        </w:rPr>
        <w:t xml:space="preserve"> о </w:t>
      </w:r>
      <w:proofErr w:type="spellStart"/>
      <w:r w:rsidRPr="00C23BAC">
        <w:rPr>
          <w:szCs w:val="22"/>
        </w:rPr>
        <w:t>експлозивним</w:t>
      </w:r>
      <w:proofErr w:type="spellEnd"/>
      <w:r w:rsidRPr="00C23BAC">
        <w:rPr>
          <w:szCs w:val="22"/>
        </w:rPr>
        <w:t xml:space="preserve"> </w:t>
      </w:r>
      <w:proofErr w:type="spellStart"/>
      <w:r w:rsidRPr="00C23BAC">
        <w:rPr>
          <w:szCs w:val="22"/>
        </w:rPr>
        <w:t>материјама</w:t>
      </w:r>
      <w:proofErr w:type="spellEnd"/>
      <w:r w:rsidRPr="00C23BAC">
        <w:rPr>
          <w:szCs w:val="22"/>
        </w:rPr>
        <w:t xml:space="preserve">, </w:t>
      </w:r>
      <w:proofErr w:type="spellStart"/>
      <w:r w:rsidRPr="00C23BAC">
        <w:rPr>
          <w:szCs w:val="22"/>
        </w:rPr>
        <w:t>запаљивим</w:t>
      </w:r>
      <w:proofErr w:type="spellEnd"/>
      <w:r w:rsidRPr="00C23BAC">
        <w:rPr>
          <w:szCs w:val="22"/>
        </w:rPr>
        <w:t xml:space="preserve"> </w:t>
      </w:r>
      <w:proofErr w:type="spellStart"/>
      <w:r w:rsidRPr="00C23BAC">
        <w:rPr>
          <w:szCs w:val="22"/>
        </w:rPr>
        <w:t>течностима</w:t>
      </w:r>
      <w:proofErr w:type="spellEnd"/>
      <w:r w:rsidRPr="00C23BAC">
        <w:rPr>
          <w:szCs w:val="22"/>
        </w:rPr>
        <w:t xml:space="preserve"> и </w:t>
      </w:r>
      <w:proofErr w:type="spellStart"/>
      <w:r w:rsidRPr="00C23BAC">
        <w:rPr>
          <w:szCs w:val="22"/>
        </w:rPr>
        <w:t>гасовима</w:t>
      </w:r>
      <w:proofErr w:type="spellEnd"/>
      <w:r w:rsidRPr="00C23BAC">
        <w:rPr>
          <w:szCs w:val="22"/>
        </w:rPr>
        <w:t xml:space="preserve"> („</w:t>
      </w:r>
      <w:proofErr w:type="spellStart"/>
      <w:r w:rsidRPr="00C23BAC">
        <w:rPr>
          <w:szCs w:val="22"/>
        </w:rPr>
        <w:t>Сл</w:t>
      </w:r>
      <w:proofErr w:type="spellEnd"/>
      <w:r w:rsidRPr="00C23BAC">
        <w:rPr>
          <w:szCs w:val="22"/>
        </w:rPr>
        <w:t xml:space="preserve">. </w:t>
      </w:r>
      <w:proofErr w:type="spellStart"/>
      <w:r w:rsidRPr="00C23BAC">
        <w:rPr>
          <w:szCs w:val="22"/>
        </w:rPr>
        <w:t>гласник</w:t>
      </w:r>
      <w:proofErr w:type="spellEnd"/>
      <w:r w:rsidRPr="00C23BAC">
        <w:rPr>
          <w:szCs w:val="22"/>
        </w:rPr>
        <w:t xml:space="preserve"> СРС“, </w:t>
      </w:r>
      <w:proofErr w:type="spellStart"/>
      <w:r w:rsidRPr="00C23BAC">
        <w:rPr>
          <w:szCs w:val="22"/>
        </w:rPr>
        <w:t>бр</w:t>
      </w:r>
      <w:proofErr w:type="spellEnd"/>
      <w:r w:rsidRPr="00C23BAC">
        <w:rPr>
          <w:szCs w:val="22"/>
        </w:rPr>
        <w:t>. 44/</w:t>
      </w:r>
      <w:r w:rsidRPr="00C23BAC">
        <w:rPr>
          <w:szCs w:val="22"/>
          <w:lang w:val="sr-Cyrl-RS"/>
        </w:rPr>
        <w:t>19</w:t>
      </w:r>
      <w:r w:rsidRPr="00C23BAC">
        <w:rPr>
          <w:szCs w:val="22"/>
        </w:rPr>
        <w:t>77, 45/</w:t>
      </w:r>
      <w:r w:rsidRPr="00C23BAC">
        <w:rPr>
          <w:szCs w:val="22"/>
          <w:lang w:val="sr-Cyrl-RS"/>
        </w:rPr>
        <w:t>19</w:t>
      </w:r>
      <w:r w:rsidRPr="00C23BAC">
        <w:rPr>
          <w:szCs w:val="22"/>
        </w:rPr>
        <w:t>85 и 18/</w:t>
      </w:r>
      <w:r w:rsidRPr="00C23BAC">
        <w:rPr>
          <w:szCs w:val="22"/>
          <w:lang w:val="sr-Cyrl-RS"/>
        </w:rPr>
        <w:t>19</w:t>
      </w:r>
      <w:r w:rsidRPr="00C23BAC">
        <w:rPr>
          <w:szCs w:val="22"/>
        </w:rPr>
        <w:t>89 и „</w:t>
      </w:r>
      <w:proofErr w:type="spellStart"/>
      <w:r w:rsidRPr="00C23BAC">
        <w:rPr>
          <w:szCs w:val="22"/>
        </w:rPr>
        <w:t>Сл.гласник</w:t>
      </w:r>
      <w:proofErr w:type="spellEnd"/>
      <w:r w:rsidRPr="00C23BAC">
        <w:rPr>
          <w:szCs w:val="22"/>
        </w:rPr>
        <w:t xml:space="preserve"> РС“, бр.53/</w:t>
      </w:r>
      <w:r w:rsidRPr="00C23BAC">
        <w:rPr>
          <w:szCs w:val="22"/>
          <w:lang w:val="sr-Cyrl-RS"/>
        </w:rPr>
        <w:t>19</w:t>
      </w:r>
      <w:r w:rsidRPr="00C23BAC">
        <w:rPr>
          <w:szCs w:val="22"/>
        </w:rPr>
        <w:t>93, 67/</w:t>
      </w:r>
      <w:r w:rsidRPr="00C23BAC">
        <w:rPr>
          <w:szCs w:val="22"/>
          <w:lang w:val="sr-Cyrl-RS"/>
        </w:rPr>
        <w:t>19</w:t>
      </w:r>
      <w:r w:rsidRPr="00C23BAC">
        <w:rPr>
          <w:szCs w:val="22"/>
        </w:rPr>
        <w:t>93,</w:t>
      </w:r>
      <w:r w:rsidRPr="00C23BAC">
        <w:rPr>
          <w:szCs w:val="22"/>
          <w:lang w:val="sr-Cyrl-RS"/>
        </w:rPr>
        <w:t xml:space="preserve"> </w:t>
      </w:r>
      <w:r w:rsidRPr="00C23BAC">
        <w:rPr>
          <w:szCs w:val="22"/>
        </w:rPr>
        <w:t>48/</w:t>
      </w:r>
      <w:r w:rsidRPr="00C23BAC">
        <w:rPr>
          <w:szCs w:val="22"/>
          <w:lang w:val="sr-Cyrl-RS"/>
        </w:rPr>
        <w:t>19</w:t>
      </w:r>
      <w:r w:rsidRPr="00C23BAC">
        <w:rPr>
          <w:szCs w:val="22"/>
        </w:rPr>
        <w:t>94, 101/</w:t>
      </w:r>
      <w:r w:rsidRPr="00C23BAC">
        <w:rPr>
          <w:szCs w:val="22"/>
          <w:lang w:val="sr-Cyrl-RS"/>
        </w:rPr>
        <w:t>20</w:t>
      </w:r>
      <w:r w:rsidRPr="00C23BAC">
        <w:rPr>
          <w:szCs w:val="22"/>
        </w:rPr>
        <w:t>05-др.закон и 54/</w:t>
      </w:r>
      <w:r w:rsidRPr="00C23BAC">
        <w:rPr>
          <w:szCs w:val="22"/>
          <w:lang w:val="sr-Cyrl-RS"/>
        </w:rPr>
        <w:t>20</w:t>
      </w:r>
      <w:r w:rsidRPr="00C23BAC">
        <w:rPr>
          <w:szCs w:val="22"/>
        </w:rPr>
        <w:t>15-др.закон);</w:t>
      </w:r>
    </w:p>
    <w:p w14:paraId="792B6D96" w14:textId="77777777" w:rsidR="00D930B3" w:rsidRPr="00C23BAC" w:rsidRDefault="00D930B3">
      <w:pPr>
        <w:numPr>
          <w:ilvl w:val="0"/>
          <w:numId w:val="49"/>
        </w:numPr>
        <w:tabs>
          <w:tab w:val="left" w:pos="426"/>
        </w:tabs>
        <w:ind w:left="426" w:hanging="426"/>
        <w:jc w:val="both"/>
        <w:rPr>
          <w:rFonts w:ascii="Symbol" w:eastAsia="Symbol" w:hAnsi="Symbol"/>
        </w:rPr>
      </w:pPr>
      <w:bookmarkStart w:id="9" w:name="page25"/>
      <w:bookmarkEnd w:id="9"/>
      <w:proofErr w:type="spellStart"/>
      <w:r w:rsidRPr="00C23BAC">
        <w:t>применити</w:t>
      </w:r>
      <w:proofErr w:type="spellEnd"/>
      <w:r w:rsidRPr="00C23BAC">
        <w:t xml:space="preserve"> </w:t>
      </w:r>
      <w:proofErr w:type="spellStart"/>
      <w:r w:rsidRPr="00C23BAC">
        <w:t>одредбе</w:t>
      </w:r>
      <w:proofErr w:type="spellEnd"/>
      <w:r w:rsidRPr="00C23BAC">
        <w:t xml:space="preserve"> </w:t>
      </w:r>
      <w:proofErr w:type="spellStart"/>
      <w:r w:rsidRPr="00C23BAC">
        <w:t>Правилника</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високих</w:t>
      </w:r>
      <w:proofErr w:type="spellEnd"/>
      <w:r w:rsidRPr="00C23BAC">
        <w:t xml:space="preserve"> </w:t>
      </w:r>
      <w:proofErr w:type="spellStart"/>
      <w:r w:rsidRPr="00C23BAC">
        <w:t>објеката</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rPr>
          <w:lang w:val="sr-Cyrl-RS"/>
        </w:rPr>
        <w:t xml:space="preserve"> </w:t>
      </w:r>
      <w:r w:rsidRPr="00C23BAC">
        <w:t>(„</w:t>
      </w:r>
      <w:proofErr w:type="spellStart"/>
      <w:r w:rsidRPr="00C23BAC">
        <w:t>Сл</w:t>
      </w:r>
      <w:proofErr w:type="spellEnd"/>
      <w:r w:rsidRPr="00C23BAC">
        <w:t xml:space="preserve">. </w:t>
      </w:r>
      <w:proofErr w:type="spellStart"/>
      <w:r w:rsidRPr="00C23BAC">
        <w:t>гласник</w:t>
      </w:r>
      <w:proofErr w:type="spellEnd"/>
      <w:r w:rsidRPr="00C23BAC">
        <w:t xml:space="preserve"> РС“, </w:t>
      </w:r>
      <w:proofErr w:type="spellStart"/>
      <w:r w:rsidRPr="00C23BAC">
        <w:t>бр</w:t>
      </w:r>
      <w:proofErr w:type="spellEnd"/>
      <w:r w:rsidRPr="00C23BAC">
        <w:t>. 80/</w:t>
      </w:r>
      <w:r w:rsidRPr="00C23BAC">
        <w:rPr>
          <w:lang w:val="sr-Cyrl-RS"/>
        </w:rPr>
        <w:t>20</w:t>
      </w:r>
      <w:r w:rsidRPr="00C23BAC">
        <w:t>15, 67/</w:t>
      </w:r>
      <w:r w:rsidRPr="00C23BAC">
        <w:rPr>
          <w:lang w:val="sr-Cyrl-RS"/>
        </w:rPr>
        <w:t>20</w:t>
      </w:r>
      <w:r w:rsidRPr="00C23BAC">
        <w:t>17 и 103/</w:t>
      </w:r>
      <w:r w:rsidRPr="00C23BAC">
        <w:rPr>
          <w:lang w:val="sr-Cyrl-RS"/>
        </w:rPr>
        <w:t>20</w:t>
      </w:r>
      <w:r w:rsidRPr="00C23BAC">
        <w:t>18);</w:t>
      </w:r>
    </w:p>
    <w:p w14:paraId="1218059C"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lastRenderedPageBreak/>
        <w:t>објектима</w:t>
      </w:r>
      <w:proofErr w:type="spellEnd"/>
      <w:r w:rsidRPr="00C23BAC">
        <w:t xml:space="preserve"> </w:t>
      </w:r>
      <w:proofErr w:type="spellStart"/>
      <w:r w:rsidRPr="00C23BAC">
        <w:t>мора</w:t>
      </w:r>
      <w:proofErr w:type="spellEnd"/>
      <w:r w:rsidRPr="00C23BAC">
        <w:t xml:space="preserve"> </w:t>
      </w:r>
      <w:proofErr w:type="spellStart"/>
      <w:r w:rsidRPr="00C23BAC">
        <w:t>бити</w:t>
      </w:r>
      <w:proofErr w:type="spellEnd"/>
      <w:r w:rsidRPr="00C23BAC">
        <w:t xml:space="preserve"> </w:t>
      </w:r>
      <w:proofErr w:type="spellStart"/>
      <w:r w:rsidRPr="00C23BAC">
        <w:t>обезбеђен</w:t>
      </w:r>
      <w:proofErr w:type="spellEnd"/>
      <w:r w:rsidRPr="00C23BAC">
        <w:t xml:space="preserve"> </w:t>
      </w:r>
      <w:proofErr w:type="spellStart"/>
      <w:r w:rsidRPr="00C23BAC">
        <w:t>приступ</w:t>
      </w:r>
      <w:proofErr w:type="spellEnd"/>
      <w:r w:rsidRPr="00C23BAC">
        <w:t xml:space="preserve"> </w:t>
      </w:r>
      <w:proofErr w:type="spellStart"/>
      <w:r w:rsidRPr="00C23BAC">
        <w:t>за</w:t>
      </w:r>
      <w:proofErr w:type="spellEnd"/>
      <w:r w:rsidRPr="00C23BAC">
        <w:t xml:space="preserve"> </w:t>
      </w:r>
      <w:proofErr w:type="spellStart"/>
      <w:r w:rsidRPr="00C23BAC">
        <w:t>ватрогасна</w:t>
      </w:r>
      <w:proofErr w:type="spellEnd"/>
      <w:r w:rsidRPr="00C23BAC">
        <w:t xml:space="preserve"> </w:t>
      </w:r>
      <w:proofErr w:type="spellStart"/>
      <w:r w:rsidRPr="00C23BAC">
        <w:t>возила</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приступне</w:t>
      </w:r>
      <w:proofErr w:type="spellEnd"/>
      <w:r w:rsidRPr="00C23BAC">
        <w:t xml:space="preserve"> </w:t>
      </w:r>
      <w:proofErr w:type="spellStart"/>
      <w:r w:rsidRPr="00C23BAC">
        <w:t>путеве</w:t>
      </w:r>
      <w:proofErr w:type="spellEnd"/>
      <w:r w:rsidRPr="00C23BAC">
        <w:t xml:space="preserve">, </w:t>
      </w:r>
      <w:proofErr w:type="spellStart"/>
      <w:r w:rsidRPr="00C23BAC">
        <w:t>окретнице</w:t>
      </w:r>
      <w:proofErr w:type="spellEnd"/>
      <w:r w:rsidRPr="00C23BAC">
        <w:t xml:space="preserve"> и </w:t>
      </w:r>
      <w:proofErr w:type="spellStart"/>
      <w:r w:rsidRPr="00C23BAC">
        <w:t>уређење</w:t>
      </w:r>
      <w:proofErr w:type="spellEnd"/>
      <w:r w:rsidRPr="00C23BAC">
        <w:t xml:space="preserve"> </w:t>
      </w:r>
      <w:proofErr w:type="spellStart"/>
      <w:r w:rsidRPr="00C23BAC">
        <w:t>платоа</w:t>
      </w:r>
      <w:proofErr w:type="spellEnd"/>
      <w:r w:rsidRPr="00C23BAC">
        <w:t xml:space="preserve"> </w:t>
      </w:r>
      <w:proofErr w:type="spellStart"/>
      <w:r w:rsidRPr="00C23BAC">
        <w:t>за</w:t>
      </w:r>
      <w:proofErr w:type="spellEnd"/>
      <w:r w:rsidRPr="00C23BAC">
        <w:t xml:space="preserve"> </w:t>
      </w:r>
      <w:proofErr w:type="spellStart"/>
      <w:r w:rsidRPr="00C23BAC">
        <w:t>ватрогасна</w:t>
      </w:r>
      <w:proofErr w:type="spellEnd"/>
      <w:r w:rsidRPr="00C23BAC">
        <w:t xml:space="preserve"> </w:t>
      </w:r>
      <w:proofErr w:type="spellStart"/>
      <w:r w:rsidRPr="00C23BAC">
        <w:t>возила</w:t>
      </w:r>
      <w:proofErr w:type="spellEnd"/>
      <w:r w:rsidRPr="00C23BAC">
        <w:t xml:space="preserve"> у </w:t>
      </w:r>
      <w:proofErr w:type="spellStart"/>
      <w:r w:rsidRPr="00C23BAC">
        <w:t>близини</w:t>
      </w:r>
      <w:proofErr w:type="spellEnd"/>
      <w:r w:rsidRPr="00C23BAC">
        <w:t xml:space="preserve"> </w:t>
      </w:r>
      <w:proofErr w:type="spellStart"/>
      <w:r w:rsidRPr="00C23BAC">
        <w:t>објекта</w:t>
      </w:r>
      <w:proofErr w:type="spellEnd"/>
      <w:r w:rsidRPr="00C23BAC">
        <w:t xml:space="preserve"> </w:t>
      </w:r>
      <w:proofErr w:type="spellStart"/>
      <w:r w:rsidRPr="00C23BAC">
        <w:t>повећаног</w:t>
      </w:r>
      <w:proofErr w:type="spellEnd"/>
      <w:r w:rsidRPr="00C23BAC">
        <w:t xml:space="preserve"> </w:t>
      </w:r>
      <w:proofErr w:type="spellStart"/>
      <w:r w:rsidRPr="00C23BAC">
        <w:t>ризика</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t xml:space="preserve"> („</w:t>
      </w:r>
      <w:proofErr w:type="spellStart"/>
      <w:r w:rsidRPr="00C23BAC">
        <w:t>Сл</w:t>
      </w:r>
      <w:proofErr w:type="spellEnd"/>
      <w:r w:rsidRPr="00C23BAC">
        <w:t xml:space="preserve">. </w:t>
      </w:r>
      <w:proofErr w:type="spellStart"/>
      <w:r w:rsidRPr="00C23BAC">
        <w:t>лист</w:t>
      </w:r>
      <w:proofErr w:type="spellEnd"/>
      <w:r w:rsidRPr="00C23BAC">
        <w:t xml:space="preserve"> СРЈ“, </w:t>
      </w:r>
      <w:proofErr w:type="spellStart"/>
      <w:r w:rsidRPr="00C23BAC">
        <w:t>бр</w:t>
      </w:r>
      <w:proofErr w:type="spellEnd"/>
      <w:r w:rsidRPr="00C23BAC">
        <w:t>. 8/</w:t>
      </w:r>
      <w:r w:rsidRPr="00C23BAC">
        <w:rPr>
          <w:lang w:val="sr-Cyrl-RS"/>
        </w:rPr>
        <w:t>19</w:t>
      </w:r>
      <w:r w:rsidRPr="00C23BAC">
        <w:t>95);</w:t>
      </w:r>
    </w:p>
    <w:p w14:paraId="3E9BFDB9"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предвидети</w:t>
      </w:r>
      <w:proofErr w:type="spellEnd"/>
      <w:r w:rsidRPr="00C23BAC">
        <w:t xml:space="preserve"> </w:t>
      </w:r>
      <w:proofErr w:type="spellStart"/>
      <w:r w:rsidRPr="00C23BAC">
        <w:t>хидрантску</w:t>
      </w:r>
      <w:proofErr w:type="spellEnd"/>
      <w:r w:rsidRPr="00C23BAC">
        <w:t xml:space="preserve"> </w:t>
      </w:r>
      <w:proofErr w:type="spellStart"/>
      <w:r w:rsidRPr="00C23BAC">
        <w:t>мрежу</w:t>
      </w:r>
      <w:proofErr w:type="spellEnd"/>
      <w:r w:rsidRPr="00C23BAC">
        <w:t xml:space="preserve"> </w:t>
      </w:r>
      <w:proofErr w:type="spellStart"/>
      <w:r w:rsidRPr="00C23BAC">
        <w:t>према</w:t>
      </w:r>
      <w:proofErr w:type="spellEnd"/>
      <w:r w:rsidRPr="00C23BAC">
        <w:t xml:space="preserve"> </w:t>
      </w:r>
      <w:proofErr w:type="spellStart"/>
      <w:r w:rsidRPr="00C23BAC">
        <w:t>Правилнику</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инсталације</w:t>
      </w:r>
      <w:proofErr w:type="spellEnd"/>
      <w:r w:rsidRPr="00C23BAC">
        <w:t xml:space="preserve"> </w:t>
      </w:r>
      <w:proofErr w:type="spellStart"/>
      <w:r w:rsidRPr="00C23BAC">
        <w:t>хидрантске</w:t>
      </w:r>
      <w:proofErr w:type="spellEnd"/>
      <w:r w:rsidRPr="00C23BAC">
        <w:t xml:space="preserve"> </w:t>
      </w:r>
      <w:proofErr w:type="spellStart"/>
      <w:r w:rsidRPr="00C23BAC">
        <w:t>мреже</w:t>
      </w:r>
      <w:proofErr w:type="spellEnd"/>
      <w:r w:rsidRPr="00C23BAC">
        <w:t xml:space="preserve"> </w:t>
      </w:r>
      <w:proofErr w:type="spellStart"/>
      <w:r w:rsidRPr="00C23BAC">
        <w:t>за</w:t>
      </w:r>
      <w:proofErr w:type="spellEnd"/>
      <w:r w:rsidRPr="00C23BAC">
        <w:t xml:space="preserve"> </w:t>
      </w:r>
      <w:proofErr w:type="spellStart"/>
      <w:r w:rsidRPr="00C23BAC">
        <w:t>гашење</w:t>
      </w:r>
      <w:proofErr w:type="spellEnd"/>
      <w:r w:rsidRPr="00C23BAC">
        <w:t xml:space="preserve"> </w:t>
      </w:r>
      <w:proofErr w:type="spellStart"/>
      <w:r w:rsidRPr="00C23BAC">
        <w:t>пожара</w:t>
      </w:r>
      <w:proofErr w:type="spellEnd"/>
      <w:r w:rsidRPr="00C23BAC">
        <w:t xml:space="preserve"> („</w:t>
      </w:r>
      <w:proofErr w:type="spellStart"/>
      <w:r w:rsidRPr="00C23BAC">
        <w:t>Сл</w:t>
      </w:r>
      <w:proofErr w:type="spellEnd"/>
      <w:r w:rsidRPr="00C23BAC">
        <w:t xml:space="preserve">. </w:t>
      </w:r>
      <w:proofErr w:type="spellStart"/>
      <w:r w:rsidRPr="00C23BAC">
        <w:t>гласник</w:t>
      </w:r>
      <w:proofErr w:type="spellEnd"/>
      <w:r w:rsidRPr="00C23BAC">
        <w:t xml:space="preserve"> РС“, </w:t>
      </w:r>
      <w:proofErr w:type="spellStart"/>
      <w:r w:rsidRPr="00C23BAC">
        <w:t>бр</w:t>
      </w:r>
      <w:proofErr w:type="spellEnd"/>
      <w:r w:rsidRPr="00C23BAC">
        <w:t>. 3/</w:t>
      </w:r>
      <w:r w:rsidRPr="00C23BAC">
        <w:rPr>
          <w:lang w:val="sr-Cyrl-RS"/>
        </w:rPr>
        <w:t>20</w:t>
      </w:r>
      <w:r w:rsidRPr="00C23BAC">
        <w:t>18);</w:t>
      </w:r>
    </w:p>
    <w:p w14:paraId="01618A10"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објекти</w:t>
      </w:r>
      <w:proofErr w:type="spellEnd"/>
      <w:r w:rsidRPr="00C23BAC">
        <w:t xml:space="preserve"> </w:t>
      </w:r>
      <w:proofErr w:type="spellStart"/>
      <w:r w:rsidRPr="00C23BAC">
        <w:t>морају</w:t>
      </w:r>
      <w:proofErr w:type="spellEnd"/>
      <w:r w:rsidRPr="00C23BAC">
        <w:t xml:space="preserve"> </w:t>
      </w:r>
      <w:proofErr w:type="spellStart"/>
      <w:r w:rsidRPr="00C23BAC">
        <w:t>бити</w:t>
      </w:r>
      <w:proofErr w:type="spellEnd"/>
      <w:r w:rsidRPr="00C23BAC">
        <w:t xml:space="preserve"> </w:t>
      </w:r>
      <w:proofErr w:type="spellStart"/>
      <w:r w:rsidRPr="00C23BAC">
        <w:t>реализовани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електричне</w:t>
      </w:r>
      <w:proofErr w:type="spellEnd"/>
      <w:r w:rsidRPr="00C23BAC">
        <w:t xml:space="preserve"> </w:t>
      </w:r>
      <w:proofErr w:type="spellStart"/>
      <w:r w:rsidRPr="00C23BAC">
        <w:t>инсталације</w:t>
      </w:r>
      <w:proofErr w:type="spellEnd"/>
      <w:r w:rsidRPr="00C23BAC">
        <w:t xml:space="preserve"> </w:t>
      </w:r>
      <w:proofErr w:type="spellStart"/>
      <w:r w:rsidRPr="00C23BAC">
        <w:t>ниског</w:t>
      </w:r>
      <w:proofErr w:type="spellEnd"/>
      <w:r w:rsidRPr="00C23BAC">
        <w:t xml:space="preserve"> </w:t>
      </w:r>
      <w:proofErr w:type="spellStart"/>
      <w:r w:rsidRPr="00C23BAC">
        <w:t>напона</w:t>
      </w:r>
      <w:proofErr w:type="spellEnd"/>
      <w:r w:rsidRPr="00C23BAC">
        <w:t xml:space="preserve"> (</w:t>
      </w:r>
      <w:r w:rsidRPr="00C23BAC">
        <w:rPr>
          <w:lang w:val="sr-Cyrl-RS"/>
        </w:rPr>
        <w:t>„</w:t>
      </w:r>
      <w:proofErr w:type="spellStart"/>
      <w:r w:rsidRPr="00C23BAC">
        <w:t>Службени</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w:t>
      </w:r>
      <w:proofErr w:type="spellEnd"/>
      <w:r w:rsidRPr="00C23BAC">
        <w:t>. 53 и 54/</w:t>
      </w:r>
      <w:r w:rsidRPr="00C23BAC">
        <w:rPr>
          <w:lang w:val="sr-Cyrl-RS"/>
        </w:rPr>
        <w:t>19</w:t>
      </w:r>
      <w:r w:rsidRPr="00C23BAC">
        <w:t>88 и 28/</w:t>
      </w:r>
      <w:r w:rsidRPr="00C23BAC">
        <w:rPr>
          <w:lang w:val="sr-Cyrl-RS"/>
        </w:rPr>
        <w:t>19</w:t>
      </w:r>
      <w:r w:rsidRPr="00C23BAC">
        <w:t xml:space="preserve">95) и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објеката</w:t>
      </w:r>
      <w:proofErr w:type="spellEnd"/>
      <w:r w:rsidRPr="00C23BAC">
        <w:t xml:space="preserve"> </w:t>
      </w:r>
      <w:proofErr w:type="spellStart"/>
      <w:r w:rsidRPr="00C23BAC">
        <w:t>од</w:t>
      </w:r>
      <w:proofErr w:type="spellEnd"/>
      <w:r w:rsidRPr="00C23BAC">
        <w:t xml:space="preserve"> </w:t>
      </w:r>
      <w:proofErr w:type="spellStart"/>
      <w:r w:rsidRPr="00C23BAC">
        <w:t>атмосферског</w:t>
      </w:r>
      <w:proofErr w:type="spellEnd"/>
      <w:r w:rsidRPr="00C23BAC">
        <w:t xml:space="preserve"> </w:t>
      </w:r>
      <w:proofErr w:type="spellStart"/>
      <w:r w:rsidRPr="00C23BAC">
        <w:t>пражњења</w:t>
      </w:r>
      <w:proofErr w:type="spellEnd"/>
      <w:r w:rsidRPr="00C23BAC">
        <w:t xml:space="preserve"> (</w:t>
      </w:r>
      <w:r w:rsidRPr="00C23BAC">
        <w:rPr>
          <w:lang w:val="sr-Cyrl-RS"/>
        </w:rPr>
        <w:t>„</w:t>
      </w:r>
      <w:proofErr w:type="spellStart"/>
      <w:r w:rsidRPr="00C23BAC">
        <w:t>Службени</w:t>
      </w:r>
      <w:proofErr w:type="spellEnd"/>
      <w:r w:rsidRPr="00C23BAC">
        <w:t xml:space="preserve"> </w:t>
      </w:r>
      <w:proofErr w:type="spellStart"/>
      <w:r w:rsidRPr="00C23BAC">
        <w:t>лист</w:t>
      </w:r>
      <w:proofErr w:type="spellEnd"/>
      <w:r w:rsidRPr="00C23BAC">
        <w:t xml:space="preserve"> СРЈ</w:t>
      </w:r>
      <w:r w:rsidRPr="00C23BAC">
        <w:rPr>
          <w:lang w:val="sr-Cyrl-RS"/>
        </w:rPr>
        <w:t>“</w:t>
      </w:r>
      <w:r w:rsidRPr="00C23BAC">
        <w:t>, 11/</w:t>
      </w:r>
      <w:r w:rsidRPr="00C23BAC">
        <w:rPr>
          <w:lang w:val="sr-Cyrl-RS"/>
        </w:rPr>
        <w:t>19</w:t>
      </w:r>
      <w:r w:rsidRPr="00C23BAC">
        <w:t>96);</w:t>
      </w:r>
    </w:p>
    <w:p w14:paraId="15FA31DA"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уколико</w:t>
      </w:r>
      <w:proofErr w:type="spellEnd"/>
      <w:r w:rsidRPr="00C23BAC">
        <w:t xml:space="preserve"> </w:t>
      </w:r>
      <w:proofErr w:type="spellStart"/>
      <w:r w:rsidRPr="00C23BAC">
        <w:t>се</w:t>
      </w:r>
      <w:proofErr w:type="spellEnd"/>
      <w:r w:rsidRPr="00C23BAC">
        <w:t xml:space="preserve"> </w:t>
      </w:r>
      <w:proofErr w:type="spellStart"/>
      <w:r w:rsidRPr="00C23BAC">
        <w:t>планира</w:t>
      </w:r>
      <w:proofErr w:type="spellEnd"/>
      <w:r w:rsidRPr="00C23BAC">
        <w:t xml:space="preserve"> </w:t>
      </w:r>
      <w:proofErr w:type="spellStart"/>
      <w:r w:rsidRPr="00C23BAC">
        <w:t>изградња</w:t>
      </w:r>
      <w:proofErr w:type="spellEnd"/>
      <w:r w:rsidRPr="00C23BAC">
        <w:t xml:space="preserve"> </w:t>
      </w:r>
      <w:proofErr w:type="spellStart"/>
      <w:r w:rsidRPr="00C23BAC">
        <w:t>електроенергетских</w:t>
      </w:r>
      <w:proofErr w:type="spellEnd"/>
      <w:r w:rsidRPr="00C23BAC">
        <w:t xml:space="preserve"> </w:t>
      </w:r>
      <w:proofErr w:type="spellStart"/>
      <w:r w:rsidRPr="00C23BAC">
        <w:t>објеката</w:t>
      </w:r>
      <w:proofErr w:type="spellEnd"/>
      <w:r w:rsidRPr="00C23BAC">
        <w:t xml:space="preserve"> и </w:t>
      </w:r>
      <w:proofErr w:type="spellStart"/>
      <w:r w:rsidRPr="00C23BAC">
        <w:t>постројења</w:t>
      </w:r>
      <w:proofErr w:type="spellEnd"/>
      <w:r w:rsidRPr="00C23BAC">
        <w:t xml:space="preserve">, </w:t>
      </w:r>
      <w:proofErr w:type="spellStart"/>
      <w:r w:rsidRPr="00C23BAC">
        <w:t>исти</w:t>
      </w:r>
      <w:proofErr w:type="spellEnd"/>
      <w:r w:rsidRPr="00C23BAC">
        <w:t xml:space="preserve"> </w:t>
      </w:r>
      <w:proofErr w:type="spellStart"/>
      <w:r w:rsidRPr="00C23BAC">
        <w:t>морају</w:t>
      </w:r>
      <w:proofErr w:type="spellEnd"/>
      <w:r w:rsidRPr="00C23BAC">
        <w:t xml:space="preserve"> </w:t>
      </w:r>
      <w:proofErr w:type="spellStart"/>
      <w:r w:rsidRPr="00C23BAC">
        <w:t>бити</w:t>
      </w:r>
      <w:proofErr w:type="spellEnd"/>
      <w:r w:rsidRPr="00C23BAC">
        <w:t xml:space="preserve"> </w:t>
      </w:r>
      <w:proofErr w:type="spellStart"/>
      <w:r w:rsidRPr="00C23BAC">
        <w:t>реализовани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електроенергетских</w:t>
      </w:r>
      <w:proofErr w:type="spellEnd"/>
      <w:r w:rsidRPr="00C23BAC">
        <w:t xml:space="preserve"> </w:t>
      </w:r>
      <w:proofErr w:type="spellStart"/>
      <w:r w:rsidRPr="00C23BAC">
        <w:t>постројења</w:t>
      </w:r>
      <w:proofErr w:type="spellEnd"/>
      <w:r w:rsidRPr="00C23BAC">
        <w:t xml:space="preserve"> и </w:t>
      </w:r>
      <w:proofErr w:type="spellStart"/>
      <w:r w:rsidRPr="00C23BAC">
        <w:t>уређаја</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t xml:space="preserve"> (</w:t>
      </w:r>
      <w:r w:rsidRPr="00C23BAC">
        <w:rPr>
          <w:lang w:val="sr-Cyrl-RS"/>
        </w:rPr>
        <w:t>„</w:t>
      </w:r>
      <w:proofErr w:type="spellStart"/>
      <w:r w:rsidRPr="00C23BAC">
        <w:t>Службени</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w:t>
      </w:r>
      <w:proofErr w:type="spellEnd"/>
      <w:r w:rsidRPr="00C23BAC">
        <w:t>. 87/</w:t>
      </w:r>
      <w:r w:rsidRPr="00C23BAC">
        <w:rPr>
          <w:lang w:val="sr-Cyrl-RS"/>
        </w:rPr>
        <w:t>19</w:t>
      </w:r>
      <w:r w:rsidRPr="00C23BAC">
        <w:t xml:space="preserve">93),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нисконапонских</w:t>
      </w:r>
      <w:proofErr w:type="spellEnd"/>
      <w:r w:rsidRPr="00C23BAC">
        <w:t xml:space="preserve"> </w:t>
      </w:r>
      <w:proofErr w:type="spellStart"/>
      <w:r w:rsidRPr="00C23BAC">
        <w:t>мрежа</w:t>
      </w:r>
      <w:proofErr w:type="spellEnd"/>
      <w:r w:rsidRPr="00C23BAC">
        <w:t xml:space="preserve"> и </w:t>
      </w:r>
      <w:proofErr w:type="spellStart"/>
      <w:r w:rsidRPr="00C23BAC">
        <w:t>припадајућих</w:t>
      </w:r>
      <w:proofErr w:type="spellEnd"/>
      <w:r w:rsidRPr="00C23BAC">
        <w:t xml:space="preserve"> </w:t>
      </w:r>
      <w:proofErr w:type="spellStart"/>
      <w:r w:rsidRPr="00C23BAC">
        <w:t>трафостаница</w:t>
      </w:r>
      <w:proofErr w:type="spellEnd"/>
      <w:r w:rsidRPr="00C23BAC">
        <w:t xml:space="preserve"> (</w:t>
      </w:r>
      <w:r w:rsidRPr="00C23BAC">
        <w:rPr>
          <w:lang w:val="sr-Cyrl-RS"/>
        </w:rPr>
        <w:t>„</w:t>
      </w:r>
      <w:proofErr w:type="spellStart"/>
      <w:r w:rsidRPr="00C23BAC">
        <w:t>Службени</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w:t>
      </w:r>
      <w:proofErr w:type="spellEnd"/>
      <w:r w:rsidRPr="00C23BAC">
        <w:t>. 13/</w:t>
      </w:r>
      <w:r w:rsidRPr="00C23BAC">
        <w:rPr>
          <w:lang w:val="sr-Cyrl-RS"/>
        </w:rPr>
        <w:t>19</w:t>
      </w:r>
      <w:r w:rsidRPr="00C23BAC">
        <w:t xml:space="preserve">78) и </w:t>
      </w:r>
      <w:proofErr w:type="spellStart"/>
      <w:r w:rsidRPr="00C23BAC">
        <w:t>Правилником</w:t>
      </w:r>
      <w:proofErr w:type="spellEnd"/>
      <w:r w:rsidRPr="00C23BAC">
        <w:t xml:space="preserve"> о </w:t>
      </w:r>
      <w:proofErr w:type="spellStart"/>
      <w:r w:rsidRPr="00C23BAC">
        <w:t>изменама</w:t>
      </w:r>
      <w:proofErr w:type="spellEnd"/>
      <w:r w:rsidRPr="00C23BAC">
        <w:t xml:space="preserve"> и </w:t>
      </w:r>
      <w:proofErr w:type="spellStart"/>
      <w:r w:rsidRPr="00C23BAC">
        <w:t>допунама</w:t>
      </w:r>
      <w:proofErr w:type="spellEnd"/>
      <w:r w:rsidRPr="00C23BAC">
        <w:t xml:space="preserve"> </w:t>
      </w:r>
      <w:proofErr w:type="spellStart"/>
      <w:r w:rsidRPr="00C23BAC">
        <w:t>техничких</w:t>
      </w:r>
      <w:proofErr w:type="spellEnd"/>
      <w:r w:rsidRPr="00C23BAC">
        <w:t xml:space="preserve"> </w:t>
      </w:r>
      <w:proofErr w:type="spellStart"/>
      <w:r w:rsidRPr="00C23BAC">
        <w:t>норматива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нисконапонских</w:t>
      </w:r>
      <w:proofErr w:type="spellEnd"/>
      <w:r w:rsidRPr="00C23BAC">
        <w:t xml:space="preserve"> </w:t>
      </w:r>
      <w:proofErr w:type="spellStart"/>
      <w:r w:rsidRPr="00C23BAC">
        <w:t>мрежа</w:t>
      </w:r>
      <w:proofErr w:type="spellEnd"/>
      <w:r w:rsidRPr="00C23BAC">
        <w:t xml:space="preserve"> и </w:t>
      </w:r>
      <w:proofErr w:type="spellStart"/>
      <w:r w:rsidRPr="00C23BAC">
        <w:t>припадајућих</w:t>
      </w:r>
      <w:proofErr w:type="spellEnd"/>
      <w:r w:rsidRPr="00C23BAC">
        <w:t xml:space="preserve"> </w:t>
      </w:r>
      <w:proofErr w:type="spellStart"/>
      <w:r w:rsidRPr="00C23BAC">
        <w:t>трафостаница</w:t>
      </w:r>
      <w:proofErr w:type="spellEnd"/>
      <w:r w:rsidRPr="00C23BAC">
        <w:t xml:space="preserve"> (</w:t>
      </w:r>
      <w:r w:rsidRPr="00C23BAC">
        <w:rPr>
          <w:lang w:val="sr-Cyrl-RS"/>
        </w:rPr>
        <w:t>„</w:t>
      </w:r>
      <w:proofErr w:type="spellStart"/>
      <w:r w:rsidRPr="00C23BAC">
        <w:t>Службени</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w:t>
      </w:r>
      <w:proofErr w:type="spellEnd"/>
      <w:r w:rsidRPr="00C23BAC">
        <w:t xml:space="preserve">. </w:t>
      </w:r>
      <w:proofErr w:type="spellStart"/>
      <w:r w:rsidRPr="00C23BAC">
        <w:t>број</w:t>
      </w:r>
      <w:proofErr w:type="spellEnd"/>
      <w:r w:rsidRPr="00C23BAC">
        <w:t xml:space="preserve"> 37/</w:t>
      </w:r>
      <w:r w:rsidRPr="00C23BAC">
        <w:rPr>
          <w:lang w:val="sr-Cyrl-RS"/>
        </w:rPr>
        <w:t>19</w:t>
      </w:r>
      <w:r w:rsidRPr="00C23BAC">
        <w:t>95);</w:t>
      </w:r>
    </w:p>
    <w:p w14:paraId="3A5727DA"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објекти</w:t>
      </w:r>
      <w:proofErr w:type="spellEnd"/>
      <w:r w:rsidRPr="00C23BAC">
        <w:t xml:space="preserve"> </w:t>
      </w:r>
      <w:proofErr w:type="spellStart"/>
      <w:r w:rsidRPr="00C23BAC">
        <w:t>морају</w:t>
      </w:r>
      <w:proofErr w:type="spellEnd"/>
      <w:r w:rsidRPr="00C23BAC">
        <w:t xml:space="preserve"> </w:t>
      </w:r>
      <w:proofErr w:type="spellStart"/>
      <w:r w:rsidRPr="00C23BAC">
        <w:t>бити</w:t>
      </w:r>
      <w:proofErr w:type="spellEnd"/>
      <w:r w:rsidRPr="00C23BAC">
        <w:t xml:space="preserve"> </w:t>
      </w:r>
      <w:proofErr w:type="spellStart"/>
      <w:r w:rsidRPr="00C23BAC">
        <w:t>реализовани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лифтове</w:t>
      </w:r>
      <w:proofErr w:type="spellEnd"/>
      <w:r w:rsidRPr="00C23BAC">
        <w:t xml:space="preserve"> </w:t>
      </w:r>
      <w:proofErr w:type="spellStart"/>
      <w:r w:rsidRPr="00C23BAC">
        <w:t>на</w:t>
      </w:r>
      <w:proofErr w:type="spellEnd"/>
      <w:r w:rsidRPr="00C23BAC">
        <w:t xml:space="preserve"> </w:t>
      </w:r>
      <w:proofErr w:type="spellStart"/>
      <w:r w:rsidRPr="00C23BAC">
        <w:t>електрични</w:t>
      </w:r>
      <w:proofErr w:type="spellEnd"/>
      <w:r w:rsidRPr="00C23BAC">
        <w:t xml:space="preserve"> </w:t>
      </w:r>
      <w:proofErr w:type="spellStart"/>
      <w:r w:rsidRPr="00C23BAC">
        <w:t>погон</w:t>
      </w:r>
      <w:proofErr w:type="spellEnd"/>
      <w:r w:rsidRPr="00C23BAC">
        <w:t xml:space="preserve"> </w:t>
      </w:r>
      <w:proofErr w:type="spellStart"/>
      <w:r w:rsidRPr="00C23BAC">
        <w:t>за</w:t>
      </w:r>
      <w:proofErr w:type="spellEnd"/>
      <w:r w:rsidRPr="00C23BAC">
        <w:t xml:space="preserve"> </w:t>
      </w:r>
      <w:proofErr w:type="spellStart"/>
      <w:r w:rsidRPr="00C23BAC">
        <w:t>вертикални</w:t>
      </w:r>
      <w:proofErr w:type="spellEnd"/>
      <w:r w:rsidRPr="00C23BAC">
        <w:t xml:space="preserve"> </w:t>
      </w:r>
      <w:proofErr w:type="spellStart"/>
      <w:r w:rsidRPr="00C23BAC">
        <w:t>превоз</w:t>
      </w:r>
      <w:proofErr w:type="spellEnd"/>
      <w:r w:rsidRPr="00C23BAC">
        <w:t xml:space="preserve"> </w:t>
      </w:r>
      <w:proofErr w:type="spellStart"/>
      <w:r w:rsidRPr="00C23BAC">
        <w:t>лица</w:t>
      </w:r>
      <w:proofErr w:type="spellEnd"/>
      <w:r w:rsidRPr="00C23BAC">
        <w:t xml:space="preserve"> и </w:t>
      </w:r>
      <w:proofErr w:type="spellStart"/>
      <w:r w:rsidRPr="00C23BAC">
        <w:t>терета</w:t>
      </w:r>
      <w:proofErr w:type="spellEnd"/>
      <w:r w:rsidRPr="00C23BAC">
        <w:t xml:space="preserve"> (</w:t>
      </w:r>
      <w:r w:rsidRPr="00C23BAC">
        <w:rPr>
          <w:lang w:val="sr-Cyrl-RS"/>
        </w:rPr>
        <w:t>„</w:t>
      </w:r>
      <w:proofErr w:type="spellStart"/>
      <w:r w:rsidRPr="00C23BAC">
        <w:t>Сл</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број</w:t>
      </w:r>
      <w:proofErr w:type="spellEnd"/>
      <w:r w:rsidRPr="00C23BAC">
        <w:t xml:space="preserve"> 16/</w:t>
      </w:r>
      <w:r w:rsidRPr="00C23BAC">
        <w:rPr>
          <w:lang w:val="sr-Cyrl-RS"/>
        </w:rPr>
        <w:t>19</w:t>
      </w:r>
      <w:r w:rsidRPr="00C23BAC">
        <w:t>86, 28/</w:t>
      </w:r>
      <w:r w:rsidRPr="00C23BAC">
        <w:rPr>
          <w:lang w:val="sr-Cyrl-RS"/>
        </w:rPr>
        <w:t>19</w:t>
      </w:r>
      <w:r w:rsidRPr="00C23BAC">
        <w:t>89 и 22/9</w:t>
      </w:r>
      <w:r w:rsidRPr="00C23BAC">
        <w:rPr>
          <w:lang w:val="sr-Cyrl-RS"/>
        </w:rPr>
        <w:t>19</w:t>
      </w:r>
      <w:r w:rsidRPr="00C23BAC">
        <w:t xml:space="preserve">2 и </w:t>
      </w:r>
      <w:r w:rsidRPr="00C23BAC">
        <w:rPr>
          <w:lang w:val="sr-Cyrl-RS"/>
        </w:rPr>
        <w:t>„</w:t>
      </w:r>
      <w:proofErr w:type="spellStart"/>
      <w:r w:rsidRPr="00C23BAC">
        <w:t>Сл</w:t>
      </w:r>
      <w:proofErr w:type="spellEnd"/>
      <w:r w:rsidRPr="00C23BAC">
        <w:t xml:space="preserve">. </w:t>
      </w:r>
      <w:proofErr w:type="spellStart"/>
      <w:r w:rsidRPr="00C23BAC">
        <w:t>лист</w:t>
      </w:r>
      <w:proofErr w:type="spellEnd"/>
      <w:r w:rsidRPr="00C23BAC">
        <w:t xml:space="preserve"> СРЈ</w:t>
      </w:r>
      <w:r w:rsidRPr="00C23BAC">
        <w:rPr>
          <w:lang w:val="sr-Cyrl-RS"/>
        </w:rPr>
        <w:t>“</w:t>
      </w:r>
      <w:r w:rsidRPr="00C23BAC">
        <w:t xml:space="preserve">, </w:t>
      </w:r>
      <w:proofErr w:type="spellStart"/>
      <w:r w:rsidRPr="00C23BAC">
        <w:t>број</w:t>
      </w:r>
      <w:proofErr w:type="spellEnd"/>
      <w:r w:rsidRPr="00C23BAC">
        <w:t xml:space="preserve"> 47/</w:t>
      </w:r>
      <w:r w:rsidRPr="00C23BAC">
        <w:rPr>
          <w:lang w:val="sr-Cyrl-RS"/>
        </w:rPr>
        <w:t>19</w:t>
      </w:r>
      <w:r w:rsidRPr="00C23BAC">
        <w:t>95 и 14/</w:t>
      </w:r>
      <w:r w:rsidRPr="00C23BAC">
        <w:rPr>
          <w:lang w:val="sr-Cyrl-RS"/>
        </w:rPr>
        <w:t>19</w:t>
      </w:r>
      <w:r w:rsidRPr="00C23BAC">
        <w:t>96);</w:t>
      </w:r>
    </w:p>
    <w:p w14:paraId="3CA0A941"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системе</w:t>
      </w:r>
      <w:proofErr w:type="spellEnd"/>
      <w:r w:rsidRPr="00C23BAC">
        <w:t xml:space="preserve"> </w:t>
      </w:r>
      <w:proofErr w:type="spellStart"/>
      <w:r w:rsidRPr="00C23BAC">
        <w:t>вентилације</w:t>
      </w:r>
      <w:proofErr w:type="spellEnd"/>
      <w:r w:rsidRPr="00C23BAC">
        <w:t xml:space="preserve"> и </w:t>
      </w:r>
      <w:proofErr w:type="spellStart"/>
      <w:r w:rsidRPr="00C23BAC">
        <w:t>климатизације</w:t>
      </w:r>
      <w:proofErr w:type="spellEnd"/>
      <w:r w:rsidRPr="00C23BAC">
        <w:t xml:space="preserve"> </w:t>
      </w:r>
      <w:proofErr w:type="spellStart"/>
      <w:r w:rsidRPr="00C23BAC">
        <w:t>предвидети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вентилацију</w:t>
      </w:r>
      <w:proofErr w:type="spellEnd"/>
      <w:r w:rsidRPr="00C23BAC">
        <w:t xml:space="preserve"> и </w:t>
      </w:r>
      <w:proofErr w:type="spellStart"/>
      <w:r w:rsidRPr="00C23BAC">
        <w:t>климатизацију</w:t>
      </w:r>
      <w:proofErr w:type="spellEnd"/>
      <w:r w:rsidRPr="00C23BAC">
        <w:t xml:space="preserve"> (</w:t>
      </w:r>
      <w:r w:rsidRPr="00C23BAC">
        <w:rPr>
          <w:lang w:val="sr-Cyrl-RS"/>
        </w:rPr>
        <w:t>„</w:t>
      </w:r>
      <w:proofErr w:type="spellStart"/>
      <w:r w:rsidRPr="00C23BAC">
        <w:t>Сл</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број</w:t>
      </w:r>
      <w:proofErr w:type="spellEnd"/>
      <w:r w:rsidRPr="00C23BAC">
        <w:t xml:space="preserve"> 87/</w:t>
      </w:r>
      <w:r w:rsidRPr="00C23BAC">
        <w:rPr>
          <w:lang w:val="sr-Cyrl-RS"/>
        </w:rPr>
        <w:t>19</w:t>
      </w:r>
      <w:r w:rsidRPr="00C23BAC">
        <w:t xml:space="preserve">93 и </w:t>
      </w:r>
      <w:r w:rsidRPr="00C23BAC">
        <w:rPr>
          <w:lang w:val="sr-Cyrl-RS"/>
        </w:rPr>
        <w:t>„</w:t>
      </w:r>
      <w:proofErr w:type="spellStart"/>
      <w:r w:rsidRPr="00C23BAC">
        <w:t>Сл</w:t>
      </w:r>
      <w:proofErr w:type="spellEnd"/>
      <w:r w:rsidRPr="00C23BAC">
        <w:t xml:space="preserve">. </w:t>
      </w:r>
      <w:proofErr w:type="spellStart"/>
      <w:r w:rsidRPr="00C23BAC">
        <w:t>гласник</w:t>
      </w:r>
      <w:proofErr w:type="spellEnd"/>
      <w:r w:rsidRPr="00C23BAC">
        <w:rPr>
          <w:lang w:val="sr-Cyrl-RS"/>
        </w:rPr>
        <w:t xml:space="preserve"> РС“</w:t>
      </w:r>
      <w:r w:rsidRPr="00C23BAC">
        <w:t xml:space="preserve">, </w:t>
      </w:r>
      <w:proofErr w:type="spellStart"/>
      <w:r w:rsidRPr="00C23BAC">
        <w:t>број</w:t>
      </w:r>
      <w:proofErr w:type="spellEnd"/>
      <w:r w:rsidRPr="00C23BAC">
        <w:t xml:space="preserve"> 118/</w:t>
      </w:r>
      <w:r w:rsidRPr="00C23BAC">
        <w:rPr>
          <w:lang w:val="sr-Cyrl-RS"/>
        </w:rPr>
        <w:t>20</w:t>
      </w:r>
      <w:r w:rsidRPr="00C23BAC">
        <w:t>14);</w:t>
      </w:r>
    </w:p>
    <w:p w14:paraId="7A89F6AE"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објекти</w:t>
      </w:r>
      <w:proofErr w:type="spellEnd"/>
      <w:r w:rsidRPr="00C23BAC">
        <w:t xml:space="preserve"> </w:t>
      </w:r>
      <w:proofErr w:type="spellStart"/>
      <w:r w:rsidRPr="00C23BAC">
        <w:t>морају</w:t>
      </w:r>
      <w:proofErr w:type="spellEnd"/>
      <w:r w:rsidRPr="00C23BAC">
        <w:t xml:space="preserve"> </w:t>
      </w:r>
      <w:proofErr w:type="spellStart"/>
      <w:r w:rsidRPr="00C23BAC">
        <w:t>бити</w:t>
      </w:r>
      <w:proofErr w:type="spellEnd"/>
      <w:r w:rsidRPr="00C23BAC">
        <w:t xml:space="preserve"> </w:t>
      </w:r>
      <w:proofErr w:type="spellStart"/>
      <w:r w:rsidRPr="00C23BAC">
        <w:t>реализовани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нормативима</w:t>
      </w:r>
      <w:proofErr w:type="spellEnd"/>
      <w:r w:rsidRPr="00C23BAC">
        <w:t xml:space="preserve"> </w:t>
      </w:r>
      <w:proofErr w:type="spellStart"/>
      <w:r w:rsidRPr="00C23BAC">
        <w:t>за</w:t>
      </w:r>
      <w:proofErr w:type="spellEnd"/>
      <w:r w:rsidRPr="00C23BAC">
        <w:t xml:space="preserve"> </w:t>
      </w:r>
      <w:proofErr w:type="spellStart"/>
      <w:r w:rsidRPr="00C23BAC">
        <w:t>системе</w:t>
      </w:r>
      <w:proofErr w:type="spellEnd"/>
      <w:r w:rsidRPr="00C23BAC">
        <w:t xml:space="preserve"> </w:t>
      </w:r>
      <w:proofErr w:type="spellStart"/>
      <w:r w:rsidRPr="00C23BAC">
        <w:t>за</w:t>
      </w:r>
      <w:proofErr w:type="spellEnd"/>
      <w:r w:rsidRPr="00C23BAC">
        <w:t xml:space="preserve"> </w:t>
      </w:r>
      <w:proofErr w:type="spellStart"/>
      <w:r w:rsidRPr="00C23BAC">
        <w:t>одвођење</w:t>
      </w:r>
      <w:proofErr w:type="spellEnd"/>
      <w:r w:rsidRPr="00C23BAC">
        <w:t xml:space="preserve"> </w:t>
      </w:r>
      <w:proofErr w:type="spellStart"/>
      <w:r w:rsidRPr="00C23BAC">
        <w:t>дима</w:t>
      </w:r>
      <w:proofErr w:type="spellEnd"/>
      <w:r w:rsidRPr="00C23BAC">
        <w:t xml:space="preserve"> и </w:t>
      </w:r>
      <w:proofErr w:type="spellStart"/>
      <w:r w:rsidRPr="00C23BAC">
        <w:t>топлоте</w:t>
      </w:r>
      <w:proofErr w:type="spellEnd"/>
      <w:r w:rsidRPr="00C23BAC">
        <w:t xml:space="preserve"> </w:t>
      </w:r>
      <w:proofErr w:type="spellStart"/>
      <w:r w:rsidRPr="00C23BAC">
        <w:t>насталих</w:t>
      </w:r>
      <w:proofErr w:type="spellEnd"/>
      <w:r w:rsidRPr="00C23BAC">
        <w:t xml:space="preserve"> у </w:t>
      </w:r>
      <w:proofErr w:type="spellStart"/>
      <w:r w:rsidRPr="00C23BAC">
        <w:t>пожару</w:t>
      </w:r>
      <w:proofErr w:type="spellEnd"/>
      <w:r w:rsidRPr="00C23BAC">
        <w:t xml:space="preserve"> (</w:t>
      </w:r>
      <w:r w:rsidRPr="00C23BAC">
        <w:rPr>
          <w:lang w:val="sr-Cyrl-RS"/>
        </w:rPr>
        <w:t>„</w:t>
      </w:r>
      <w:proofErr w:type="spellStart"/>
      <w:r w:rsidRPr="00C23BAC">
        <w:t>Сл</w:t>
      </w:r>
      <w:proofErr w:type="spellEnd"/>
      <w:r w:rsidRPr="00C23BAC">
        <w:t xml:space="preserve">. </w:t>
      </w:r>
      <w:proofErr w:type="spellStart"/>
      <w:r w:rsidRPr="00C23BAC">
        <w:t>лист</w:t>
      </w:r>
      <w:proofErr w:type="spellEnd"/>
      <w:r w:rsidRPr="00C23BAC">
        <w:t xml:space="preserve"> СФРЈ</w:t>
      </w:r>
      <w:r w:rsidRPr="00C23BAC">
        <w:rPr>
          <w:lang w:val="sr-Cyrl-RS"/>
        </w:rPr>
        <w:t>“</w:t>
      </w:r>
      <w:r w:rsidRPr="00C23BAC">
        <w:t xml:space="preserve">, </w:t>
      </w:r>
      <w:proofErr w:type="spellStart"/>
      <w:r w:rsidRPr="00C23BAC">
        <w:t>број</w:t>
      </w:r>
      <w:proofErr w:type="spellEnd"/>
      <w:r w:rsidRPr="00C23BAC">
        <w:t xml:space="preserve"> 45/</w:t>
      </w:r>
      <w:r w:rsidRPr="00C23BAC">
        <w:rPr>
          <w:lang w:val="sr-Cyrl-RS"/>
        </w:rPr>
        <w:t>18</w:t>
      </w:r>
      <w:r w:rsidRPr="00C23BAC">
        <w:t>83);</w:t>
      </w:r>
    </w:p>
    <w:p w14:paraId="19C969C6"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обезбедити</w:t>
      </w:r>
      <w:proofErr w:type="spellEnd"/>
      <w:r w:rsidRPr="00C23BAC">
        <w:t xml:space="preserve"> </w:t>
      </w:r>
      <w:proofErr w:type="spellStart"/>
      <w:r w:rsidRPr="00C23BAC">
        <w:t>потребну</w:t>
      </w:r>
      <w:proofErr w:type="spellEnd"/>
      <w:r w:rsidRPr="00C23BAC">
        <w:t xml:space="preserve"> </w:t>
      </w:r>
      <w:proofErr w:type="spellStart"/>
      <w:r w:rsidRPr="00C23BAC">
        <w:t>отпорност</w:t>
      </w:r>
      <w:proofErr w:type="spellEnd"/>
      <w:r w:rsidRPr="00C23BAC">
        <w:t xml:space="preserve"> </w:t>
      </w:r>
      <w:proofErr w:type="spellStart"/>
      <w:r w:rsidRPr="00C23BAC">
        <w:t>на</w:t>
      </w:r>
      <w:proofErr w:type="spellEnd"/>
      <w:r w:rsidRPr="00C23BAC">
        <w:t xml:space="preserve"> </w:t>
      </w:r>
      <w:proofErr w:type="spellStart"/>
      <w:r w:rsidRPr="00C23BAC">
        <w:t>пожар</w:t>
      </w:r>
      <w:proofErr w:type="spellEnd"/>
      <w:r w:rsidRPr="00C23BAC">
        <w:t xml:space="preserve"> </w:t>
      </w:r>
      <w:proofErr w:type="spellStart"/>
      <w:r w:rsidRPr="00C23BAC">
        <w:t>конструкције</w:t>
      </w:r>
      <w:proofErr w:type="spellEnd"/>
      <w:r w:rsidRPr="00C23BAC">
        <w:t xml:space="preserve"> </w:t>
      </w:r>
      <w:proofErr w:type="spellStart"/>
      <w:r w:rsidRPr="00C23BAC">
        <w:t>објекта</w:t>
      </w:r>
      <w:proofErr w:type="spellEnd"/>
      <w:r w:rsidRPr="00C23BAC">
        <w:t xml:space="preserve"> (</w:t>
      </w:r>
      <w:proofErr w:type="spellStart"/>
      <w:r w:rsidRPr="00C23BAC">
        <w:t>зидова</w:t>
      </w:r>
      <w:proofErr w:type="spellEnd"/>
      <w:r w:rsidRPr="00C23BAC">
        <w:t xml:space="preserve">, </w:t>
      </w:r>
      <w:proofErr w:type="spellStart"/>
      <w:r w:rsidRPr="00C23BAC">
        <w:t>међуспратне</w:t>
      </w:r>
      <w:proofErr w:type="spellEnd"/>
      <w:r w:rsidRPr="00C23BAC">
        <w:t xml:space="preserve"> </w:t>
      </w:r>
      <w:proofErr w:type="spellStart"/>
      <w:r w:rsidRPr="00C23BAC">
        <w:t>таванице</w:t>
      </w:r>
      <w:proofErr w:type="spellEnd"/>
      <w:r w:rsidRPr="00C23BAC">
        <w:t xml:space="preserve">, </w:t>
      </w:r>
      <w:proofErr w:type="spellStart"/>
      <w:r w:rsidRPr="00C23BAC">
        <w:t>челичних</w:t>
      </w:r>
      <w:proofErr w:type="spellEnd"/>
      <w:r w:rsidRPr="00C23BAC">
        <w:t xml:space="preserve"> </w:t>
      </w:r>
      <w:proofErr w:type="spellStart"/>
      <w:r w:rsidRPr="00C23BAC">
        <w:t>елемената</w:t>
      </w:r>
      <w:proofErr w:type="spellEnd"/>
      <w:r w:rsidRPr="00C23BAC">
        <w:t xml:space="preserve">...), </w:t>
      </w:r>
      <w:proofErr w:type="spellStart"/>
      <w:r w:rsidRPr="00C23BAC">
        <w:t>сходно</w:t>
      </w:r>
      <w:proofErr w:type="spellEnd"/>
      <w:r w:rsidRPr="00C23BAC">
        <w:t xml:space="preserve"> </w:t>
      </w:r>
      <w:proofErr w:type="spellStart"/>
      <w:r w:rsidRPr="00C23BAC">
        <w:t>важећим</w:t>
      </w:r>
      <w:proofErr w:type="spellEnd"/>
      <w:r w:rsidRPr="00C23BAC">
        <w:t xml:space="preserve"> </w:t>
      </w:r>
      <w:proofErr w:type="spellStart"/>
      <w:r w:rsidRPr="00C23BAC">
        <w:t>стандардима</w:t>
      </w:r>
      <w:proofErr w:type="spellEnd"/>
      <w:r w:rsidRPr="00C23BAC">
        <w:t>;</w:t>
      </w:r>
    </w:p>
    <w:p w14:paraId="5EEB8E72"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предвидети</w:t>
      </w:r>
      <w:proofErr w:type="spellEnd"/>
      <w:r w:rsidRPr="00C23BAC">
        <w:t xml:space="preserve"> </w:t>
      </w:r>
      <w:proofErr w:type="spellStart"/>
      <w:r w:rsidRPr="00C23BAC">
        <w:t>поделу</w:t>
      </w:r>
      <w:proofErr w:type="spellEnd"/>
      <w:r w:rsidRPr="00C23BAC">
        <w:t xml:space="preserve"> </w:t>
      </w:r>
      <w:proofErr w:type="spellStart"/>
      <w:r w:rsidRPr="00C23BAC">
        <w:t>објеката</w:t>
      </w:r>
      <w:proofErr w:type="spellEnd"/>
      <w:r w:rsidRPr="00C23BAC">
        <w:t xml:space="preserve"> у </w:t>
      </w:r>
      <w:proofErr w:type="spellStart"/>
      <w:r w:rsidRPr="00C23BAC">
        <w:t>пожарне</w:t>
      </w:r>
      <w:proofErr w:type="spellEnd"/>
      <w:r w:rsidRPr="00C23BAC">
        <w:t xml:space="preserve"> </w:t>
      </w:r>
      <w:proofErr w:type="spellStart"/>
      <w:r w:rsidRPr="00C23BAC">
        <w:t>сегменте</w:t>
      </w:r>
      <w:proofErr w:type="spellEnd"/>
      <w:r w:rsidRPr="00C23BAC">
        <w:t xml:space="preserve"> и </w:t>
      </w:r>
      <w:proofErr w:type="spellStart"/>
      <w:r w:rsidRPr="00C23BAC">
        <w:t>секторе</w:t>
      </w:r>
      <w:proofErr w:type="spellEnd"/>
      <w:r w:rsidRPr="00C23BAC">
        <w:t xml:space="preserve">, </w:t>
      </w:r>
      <w:proofErr w:type="spellStart"/>
      <w:r w:rsidRPr="00C23BAC">
        <w:t>поједине</w:t>
      </w:r>
      <w:proofErr w:type="spellEnd"/>
      <w:r w:rsidRPr="00C23BAC">
        <w:t xml:space="preserve"> </w:t>
      </w:r>
      <w:proofErr w:type="spellStart"/>
      <w:r w:rsidRPr="00C23BAC">
        <w:t>просторије</w:t>
      </w:r>
      <w:proofErr w:type="spellEnd"/>
      <w:r w:rsidRPr="00C23BAC">
        <w:t xml:space="preserve"> </w:t>
      </w:r>
      <w:proofErr w:type="spellStart"/>
      <w:r w:rsidRPr="00C23BAC">
        <w:t>посебно</w:t>
      </w:r>
      <w:proofErr w:type="spellEnd"/>
      <w:r w:rsidRPr="00C23BAC">
        <w:t xml:space="preserve"> </w:t>
      </w:r>
      <w:proofErr w:type="spellStart"/>
      <w:r w:rsidRPr="00C23BAC">
        <w:t>пожарно</w:t>
      </w:r>
      <w:proofErr w:type="spellEnd"/>
      <w:r w:rsidRPr="00C23BAC">
        <w:t xml:space="preserve"> </w:t>
      </w:r>
      <w:proofErr w:type="spellStart"/>
      <w:r w:rsidRPr="00C23BAC">
        <w:t>издвојити</w:t>
      </w:r>
      <w:proofErr w:type="spellEnd"/>
      <w:r w:rsidRPr="00C23BAC">
        <w:t xml:space="preserve"> (</w:t>
      </w:r>
      <w:proofErr w:type="spellStart"/>
      <w:r w:rsidRPr="00C23BAC">
        <w:t>технички</w:t>
      </w:r>
      <w:proofErr w:type="spellEnd"/>
      <w:r w:rsidRPr="00C23BAC">
        <w:t xml:space="preserve"> </w:t>
      </w:r>
      <w:proofErr w:type="spellStart"/>
      <w:r w:rsidRPr="00C23BAC">
        <w:t>блок</w:t>
      </w:r>
      <w:proofErr w:type="spellEnd"/>
      <w:r w:rsidRPr="00C23BAC">
        <w:t xml:space="preserve">, </w:t>
      </w:r>
      <w:proofErr w:type="spellStart"/>
      <w:r w:rsidRPr="00C23BAC">
        <w:t>вентилационе</w:t>
      </w:r>
      <w:proofErr w:type="spellEnd"/>
      <w:r w:rsidRPr="00C23BAC">
        <w:t xml:space="preserve"> </w:t>
      </w:r>
      <w:proofErr w:type="spellStart"/>
      <w:r w:rsidRPr="00C23BAC">
        <w:t>коморе</w:t>
      </w:r>
      <w:proofErr w:type="spellEnd"/>
      <w:r w:rsidRPr="00C23BAC">
        <w:t xml:space="preserve">, </w:t>
      </w:r>
      <w:proofErr w:type="spellStart"/>
      <w:r w:rsidRPr="00C23BAC">
        <w:t>електроенергетски</w:t>
      </w:r>
      <w:proofErr w:type="spellEnd"/>
      <w:r w:rsidRPr="00C23BAC">
        <w:t xml:space="preserve"> </w:t>
      </w:r>
      <w:proofErr w:type="spellStart"/>
      <w:r w:rsidRPr="00C23BAC">
        <w:t>блок</w:t>
      </w:r>
      <w:proofErr w:type="spellEnd"/>
      <w:r w:rsidRPr="00C23BAC">
        <w:t xml:space="preserve">, </w:t>
      </w:r>
      <w:proofErr w:type="spellStart"/>
      <w:r w:rsidRPr="00C23BAC">
        <w:t>машинске</w:t>
      </w:r>
      <w:proofErr w:type="spellEnd"/>
      <w:r w:rsidRPr="00C23BAC">
        <w:t xml:space="preserve"> </w:t>
      </w:r>
      <w:proofErr w:type="spellStart"/>
      <w:r w:rsidRPr="00C23BAC">
        <w:t>просторије</w:t>
      </w:r>
      <w:proofErr w:type="spellEnd"/>
      <w:r w:rsidRPr="00C23BAC">
        <w:t xml:space="preserve"> </w:t>
      </w:r>
      <w:proofErr w:type="spellStart"/>
      <w:r w:rsidRPr="00C23BAC">
        <w:t>лифта</w:t>
      </w:r>
      <w:proofErr w:type="spellEnd"/>
      <w:r w:rsidRPr="00C23BAC">
        <w:t xml:space="preserve">, </w:t>
      </w:r>
      <w:proofErr w:type="spellStart"/>
      <w:r w:rsidRPr="00C23BAC">
        <w:t>посебне</w:t>
      </w:r>
      <w:proofErr w:type="spellEnd"/>
      <w:r w:rsidRPr="00C23BAC">
        <w:t xml:space="preserve"> </w:t>
      </w:r>
      <w:proofErr w:type="spellStart"/>
      <w:r w:rsidRPr="00C23BAC">
        <w:t>специфичне</w:t>
      </w:r>
      <w:proofErr w:type="spellEnd"/>
      <w:r w:rsidRPr="00C23BAC">
        <w:t xml:space="preserve"> </w:t>
      </w:r>
      <w:proofErr w:type="spellStart"/>
      <w:r w:rsidRPr="00C23BAC">
        <w:t>просторије</w:t>
      </w:r>
      <w:proofErr w:type="spellEnd"/>
      <w:r w:rsidRPr="00C23BAC">
        <w:t xml:space="preserve">, </w:t>
      </w:r>
      <w:proofErr w:type="spellStart"/>
      <w:r w:rsidRPr="00C23BAC">
        <w:t>просторије</w:t>
      </w:r>
      <w:proofErr w:type="spellEnd"/>
      <w:r w:rsidRPr="00C23BAC">
        <w:t xml:space="preserve"> </w:t>
      </w:r>
      <w:proofErr w:type="spellStart"/>
      <w:r w:rsidRPr="00C23BAC">
        <w:t>са</w:t>
      </w:r>
      <w:proofErr w:type="spellEnd"/>
      <w:r w:rsidRPr="00C23BAC">
        <w:t xml:space="preserve"> </w:t>
      </w:r>
      <w:proofErr w:type="spellStart"/>
      <w:r w:rsidRPr="00C23BAC">
        <w:t>стабилним</w:t>
      </w:r>
      <w:proofErr w:type="spellEnd"/>
      <w:r w:rsidRPr="00C23BAC">
        <w:t xml:space="preserve"> </w:t>
      </w:r>
      <w:proofErr w:type="spellStart"/>
      <w:r w:rsidRPr="00C23BAC">
        <w:t>инсталацијама</w:t>
      </w:r>
      <w:proofErr w:type="spellEnd"/>
      <w:r w:rsidRPr="00C23BAC">
        <w:t xml:space="preserve"> </w:t>
      </w:r>
      <w:proofErr w:type="spellStart"/>
      <w:r w:rsidRPr="00C23BAC">
        <w:t>за</w:t>
      </w:r>
      <w:proofErr w:type="spellEnd"/>
      <w:r w:rsidRPr="00C23BAC">
        <w:t xml:space="preserve"> </w:t>
      </w:r>
      <w:proofErr w:type="spellStart"/>
      <w:r w:rsidRPr="00C23BAC">
        <w:t>гашење</w:t>
      </w:r>
      <w:proofErr w:type="spellEnd"/>
      <w:r w:rsidRPr="00C23BAC">
        <w:t xml:space="preserve"> </w:t>
      </w:r>
      <w:proofErr w:type="spellStart"/>
      <w:r w:rsidRPr="00C23BAC">
        <w:t>пожара</w:t>
      </w:r>
      <w:proofErr w:type="spellEnd"/>
      <w:r w:rsidRPr="00C23BAC">
        <w:t xml:space="preserve">, </w:t>
      </w:r>
      <w:proofErr w:type="spellStart"/>
      <w:r w:rsidRPr="00C23BAC">
        <w:t>магацине</w:t>
      </w:r>
      <w:proofErr w:type="spellEnd"/>
      <w:r w:rsidRPr="00C23BAC">
        <w:t xml:space="preserve">, </w:t>
      </w:r>
      <w:proofErr w:type="spellStart"/>
      <w:r w:rsidRPr="00C23BAC">
        <w:t>администрацију</w:t>
      </w:r>
      <w:proofErr w:type="spellEnd"/>
      <w:r w:rsidRPr="00C23BAC">
        <w:t xml:space="preserve"> и </w:t>
      </w:r>
      <w:proofErr w:type="spellStart"/>
      <w:r w:rsidRPr="00C23BAC">
        <w:t>сл</w:t>
      </w:r>
      <w:proofErr w:type="spellEnd"/>
      <w:r w:rsidRPr="00C23BAC">
        <w:t>.);</w:t>
      </w:r>
    </w:p>
    <w:p w14:paraId="0DC48A20"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реализовати</w:t>
      </w:r>
      <w:proofErr w:type="spellEnd"/>
      <w:r w:rsidRPr="00C23BAC">
        <w:t xml:space="preserve"> </w:t>
      </w:r>
      <w:proofErr w:type="spellStart"/>
      <w:r w:rsidRPr="00C23BAC">
        <w:t>објекте</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техничким</w:t>
      </w:r>
      <w:proofErr w:type="spellEnd"/>
      <w:r w:rsidRPr="00C23BAC">
        <w:t xml:space="preserve"> </w:t>
      </w:r>
      <w:proofErr w:type="spellStart"/>
      <w:r w:rsidRPr="00C23BAC">
        <w:t>препорукама</w:t>
      </w:r>
      <w:proofErr w:type="spellEnd"/>
      <w:r w:rsidRPr="00C23BAC">
        <w:t xml:space="preserve"> </w:t>
      </w:r>
      <w:proofErr w:type="spellStart"/>
      <w:r w:rsidRPr="00C23BAC">
        <w:t>према</w:t>
      </w:r>
      <w:proofErr w:type="spellEnd"/>
      <w:r w:rsidRPr="00C23BAC">
        <w:t xml:space="preserve"> </w:t>
      </w:r>
      <w:proofErr w:type="spellStart"/>
      <w:r w:rsidRPr="00C23BAC">
        <w:t>важећим</w:t>
      </w:r>
      <w:proofErr w:type="spellEnd"/>
      <w:r w:rsidRPr="00C23BAC">
        <w:t xml:space="preserve"> </w:t>
      </w:r>
      <w:proofErr w:type="spellStart"/>
      <w:r w:rsidRPr="00C23BAC">
        <w:t>стандардима</w:t>
      </w:r>
      <w:proofErr w:type="spellEnd"/>
      <w:r w:rsidRPr="00C23BAC">
        <w:t>;</w:t>
      </w:r>
    </w:p>
    <w:p w14:paraId="47F3B7E1"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предвидети</w:t>
      </w:r>
      <w:proofErr w:type="spellEnd"/>
      <w:r w:rsidRPr="00C23BAC">
        <w:t xml:space="preserve"> </w:t>
      </w:r>
      <w:proofErr w:type="spellStart"/>
      <w:r w:rsidRPr="00C23BAC">
        <w:t>употребу</w:t>
      </w:r>
      <w:proofErr w:type="spellEnd"/>
      <w:r w:rsidRPr="00C23BAC">
        <w:t xml:space="preserve"> </w:t>
      </w:r>
      <w:proofErr w:type="spellStart"/>
      <w:r w:rsidRPr="00C23BAC">
        <w:t>материјала</w:t>
      </w:r>
      <w:proofErr w:type="spellEnd"/>
      <w:r w:rsidRPr="00C23BAC">
        <w:t xml:space="preserve"> и </w:t>
      </w:r>
      <w:proofErr w:type="spellStart"/>
      <w:r w:rsidRPr="00C23BAC">
        <w:t>опреме</w:t>
      </w:r>
      <w:proofErr w:type="spellEnd"/>
      <w:r w:rsidRPr="00C23BAC">
        <w:t xml:space="preserve"> </w:t>
      </w:r>
      <w:proofErr w:type="spellStart"/>
      <w:r w:rsidRPr="00C23BAC">
        <w:t>за</w:t>
      </w:r>
      <w:proofErr w:type="spellEnd"/>
      <w:r w:rsidRPr="00C23BAC">
        <w:t xml:space="preserve"> </w:t>
      </w:r>
      <w:proofErr w:type="spellStart"/>
      <w:r w:rsidRPr="00C23BAC">
        <w:t>коју</w:t>
      </w:r>
      <w:proofErr w:type="spellEnd"/>
      <w:r w:rsidRPr="00C23BAC">
        <w:t xml:space="preserve"> </w:t>
      </w:r>
      <w:proofErr w:type="spellStart"/>
      <w:r w:rsidRPr="00C23BAC">
        <w:t>се</w:t>
      </w:r>
      <w:proofErr w:type="spellEnd"/>
      <w:r w:rsidRPr="00C23BAC">
        <w:t xml:space="preserve"> </w:t>
      </w:r>
      <w:proofErr w:type="spellStart"/>
      <w:r w:rsidRPr="00C23BAC">
        <w:t>могу</w:t>
      </w:r>
      <w:proofErr w:type="spellEnd"/>
      <w:r w:rsidRPr="00C23BAC">
        <w:t xml:space="preserve"> </w:t>
      </w:r>
      <w:proofErr w:type="spellStart"/>
      <w:r w:rsidRPr="00C23BAC">
        <w:t>обезбедити</w:t>
      </w:r>
      <w:proofErr w:type="spellEnd"/>
      <w:r w:rsidRPr="00C23BAC">
        <w:t xml:space="preserve"> </w:t>
      </w:r>
      <w:proofErr w:type="spellStart"/>
      <w:r w:rsidRPr="00C23BAC">
        <w:t>извештаји</w:t>
      </w:r>
      <w:proofErr w:type="spellEnd"/>
      <w:r w:rsidRPr="00C23BAC">
        <w:t xml:space="preserve"> и </w:t>
      </w:r>
      <w:proofErr w:type="spellStart"/>
      <w:r w:rsidRPr="00C23BAC">
        <w:t>атестна</w:t>
      </w:r>
      <w:proofErr w:type="spellEnd"/>
      <w:r w:rsidRPr="00C23BAC">
        <w:t xml:space="preserve"> </w:t>
      </w:r>
      <w:proofErr w:type="spellStart"/>
      <w:r w:rsidRPr="00C23BAC">
        <w:t>документација</w:t>
      </w:r>
      <w:proofErr w:type="spellEnd"/>
      <w:r w:rsidRPr="00C23BAC">
        <w:t xml:space="preserve"> </w:t>
      </w:r>
      <w:proofErr w:type="spellStart"/>
      <w:r w:rsidRPr="00C23BAC">
        <w:t>домаћих</w:t>
      </w:r>
      <w:proofErr w:type="spellEnd"/>
      <w:r w:rsidRPr="00C23BAC">
        <w:t xml:space="preserve"> </w:t>
      </w:r>
      <w:proofErr w:type="spellStart"/>
      <w:r w:rsidRPr="00C23BAC">
        <w:t>акредитованих</w:t>
      </w:r>
      <w:proofErr w:type="spellEnd"/>
      <w:r w:rsidRPr="00C23BAC">
        <w:t xml:space="preserve"> </w:t>
      </w:r>
      <w:proofErr w:type="spellStart"/>
      <w:r w:rsidRPr="00C23BAC">
        <w:t>лабораторија</w:t>
      </w:r>
      <w:proofErr w:type="spellEnd"/>
      <w:r w:rsidRPr="00C23BAC">
        <w:t xml:space="preserve"> и </w:t>
      </w:r>
      <w:proofErr w:type="spellStart"/>
      <w:r w:rsidRPr="00C23BAC">
        <w:t>овлашћених</w:t>
      </w:r>
      <w:proofErr w:type="spellEnd"/>
      <w:r w:rsidRPr="00C23BAC">
        <w:t xml:space="preserve"> </w:t>
      </w:r>
      <w:proofErr w:type="spellStart"/>
      <w:r w:rsidRPr="00C23BAC">
        <w:t>институција</w:t>
      </w:r>
      <w:proofErr w:type="spellEnd"/>
      <w:r w:rsidRPr="00C23BAC">
        <w:t xml:space="preserve"> </w:t>
      </w:r>
      <w:proofErr w:type="spellStart"/>
      <w:r w:rsidRPr="00C23BAC">
        <w:t>за</w:t>
      </w:r>
      <w:proofErr w:type="spellEnd"/>
      <w:r w:rsidRPr="00C23BAC">
        <w:t xml:space="preserve"> </w:t>
      </w:r>
      <w:proofErr w:type="spellStart"/>
      <w:r w:rsidRPr="00C23BAC">
        <w:t>издавање</w:t>
      </w:r>
      <w:proofErr w:type="spellEnd"/>
      <w:r w:rsidRPr="00C23BAC">
        <w:t xml:space="preserve"> </w:t>
      </w:r>
      <w:proofErr w:type="spellStart"/>
      <w:r w:rsidRPr="00C23BAC">
        <w:t>атеста</w:t>
      </w:r>
      <w:proofErr w:type="spellEnd"/>
      <w:r w:rsidRPr="00C23BAC">
        <w:t>;</w:t>
      </w:r>
    </w:p>
    <w:p w14:paraId="6BE20CCD" w14:textId="77777777" w:rsidR="00D930B3" w:rsidRPr="00C23BAC" w:rsidRDefault="00D930B3">
      <w:pPr>
        <w:numPr>
          <w:ilvl w:val="0"/>
          <w:numId w:val="49"/>
        </w:numPr>
        <w:tabs>
          <w:tab w:val="left" w:pos="426"/>
        </w:tabs>
        <w:ind w:left="426" w:hanging="426"/>
        <w:jc w:val="both"/>
        <w:rPr>
          <w:rFonts w:ascii="Symbol" w:eastAsia="Symbol" w:hAnsi="Symbol"/>
        </w:rPr>
      </w:pPr>
      <w:proofErr w:type="spellStart"/>
      <w:r w:rsidRPr="00C23BAC">
        <w:t>гараже</w:t>
      </w:r>
      <w:proofErr w:type="spellEnd"/>
      <w:r w:rsidRPr="00C23BAC">
        <w:t xml:space="preserve"> </w:t>
      </w:r>
      <w:proofErr w:type="spellStart"/>
      <w:r w:rsidRPr="00C23BAC">
        <w:t>реализовати</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Правилником</w:t>
      </w:r>
      <w:proofErr w:type="spellEnd"/>
      <w:r w:rsidRPr="00C23BAC">
        <w:t xml:space="preserve"> о </w:t>
      </w:r>
      <w:proofErr w:type="spellStart"/>
      <w:r w:rsidRPr="00C23BAC">
        <w:t>техничким</w:t>
      </w:r>
      <w:proofErr w:type="spellEnd"/>
      <w:r w:rsidRPr="00C23BAC">
        <w:t xml:space="preserve"> </w:t>
      </w:r>
      <w:proofErr w:type="spellStart"/>
      <w:r w:rsidRPr="00C23BAC">
        <w:t>захтевима</w:t>
      </w:r>
      <w:proofErr w:type="spellEnd"/>
      <w:r w:rsidRPr="00C23BAC">
        <w:t xml:space="preserve"> </w:t>
      </w:r>
      <w:proofErr w:type="spellStart"/>
      <w:r w:rsidRPr="00C23BAC">
        <w:t>за</w:t>
      </w:r>
      <w:proofErr w:type="spellEnd"/>
      <w:r w:rsidRPr="00C23BAC">
        <w:t xml:space="preserve"> </w:t>
      </w:r>
      <w:proofErr w:type="spellStart"/>
      <w:r w:rsidRPr="00C23BAC">
        <w:t>заштиту</w:t>
      </w:r>
      <w:proofErr w:type="spellEnd"/>
      <w:r w:rsidRPr="00C23BAC">
        <w:t xml:space="preserve"> </w:t>
      </w:r>
      <w:proofErr w:type="spellStart"/>
      <w:r w:rsidRPr="00C23BAC">
        <w:t>гаража</w:t>
      </w:r>
      <w:proofErr w:type="spellEnd"/>
      <w:r w:rsidRPr="00C23BAC">
        <w:t xml:space="preserve"> </w:t>
      </w:r>
      <w:proofErr w:type="spellStart"/>
      <w:r w:rsidRPr="00C23BAC">
        <w:t>за</w:t>
      </w:r>
      <w:proofErr w:type="spellEnd"/>
      <w:r w:rsidRPr="00C23BAC">
        <w:t xml:space="preserve"> </w:t>
      </w:r>
      <w:proofErr w:type="spellStart"/>
      <w:r w:rsidRPr="00C23BAC">
        <w:t>путничке</w:t>
      </w:r>
      <w:proofErr w:type="spellEnd"/>
      <w:r w:rsidRPr="00C23BAC">
        <w:t xml:space="preserve"> </w:t>
      </w:r>
      <w:proofErr w:type="spellStart"/>
      <w:r w:rsidRPr="00C23BAC">
        <w:t>аутомобиле</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t xml:space="preserve"> и </w:t>
      </w:r>
      <w:proofErr w:type="spellStart"/>
      <w:r w:rsidRPr="00C23BAC">
        <w:t>експлозије</w:t>
      </w:r>
      <w:proofErr w:type="spellEnd"/>
      <w:r w:rsidRPr="00C23BAC">
        <w:t xml:space="preserve"> (</w:t>
      </w:r>
      <w:r w:rsidRPr="00C23BAC">
        <w:rPr>
          <w:lang w:val="sr-Cyrl-RS"/>
        </w:rPr>
        <w:t>„</w:t>
      </w:r>
      <w:proofErr w:type="spellStart"/>
      <w:r w:rsidRPr="00C23BAC">
        <w:t>Сл</w:t>
      </w:r>
      <w:proofErr w:type="spellEnd"/>
      <w:r w:rsidRPr="00C23BAC">
        <w:t xml:space="preserve">. </w:t>
      </w:r>
      <w:proofErr w:type="spellStart"/>
      <w:r w:rsidRPr="00C23BAC">
        <w:t>лист</w:t>
      </w:r>
      <w:proofErr w:type="spellEnd"/>
      <w:r w:rsidRPr="00C23BAC">
        <w:t xml:space="preserve"> СЦГ</w:t>
      </w:r>
      <w:r w:rsidRPr="00C23BAC">
        <w:rPr>
          <w:lang w:val="sr-Cyrl-RS"/>
        </w:rPr>
        <w:t>“</w:t>
      </w:r>
      <w:r w:rsidRPr="00C23BAC">
        <w:t xml:space="preserve">, </w:t>
      </w:r>
      <w:proofErr w:type="spellStart"/>
      <w:r w:rsidRPr="00C23BAC">
        <w:t>број</w:t>
      </w:r>
      <w:proofErr w:type="spellEnd"/>
      <w:r w:rsidRPr="00C23BAC">
        <w:t xml:space="preserve"> 31/2005)</w:t>
      </w:r>
      <w:r w:rsidRPr="00C23BAC">
        <w:rPr>
          <w:lang w:val="sr-Cyrl-RS"/>
        </w:rPr>
        <w:t>.</w:t>
      </w:r>
    </w:p>
    <w:p w14:paraId="5A11FB0C" w14:textId="77777777" w:rsidR="00D930B3" w:rsidRPr="00C23BAC" w:rsidRDefault="00D930B3" w:rsidP="00D930B3">
      <w:pPr>
        <w:tabs>
          <w:tab w:val="left" w:pos="426"/>
        </w:tabs>
        <w:jc w:val="both"/>
        <w:rPr>
          <w:lang w:val="sr-Cyrl-RS"/>
        </w:rPr>
      </w:pPr>
      <w:r w:rsidRPr="00C23BAC">
        <w:rPr>
          <w:lang w:val="sr-Cyrl-RS"/>
        </w:rPr>
        <w:t xml:space="preserve">Приликом издавања локацијских услова за изградњу, доградњу и реконструкцију објеката, </w:t>
      </w:r>
      <w:r w:rsidRPr="00C23BAC">
        <w:rPr>
          <w:szCs w:val="22"/>
          <w:lang w:val="sr-Cyrl-RS"/>
        </w:rPr>
        <w:t>опреме, инсталације и уређаја потребно је да се пре њиховог издавања прибаве посебни услови заштите од пожара у скалду са чланом 54. Закона о планирању и изградњи и чланом 20. Уредбе о локацијским условима, обзиром да план не садржи могућности, ограничења и услове са изградњу појединачних објеката са аспекта заштите од пожара и експлозије.</w:t>
      </w:r>
    </w:p>
    <w:p w14:paraId="7ED8EED2" w14:textId="77777777" w:rsidR="00D930B3" w:rsidRPr="00C23BAC" w:rsidRDefault="00D930B3" w:rsidP="00D930B3">
      <w:pPr>
        <w:tabs>
          <w:tab w:val="left" w:pos="426"/>
        </w:tabs>
        <w:jc w:val="both"/>
        <w:rPr>
          <w:lang w:val="sr-Cyrl-RS"/>
        </w:rPr>
      </w:pPr>
      <w:proofErr w:type="spellStart"/>
      <w:r w:rsidRPr="00C23BAC">
        <w:t>За</w:t>
      </w:r>
      <w:proofErr w:type="spellEnd"/>
      <w:r w:rsidRPr="00C23BAC">
        <w:t xml:space="preserve"> </w:t>
      </w:r>
      <w:proofErr w:type="spellStart"/>
      <w:r w:rsidRPr="00C23BAC">
        <w:t>предметни</w:t>
      </w:r>
      <w:proofErr w:type="spellEnd"/>
      <w:r w:rsidRPr="00C23BAC">
        <w:t xml:space="preserve"> </w:t>
      </w:r>
      <w:proofErr w:type="spellStart"/>
      <w:r w:rsidRPr="00C23BAC">
        <w:t>План</w:t>
      </w:r>
      <w:proofErr w:type="spellEnd"/>
      <w:r w:rsidRPr="00C23BAC">
        <w:t xml:space="preserve"> </w:t>
      </w:r>
      <w:proofErr w:type="spellStart"/>
      <w:r w:rsidRPr="00C23BAC">
        <w:t>прибављено</w:t>
      </w:r>
      <w:proofErr w:type="spellEnd"/>
      <w:r w:rsidRPr="00C23BAC">
        <w:t xml:space="preserve"> </w:t>
      </w:r>
      <w:proofErr w:type="spellStart"/>
      <w:r w:rsidRPr="00C23BAC">
        <w:t>је</w:t>
      </w:r>
      <w:proofErr w:type="spellEnd"/>
      <w:r w:rsidRPr="00C23BAC">
        <w:t xml:space="preserve"> </w:t>
      </w:r>
      <w:proofErr w:type="spellStart"/>
      <w:r w:rsidRPr="00C23BAC">
        <w:t>обавештење</w:t>
      </w:r>
      <w:proofErr w:type="spellEnd"/>
      <w:r w:rsidRPr="00C23BAC">
        <w:t xml:space="preserve"> </w:t>
      </w:r>
      <w:proofErr w:type="spellStart"/>
      <w:r w:rsidRPr="00C23BAC">
        <w:t>од</w:t>
      </w:r>
      <w:proofErr w:type="spellEnd"/>
      <w:r w:rsidRPr="00C23BAC">
        <w:t xml:space="preserve"> </w:t>
      </w:r>
      <w:proofErr w:type="spellStart"/>
      <w:r w:rsidRPr="00C23BAC">
        <w:t>Министарства</w:t>
      </w:r>
      <w:proofErr w:type="spellEnd"/>
      <w:r w:rsidRPr="00C23BAC">
        <w:t xml:space="preserve"> </w:t>
      </w:r>
      <w:proofErr w:type="spellStart"/>
      <w:r w:rsidRPr="00C23BAC">
        <w:t>унутрашњих</w:t>
      </w:r>
      <w:proofErr w:type="spellEnd"/>
      <w:r w:rsidRPr="00C23BAC">
        <w:t xml:space="preserve"> </w:t>
      </w:r>
      <w:proofErr w:type="spellStart"/>
      <w:r w:rsidRPr="00C23BAC">
        <w:t>послова</w:t>
      </w:r>
      <w:proofErr w:type="spellEnd"/>
      <w:r w:rsidRPr="00C23BAC">
        <w:t xml:space="preserve"> - </w:t>
      </w:r>
      <w:proofErr w:type="spellStart"/>
      <w:r w:rsidRPr="00C23BAC">
        <w:t>Сектора</w:t>
      </w:r>
      <w:proofErr w:type="spellEnd"/>
      <w:r w:rsidRPr="00C23BAC">
        <w:t xml:space="preserve"> </w:t>
      </w:r>
      <w:proofErr w:type="spellStart"/>
      <w:r w:rsidRPr="00C23BAC">
        <w:t>за</w:t>
      </w:r>
      <w:proofErr w:type="spellEnd"/>
      <w:r w:rsidRPr="00C23BAC">
        <w:rPr>
          <w:lang w:val="sr-Cyrl-RS"/>
        </w:rPr>
        <w:t xml:space="preserve"> </w:t>
      </w:r>
      <w:proofErr w:type="spellStart"/>
      <w:r w:rsidRPr="00C23BAC">
        <w:t>ванредне</w:t>
      </w:r>
      <w:proofErr w:type="spellEnd"/>
      <w:r w:rsidRPr="00C23BAC">
        <w:t xml:space="preserve"> </w:t>
      </w:r>
      <w:proofErr w:type="spellStart"/>
      <w:r w:rsidRPr="00C23BAC">
        <w:t>ситуације</w:t>
      </w:r>
      <w:proofErr w:type="spellEnd"/>
      <w:r w:rsidRPr="00C23BAC">
        <w:t xml:space="preserve"> – </w:t>
      </w:r>
      <w:proofErr w:type="spellStart"/>
      <w:r w:rsidRPr="00C23BAC">
        <w:t>Управа</w:t>
      </w:r>
      <w:proofErr w:type="spellEnd"/>
      <w:r w:rsidRPr="00C23BAC">
        <w:t xml:space="preserve"> </w:t>
      </w:r>
      <w:proofErr w:type="spellStart"/>
      <w:r w:rsidRPr="00C23BAC">
        <w:t>за</w:t>
      </w:r>
      <w:proofErr w:type="spellEnd"/>
      <w:r w:rsidRPr="00C23BAC">
        <w:t xml:space="preserve"> </w:t>
      </w:r>
      <w:proofErr w:type="spellStart"/>
      <w:r w:rsidRPr="00C23BAC">
        <w:t>ванредне</w:t>
      </w:r>
      <w:proofErr w:type="spellEnd"/>
      <w:r w:rsidRPr="00C23BAC">
        <w:t xml:space="preserve"> </w:t>
      </w:r>
      <w:proofErr w:type="spellStart"/>
      <w:r w:rsidRPr="00C23BAC">
        <w:t>ситуације</w:t>
      </w:r>
      <w:proofErr w:type="spellEnd"/>
      <w:r w:rsidRPr="00C23BAC">
        <w:t xml:space="preserve"> у </w:t>
      </w:r>
      <w:proofErr w:type="spellStart"/>
      <w:r w:rsidRPr="00C23BAC">
        <w:t>Нишу</w:t>
      </w:r>
      <w:proofErr w:type="spellEnd"/>
      <w:r w:rsidRPr="00C23BAC">
        <w:t xml:space="preserve">, 07/10 </w:t>
      </w:r>
      <w:proofErr w:type="spellStart"/>
      <w:r w:rsidRPr="00C23BAC">
        <w:t>бр</w:t>
      </w:r>
      <w:proofErr w:type="spellEnd"/>
      <w:r w:rsidRPr="00C23BAC">
        <w:t xml:space="preserve">. 217-441/10 </w:t>
      </w:r>
      <w:proofErr w:type="spellStart"/>
      <w:r w:rsidRPr="00C23BAC">
        <w:t>од</w:t>
      </w:r>
      <w:proofErr w:type="spellEnd"/>
      <w:r w:rsidRPr="00C23BAC">
        <w:t xml:space="preserve"> 04.06.2010. </w:t>
      </w:r>
      <w:proofErr w:type="spellStart"/>
      <w:r w:rsidRPr="00C23BAC">
        <w:t>године</w:t>
      </w:r>
      <w:proofErr w:type="spellEnd"/>
      <w:r w:rsidRPr="00C23BAC">
        <w:t>.</w:t>
      </w:r>
      <w:r w:rsidRPr="00C23BAC">
        <w:rPr>
          <w:lang w:val="sr-Cyrl-RS"/>
        </w:rPr>
        <w:t xml:space="preserve"> </w:t>
      </w:r>
    </w:p>
    <w:p w14:paraId="634EEAF8" w14:textId="77777777" w:rsidR="00D930B3" w:rsidRPr="00C23BAC" w:rsidRDefault="00D930B3" w:rsidP="00D930B3">
      <w:pPr>
        <w:tabs>
          <w:tab w:val="left" w:pos="426"/>
        </w:tabs>
        <w:jc w:val="both"/>
        <w:rPr>
          <w:lang w:val="sr-Cyrl-RS"/>
        </w:rPr>
      </w:pPr>
      <w:proofErr w:type="spellStart"/>
      <w:r w:rsidRPr="00C23BAC">
        <w:t>За</w:t>
      </w:r>
      <w:proofErr w:type="spellEnd"/>
      <w:r w:rsidRPr="00C23BAC">
        <w:t xml:space="preserve"> </w:t>
      </w:r>
      <w:proofErr w:type="spellStart"/>
      <w:r w:rsidRPr="00C23BAC">
        <w:t>измене</w:t>
      </w:r>
      <w:proofErr w:type="spellEnd"/>
      <w:r w:rsidRPr="00C23BAC">
        <w:t xml:space="preserve"> и </w:t>
      </w:r>
      <w:proofErr w:type="spellStart"/>
      <w:r w:rsidRPr="00C23BAC">
        <w:t>допуне</w:t>
      </w:r>
      <w:proofErr w:type="spellEnd"/>
      <w:r w:rsidRPr="00C23BAC">
        <w:t xml:space="preserve"> </w:t>
      </w:r>
      <w:proofErr w:type="spellStart"/>
      <w:r w:rsidRPr="00C23BAC">
        <w:t>Плана</w:t>
      </w:r>
      <w:proofErr w:type="spellEnd"/>
      <w:r w:rsidRPr="00C23BAC">
        <w:t xml:space="preserve"> </w:t>
      </w:r>
      <w:proofErr w:type="spellStart"/>
      <w:r w:rsidRPr="00C23BAC">
        <w:t>прибављени</w:t>
      </w:r>
      <w:proofErr w:type="spellEnd"/>
      <w:r w:rsidRPr="00C23BAC">
        <w:t xml:space="preserve"> </w:t>
      </w:r>
      <w:proofErr w:type="spellStart"/>
      <w:r w:rsidRPr="00C23BAC">
        <w:t>су</w:t>
      </w:r>
      <w:proofErr w:type="spellEnd"/>
      <w:r w:rsidRPr="00C23BAC">
        <w:t xml:space="preserve"> </w:t>
      </w:r>
      <w:proofErr w:type="spellStart"/>
      <w:r w:rsidRPr="00C23BAC">
        <w:t>услови</w:t>
      </w:r>
      <w:proofErr w:type="spellEnd"/>
      <w:r w:rsidRPr="00C23BAC">
        <w:t xml:space="preserve"> </w:t>
      </w:r>
      <w:proofErr w:type="spellStart"/>
      <w:r w:rsidRPr="00C23BAC">
        <w:t>од</w:t>
      </w:r>
      <w:proofErr w:type="spellEnd"/>
      <w:r w:rsidRPr="00C23BAC">
        <w:t xml:space="preserve"> </w:t>
      </w:r>
      <w:proofErr w:type="spellStart"/>
      <w:r w:rsidRPr="00C23BAC">
        <w:t>Министарства</w:t>
      </w:r>
      <w:proofErr w:type="spellEnd"/>
      <w:r w:rsidRPr="00C23BAC">
        <w:t xml:space="preserve"> </w:t>
      </w:r>
      <w:proofErr w:type="spellStart"/>
      <w:r w:rsidRPr="00C23BAC">
        <w:t>унутрашњих</w:t>
      </w:r>
      <w:proofErr w:type="spellEnd"/>
      <w:r w:rsidRPr="00C23BAC">
        <w:t xml:space="preserve"> </w:t>
      </w:r>
      <w:proofErr w:type="spellStart"/>
      <w:r w:rsidRPr="00C23BAC">
        <w:t>послова</w:t>
      </w:r>
      <w:proofErr w:type="spellEnd"/>
      <w:r w:rsidRPr="00C23BAC">
        <w:t xml:space="preserve"> - </w:t>
      </w:r>
      <w:proofErr w:type="spellStart"/>
      <w:r w:rsidRPr="00C23BAC">
        <w:t>Сектора</w:t>
      </w:r>
      <w:proofErr w:type="spellEnd"/>
      <w:r w:rsidRPr="00C23BAC">
        <w:t xml:space="preserve"> </w:t>
      </w:r>
      <w:proofErr w:type="spellStart"/>
      <w:r w:rsidRPr="00C23BAC">
        <w:t>за</w:t>
      </w:r>
      <w:proofErr w:type="spellEnd"/>
      <w:r w:rsidRPr="00C23BAC">
        <w:t xml:space="preserve"> </w:t>
      </w:r>
      <w:proofErr w:type="spellStart"/>
      <w:r w:rsidRPr="00C23BAC">
        <w:t>ванредне</w:t>
      </w:r>
      <w:proofErr w:type="spellEnd"/>
      <w:r w:rsidRPr="00C23BAC">
        <w:t xml:space="preserve"> </w:t>
      </w:r>
      <w:proofErr w:type="spellStart"/>
      <w:r w:rsidRPr="00C23BAC">
        <w:t>ситуације</w:t>
      </w:r>
      <w:proofErr w:type="spellEnd"/>
      <w:r w:rsidRPr="00C23BAC">
        <w:t xml:space="preserve">, </w:t>
      </w:r>
      <w:proofErr w:type="spellStart"/>
      <w:r w:rsidRPr="00C23BAC">
        <w:t>Одељење</w:t>
      </w:r>
      <w:proofErr w:type="spellEnd"/>
      <w:r w:rsidRPr="00C23BAC">
        <w:t xml:space="preserve"> </w:t>
      </w:r>
      <w:proofErr w:type="spellStart"/>
      <w:r w:rsidRPr="00C23BAC">
        <w:t>за</w:t>
      </w:r>
      <w:proofErr w:type="spellEnd"/>
      <w:r w:rsidRPr="00C23BAC">
        <w:t xml:space="preserve"> </w:t>
      </w:r>
      <w:proofErr w:type="spellStart"/>
      <w:r w:rsidRPr="00C23BAC">
        <w:t>ванредне</w:t>
      </w:r>
      <w:proofErr w:type="spellEnd"/>
      <w:r w:rsidRPr="00C23BAC">
        <w:t xml:space="preserve"> </w:t>
      </w:r>
      <w:proofErr w:type="spellStart"/>
      <w:r w:rsidRPr="00C23BAC">
        <w:t>ситуације</w:t>
      </w:r>
      <w:proofErr w:type="spellEnd"/>
      <w:r w:rsidRPr="00C23BAC">
        <w:t xml:space="preserve"> у </w:t>
      </w:r>
      <w:proofErr w:type="spellStart"/>
      <w:r w:rsidRPr="00C23BAC">
        <w:t>Прокупљу</w:t>
      </w:r>
      <w:proofErr w:type="spellEnd"/>
      <w:r w:rsidRPr="00C23BAC">
        <w:t xml:space="preserve">, 09.26.1. </w:t>
      </w:r>
      <w:proofErr w:type="spellStart"/>
      <w:r w:rsidRPr="00C23BAC">
        <w:t>Број</w:t>
      </w:r>
      <w:proofErr w:type="spellEnd"/>
      <w:r w:rsidRPr="00C23BAC">
        <w:t xml:space="preserve"> 217-15907/19-1 </w:t>
      </w:r>
      <w:proofErr w:type="spellStart"/>
      <w:r w:rsidRPr="00C23BAC">
        <w:t>од</w:t>
      </w:r>
      <w:proofErr w:type="spellEnd"/>
      <w:r w:rsidRPr="00C23BAC">
        <w:rPr>
          <w:lang w:val="sr-Cyrl-RS"/>
        </w:rPr>
        <w:t xml:space="preserve"> </w:t>
      </w:r>
      <w:r w:rsidRPr="00C23BAC">
        <w:t xml:space="preserve">28.10.2019. </w:t>
      </w:r>
      <w:proofErr w:type="spellStart"/>
      <w:r w:rsidRPr="00C23BAC">
        <w:t>године</w:t>
      </w:r>
      <w:proofErr w:type="spellEnd"/>
      <w:r w:rsidRPr="00C23BAC">
        <w:rPr>
          <w:lang w:val="sr-Cyrl-RS"/>
        </w:rPr>
        <w:t xml:space="preserve">, </w:t>
      </w:r>
      <w:r w:rsidRPr="00C23BAC">
        <w:t xml:space="preserve">09.26.1. </w:t>
      </w:r>
      <w:proofErr w:type="spellStart"/>
      <w:r w:rsidRPr="00C23BAC">
        <w:t>Број</w:t>
      </w:r>
      <w:proofErr w:type="spellEnd"/>
      <w:r w:rsidRPr="00C23BAC">
        <w:t xml:space="preserve"> 217-</w:t>
      </w:r>
      <w:r w:rsidRPr="00C23BAC">
        <w:rPr>
          <w:lang w:val="sr-Cyrl-RS"/>
        </w:rPr>
        <w:t>19011</w:t>
      </w:r>
      <w:r w:rsidRPr="00C23BAC">
        <w:t>/</w:t>
      </w:r>
      <w:r w:rsidRPr="00C23BAC">
        <w:rPr>
          <w:lang w:val="sr-Cyrl-RS"/>
        </w:rPr>
        <w:t>22</w:t>
      </w:r>
      <w:r w:rsidRPr="00C23BAC">
        <w:t xml:space="preserve">-1 </w:t>
      </w:r>
      <w:proofErr w:type="spellStart"/>
      <w:r w:rsidRPr="00C23BAC">
        <w:t>од</w:t>
      </w:r>
      <w:proofErr w:type="spellEnd"/>
      <w:r w:rsidRPr="00C23BAC">
        <w:rPr>
          <w:lang w:val="sr-Cyrl-RS"/>
        </w:rPr>
        <w:t xml:space="preserve"> 16</w:t>
      </w:r>
      <w:r w:rsidRPr="00C23BAC">
        <w:t>.1</w:t>
      </w:r>
      <w:r w:rsidRPr="00C23BAC">
        <w:rPr>
          <w:lang w:val="sr-Cyrl-RS"/>
        </w:rPr>
        <w:t>1</w:t>
      </w:r>
      <w:r w:rsidRPr="00C23BAC">
        <w:t>.20</w:t>
      </w:r>
      <w:r w:rsidRPr="00C23BAC">
        <w:rPr>
          <w:lang w:val="sr-Cyrl-RS"/>
        </w:rPr>
        <w:t>22</w:t>
      </w:r>
      <w:r w:rsidRPr="00C23BAC">
        <w:t xml:space="preserve">. </w:t>
      </w:r>
      <w:proofErr w:type="spellStart"/>
      <w:r w:rsidRPr="00C23BAC">
        <w:t>године</w:t>
      </w:r>
      <w:proofErr w:type="spellEnd"/>
      <w:r w:rsidRPr="00C23BAC">
        <w:rPr>
          <w:lang w:val="sr-Cyrl-RS"/>
        </w:rPr>
        <w:t xml:space="preserve">, 07.26.1. Број 217-28-1613/23-1 од 02.11.2023. године и </w:t>
      </w:r>
      <w:r w:rsidRPr="00C23BAC">
        <w:t>0</w:t>
      </w:r>
      <w:r w:rsidRPr="00C23BAC">
        <w:rPr>
          <w:lang w:val="sr-Cyrl-RS"/>
        </w:rPr>
        <w:t>7</w:t>
      </w:r>
      <w:r w:rsidRPr="00C23BAC">
        <w:t>.2</w:t>
      </w:r>
      <w:r w:rsidRPr="00C23BAC">
        <w:rPr>
          <w:lang w:val="sr-Cyrl-RS"/>
        </w:rPr>
        <w:t>7</w:t>
      </w:r>
      <w:r w:rsidRPr="00C23BAC">
        <w:t xml:space="preserve">.1. </w:t>
      </w:r>
      <w:proofErr w:type="spellStart"/>
      <w:r w:rsidRPr="00C23BAC">
        <w:t>Број</w:t>
      </w:r>
      <w:proofErr w:type="spellEnd"/>
      <w:r w:rsidRPr="00C23BAC">
        <w:t xml:space="preserve"> 217-</w:t>
      </w:r>
      <w:r w:rsidRPr="00C23BAC">
        <w:rPr>
          <w:lang w:val="sr-Cyrl-RS"/>
        </w:rPr>
        <w:t>28-1668</w:t>
      </w:r>
      <w:r w:rsidRPr="00C23BAC">
        <w:t>/</w:t>
      </w:r>
      <w:r w:rsidRPr="00C23BAC">
        <w:rPr>
          <w:lang w:val="sr-Cyrl-RS"/>
        </w:rPr>
        <w:t>25</w:t>
      </w:r>
      <w:r w:rsidRPr="00C23BAC">
        <w:t xml:space="preserve">-1 </w:t>
      </w:r>
      <w:proofErr w:type="spellStart"/>
      <w:r w:rsidRPr="00C23BAC">
        <w:t>од</w:t>
      </w:r>
      <w:proofErr w:type="spellEnd"/>
      <w:r w:rsidRPr="00C23BAC">
        <w:rPr>
          <w:lang w:val="sr-Cyrl-RS"/>
        </w:rPr>
        <w:t xml:space="preserve"> </w:t>
      </w:r>
      <w:r w:rsidRPr="00C23BAC">
        <w:t>2</w:t>
      </w:r>
      <w:r w:rsidRPr="00C23BAC">
        <w:rPr>
          <w:lang w:val="sr-Cyrl-RS"/>
        </w:rPr>
        <w:t>3</w:t>
      </w:r>
      <w:r w:rsidRPr="00C23BAC">
        <w:t>.10.20</w:t>
      </w:r>
      <w:r w:rsidRPr="00C23BAC">
        <w:rPr>
          <w:lang w:val="sr-Cyrl-RS"/>
        </w:rPr>
        <w:t>25</w:t>
      </w:r>
      <w:r w:rsidRPr="00C23BAC">
        <w:t xml:space="preserve">. </w:t>
      </w:r>
      <w:proofErr w:type="spellStart"/>
      <w:r w:rsidRPr="00C23BAC">
        <w:t>године</w:t>
      </w:r>
      <w:proofErr w:type="spellEnd"/>
      <w:r w:rsidRPr="00C23BAC">
        <w:t>.</w:t>
      </w:r>
    </w:p>
    <w:p w14:paraId="65990F86" w14:textId="77777777" w:rsidR="00D930B3" w:rsidRPr="00C23BAC" w:rsidRDefault="00D930B3" w:rsidP="00D930B3">
      <w:pPr>
        <w:jc w:val="both"/>
        <w:rPr>
          <w:szCs w:val="22"/>
        </w:rPr>
      </w:pPr>
    </w:p>
    <w:p w14:paraId="3BF562F1" w14:textId="77777777" w:rsidR="00D930B3" w:rsidRPr="00C23BAC" w:rsidRDefault="00D930B3" w:rsidP="00D930B3">
      <w:pPr>
        <w:jc w:val="center"/>
        <w:rPr>
          <w:lang w:val="sr-Cyrl-RS"/>
        </w:rPr>
      </w:pPr>
      <w:r w:rsidRPr="00C23BAC">
        <w:rPr>
          <w:lang w:val="sr-Cyrl-RS"/>
        </w:rPr>
        <w:t>***</w:t>
      </w:r>
    </w:p>
    <w:p w14:paraId="4FE19A88" w14:textId="77777777" w:rsidR="00D930B3" w:rsidRPr="00C23BAC" w:rsidRDefault="00D930B3" w:rsidP="00D930B3">
      <w:pPr>
        <w:tabs>
          <w:tab w:val="left" w:pos="567"/>
          <w:tab w:val="left" w:pos="1276"/>
        </w:tabs>
        <w:ind w:left="1276" w:hanging="425"/>
        <w:rPr>
          <w:szCs w:val="22"/>
          <w:lang w:val="ru-RU"/>
        </w:rPr>
      </w:pPr>
      <w:r w:rsidRPr="00C23BAC">
        <w:rPr>
          <w:szCs w:val="22"/>
          <w:lang w:val="sr-Cyrl-CS"/>
        </w:rPr>
        <w:t>1.9. ЗОНЕ ЗА КОЈЕ СЕ ОБАВЕЗНО ДОНОСИ ПЛАН ДЕТАЉНЕ РЕГУЛАЦИЈЕ</w:t>
      </w:r>
    </w:p>
    <w:p w14:paraId="1CF22B3A" w14:textId="77777777" w:rsidR="00D930B3" w:rsidRPr="00C23BAC" w:rsidRDefault="00D930B3" w:rsidP="00D930B3">
      <w:pPr>
        <w:ind w:firstLine="720"/>
        <w:jc w:val="both"/>
      </w:pPr>
      <w:r w:rsidRPr="00C23BAC">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t xml:space="preserve"> у </w:t>
      </w:r>
      <w:proofErr w:type="spellStart"/>
      <w:r w:rsidRPr="00C23BAC">
        <w:t>поглавље</w:t>
      </w:r>
      <w:proofErr w:type="spellEnd"/>
      <w:r w:rsidRPr="00C23BAC">
        <w:t xml:space="preserve"> 1.9. </w:t>
      </w:r>
      <w:proofErr w:type="spellStart"/>
      <w:r w:rsidRPr="00C23BAC">
        <w:t>Зоне</w:t>
      </w:r>
      <w:proofErr w:type="spellEnd"/>
      <w:r w:rsidRPr="00C23BAC">
        <w:t xml:space="preserve"> </w:t>
      </w:r>
      <w:proofErr w:type="spellStart"/>
      <w:r w:rsidRPr="00C23BAC">
        <w:t>за</w:t>
      </w:r>
      <w:proofErr w:type="spellEnd"/>
      <w:r w:rsidRPr="00C23BAC">
        <w:t xml:space="preserve"> </w:t>
      </w:r>
      <w:proofErr w:type="spellStart"/>
      <w:r w:rsidRPr="00C23BAC">
        <w:t>које</w:t>
      </w:r>
      <w:proofErr w:type="spellEnd"/>
      <w:r w:rsidRPr="00C23BAC">
        <w:t xml:space="preserve"> </w:t>
      </w:r>
      <w:proofErr w:type="spellStart"/>
      <w:r w:rsidRPr="00C23BAC">
        <w:t>се</w:t>
      </w:r>
      <w:proofErr w:type="spellEnd"/>
      <w:r w:rsidRPr="00C23BAC">
        <w:t xml:space="preserve"> </w:t>
      </w:r>
      <w:proofErr w:type="spellStart"/>
      <w:r w:rsidRPr="00C23BAC">
        <w:t>обавезно</w:t>
      </w:r>
      <w:proofErr w:type="spellEnd"/>
      <w:r w:rsidRPr="00C23BAC">
        <w:t xml:space="preserve"> </w:t>
      </w:r>
      <w:proofErr w:type="spellStart"/>
      <w:r w:rsidRPr="00C23BAC">
        <w:t>доноси</w:t>
      </w:r>
      <w:proofErr w:type="spellEnd"/>
      <w:r w:rsidRPr="00C23BAC">
        <w:t xml:space="preserve"> </w:t>
      </w:r>
      <w:proofErr w:type="spellStart"/>
      <w:r w:rsidRPr="00C23BAC">
        <w:t>план</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које</w:t>
      </w:r>
      <w:proofErr w:type="spellEnd"/>
      <w:r w:rsidRPr="00C23BAC">
        <w:t xml:space="preserve"> </w:t>
      </w:r>
      <w:proofErr w:type="spellStart"/>
      <w:r w:rsidRPr="00C23BAC">
        <w:t>гласи</w:t>
      </w:r>
      <w:proofErr w:type="spellEnd"/>
      <w:r w:rsidRPr="00C23BAC">
        <w:t>:</w:t>
      </w:r>
    </w:p>
    <w:p w14:paraId="1170FF0E" w14:textId="77777777" w:rsidR="00D930B3" w:rsidRPr="00C23BAC" w:rsidRDefault="00D930B3" w:rsidP="00D930B3">
      <w:pPr>
        <w:jc w:val="both"/>
      </w:pPr>
      <w:r w:rsidRPr="00C23BAC">
        <w:rPr>
          <w:lang w:val="sr-Cyrl-RS"/>
        </w:rPr>
        <w:t>„</w:t>
      </w:r>
      <w:proofErr w:type="spellStart"/>
      <w:r w:rsidRPr="00C23BAC">
        <w:t>План</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w:t>
      </w:r>
      <w:proofErr w:type="spellStart"/>
      <w:r w:rsidRPr="00C23BAC">
        <w:t>спроводити</w:t>
      </w:r>
      <w:proofErr w:type="spellEnd"/>
      <w:r w:rsidRPr="00C23BAC">
        <w:t xml:space="preserve"> </w:t>
      </w:r>
      <w:proofErr w:type="spellStart"/>
      <w:r w:rsidRPr="00C23BAC">
        <w:t>путем</w:t>
      </w:r>
      <w:proofErr w:type="spellEnd"/>
      <w:r w:rsidRPr="00C23BAC">
        <w:t xml:space="preserve"> </w:t>
      </w:r>
      <w:proofErr w:type="spellStart"/>
      <w:r w:rsidRPr="00C23BAC">
        <w:t>издавања</w:t>
      </w:r>
      <w:proofErr w:type="spellEnd"/>
      <w:r w:rsidRPr="00C23BAC">
        <w:t xml:space="preserve"> </w:t>
      </w:r>
      <w:proofErr w:type="spellStart"/>
      <w:r w:rsidRPr="00C23BAC">
        <w:t>информације</w:t>
      </w:r>
      <w:proofErr w:type="spellEnd"/>
      <w:r w:rsidRPr="00C23BAC">
        <w:t xml:space="preserve"> о </w:t>
      </w:r>
      <w:proofErr w:type="spellStart"/>
      <w:r w:rsidRPr="00C23BAC">
        <w:t>локацији</w:t>
      </w:r>
      <w:proofErr w:type="spellEnd"/>
      <w:r w:rsidRPr="00C23BAC">
        <w:t xml:space="preserve"> и </w:t>
      </w:r>
      <w:proofErr w:type="spellStart"/>
      <w:r w:rsidRPr="00C23BAC">
        <w:t>локацијских</w:t>
      </w:r>
      <w:proofErr w:type="spellEnd"/>
      <w:r w:rsidRPr="00C23BAC">
        <w:t xml:space="preserve"> </w:t>
      </w:r>
      <w:proofErr w:type="spellStart"/>
      <w:r w:rsidRPr="00C23BAC">
        <w:t>услова</w:t>
      </w:r>
      <w:proofErr w:type="spellEnd"/>
      <w:r w:rsidRPr="00C23BAC">
        <w:t xml:space="preserve"> </w:t>
      </w:r>
      <w:proofErr w:type="spellStart"/>
      <w:r w:rsidRPr="00C23BAC">
        <w:t>за</w:t>
      </w:r>
      <w:proofErr w:type="spellEnd"/>
      <w:r w:rsidRPr="00C23BAC">
        <w:t xml:space="preserve"> </w:t>
      </w:r>
      <w:proofErr w:type="spellStart"/>
      <w:r w:rsidRPr="00C23BAC">
        <w:t>делове</w:t>
      </w:r>
      <w:proofErr w:type="spellEnd"/>
      <w:r w:rsidRPr="00C23BAC">
        <w:t xml:space="preserve"> </w:t>
      </w:r>
      <w:proofErr w:type="spellStart"/>
      <w:r w:rsidRPr="00C23BAC">
        <w:t>територије</w:t>
      </w:r>
      <w:proofErr w:type="spellEnd"/>
      <w:r w:rsidRPr="00C23BAC">
        <w:t xml:space="preserve"> у </w:t>
      </w:r>
      <w:proofErr w:type="spellStart"/>
      <w:r w:rsidRPr="00C23BAC">
        <w:t>обухвату</w:t>
      </w:r>
      <w:proofErr w:type="spellEnd"/>
      <w:r w:rsidRPr="00C23BAC">
        <w:t xml:space="preserve"> </w:t>
      </w:r>
      <w:proofErr w:type="spellStart"/>
      <w:r w:rsidRPr="00C23BAC">
        <w:t>Плана</w:t>
      </w:r>
      <w:proofErr w:type="spellEnd"/>
      <w:r w:rsidRPr="00C23BAC">
        <w:t xml:space="preserve"> </w:t>
      </w:r>
      <w:proofErr w:type="spellStart"/>
      <w:r w:rsidRPr="00C23BAC">
        <w:t>за</w:t>
      </w:r>
      <w:proofErr w:type="spellEnd"/>
      <w:r w:rsidRPr="00C23BAC">
        <w:t xml:space="preserve"> </w:t>
      </w:r>
      <w:proofErr w:type="spellStart"/>
      <w:r w:rsidRPr="00C23BAC">
        <w:t>које</w:t>
      </w:r>
      <w:proofErr w:type="spellEnd"/>
      <w:r w:rsidRPr="00C23BAC">
        <w:t xml:space="preserve"> </w:t>
      </w:r>
      <w:proofErr w:type="spellStart"/>
      <w:r w:rsidRPr="00C23BAC">
        <w:t>није</w:t>
      </w:r>
      <w:proofErr w:type="spellEnd"/>
      <w:r w:rsidRPr="00C23BAC">
        <w:t xml:space="preserve"> </w:t>
      </w:r>
      <w:proofErr w:type="spellStart"/>
      <w:r w:rsidRPr="00C23BAC">
        <w:t>предвиђена</w:t>
      </w:r>
      <w:proofErr w:type="spellEnd"/>
      <w:r w:rsidRPr="00C23BAC">
        <w:t xml:space="preserve"> </w:t>
      </w:r>
      <w:proofErr w:type="spellStart"/>
      <w:r w:rsidRPr="00C23BAC">
        <w:t>израда</w:t>
      </w:r>
      <w:proofErr w:type="spellEnd"/>
      <w:r w:rsidRPr="00C23BAC">
        <w:t xml:space="preserve"> </w:t>
      </w:r>
      <w:proofErr w:type="spellStart"/>
      <w:r w:rsidRPr="00C23BAC">
        <w:t>урбанистичког</w:t>
      </w:r>
      <w:proofErr w:type="spellEnd"/>
      <w:r w:rsidRPr="00C23BAC">
        <w:t xml:space="preserve"> </w:t>
      </w:r>
      <w:r w:rsidRPr="00C23BAC">
        <w:rPr>
          <w:lang w:val="sr-Cyrl-RS"/>
        </w:rPr>
        <w:t>п</w:t>
      </w:r>
      <w:proofErr w:type="spellStart"/>
      <w:r w:rsidRPr="00C23BAC">
        <w:t>лана</w:t>
      </w:r>
      <w:proofErr w:type="spellEnd"/>
      <w:r w:rsidRPr="00C23BAC">
        <w:t xml:space="preserve"> </w:t>
      </w:r>
      <w:proofErr w:type="spellStart"/>
      <w:r w:rsidRPr="00C23BAC">
        <w:t>или</w:t>
      </w:r>
      <w:proofErr w:type="spellEnd"/>
      <w:r w:rsidRPr="00C23BAC">
        <w:t xml:space="preserve"> </w:t>
      </w:r>
      <w:proofErr w:type="spellStart"/>
      <w:r w:rsidRPr="00C23BAC">
        <w:t>урбанистичког</w:t>
      </w:r>
      <w:proofErr w:type="spellEnd"/>
      <w:r w:rsidRPr="00C23BAC">
        <w:t xml:space="preserve"> </w:t>
      </w:r>
      <w:proofErr w:type="spellStart"/>
      <w:r w:rsidRPr="00C23BAC">
        <w:t>пројекта</w:t>
      </w:r>
      <w:proofErr w:type="spellEnd"/>
      <w:r w:rsidRPr="00C23BAC">
        <w:t>.</w:t>
      </w:r>
    </w:p>
    <w:p w14:paraId="36F56B4B" w14:textId="77777777" w:rsidR="00D930B3" w:rsidRPr="00C23BAC" w:rsidRDefault="00D930B3" w:rsidP="00D930B3">
      <w:pPr>
        <w:jc w:val="both"/>
      </w:pPr>
      <w:proofErr w:type="spellStart"/>
      <w:r w:rsidRPr="00C23BAC">
        <w:t>Подручја</w:t>
      </w:r>
      <w:proofErr w:type="spellEnd"/>
      <w:r w:rsidRPr="00C23BAC">
        <w:t xml:space="preserve"> </w:t>
      </w:r>
      <w:proofErr w:type="spellStart"/>
      <w:r w:rsidRPr="00C23BAC">
        <w:t>за</w:t>
      </w:r>
      <w:proofErr w:type="spellEnd"/>
      <w:r w:rsidRPr="00C23BAC">
        <w:t xml:space="preserve"> </w:t>
      </w:r>
      <w:proofErr w:type="spellStart"/>
      <w:r w:rsidRPr="00C23BAC">
        <w:t>која</w:t>
      </w:r>
      <w:proofErr w:type="spellEnd"/>
      <w:r w:rsidRPr="00C23BAC">
        <w:t xml:space="preserve"> </w:t>
      </w:r>
      <w:proofErr w:type="spellStart"/>
      <w:r w:rsidRPr="00C23BAC">
        <w:t>је</w:t>
      </w:r>
      <w:proofErr w:type="spellEnd"/>
      <w:r w:rsidRPr="00C23BAC">
        <w:t xml:space="preserve"> </w:t>
      </w:r>
      <w:proofErr w:type="spellStart"/>
      <w:r w:rsidRPr="00C23BAC">
        <w:t>обавезна</w:t>
      </w:r>
      <w:proofErr w:type="spellEnd"/>
      <w:r w:rsidRPr="00C23BAC">
        <w:t xml:space="preserve"> </w:t>
      </w:r>
      <w:proofErr w:type="spellStart"/>
      <w:r w:rsidRPr="00C23BAC">
        <w:t>израда</w:t>
      </w:r>
      <w:proofErr w:type="spellEnd"/>
      <w:r w:rsidRPr="00C23BAC">
        <w:t xml:space="preserve"> </w:t>
      </w:r>
      <w:proofErr w:type="spellStart"/>
      <w:r w:rsidRPr="00C23BAC">
        <w:t>Плана</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су</w:t>
      </w:r>
      <w:proofErr w:type="spellEnd"/>
      <w:r w:rsidRPr="00C23BAC">
        <w:t>:</w:t>
      </w:r>
    </w:p>
    <w:p w14:paraId="0021E05C" w14:textId="77777777" w:rsidR="00D930B3" w:rsidRPr="00C23BAC" w:rsidRDefault="00D930B3">
      <w:pPr>
        <w:numPr>
          <w:ilvl w:val="0"/>
          <w:numId w:val="50"/>
        </w:numPr>
        <w:tabs>
          <w:tab w:val="left" w:pos="400"/>
        </w:tabs>
        <w:ind w:left="720" w:hanging="360"/>
        <w:jc w:val="both"/>
      </w:pPr>
      <w:proofErr w:type="spellStart"/>
      <w:r w:rsidRPr="00C23BAC">
        <w:t>Индустријска</w:t>
      </w:r>
      <w:proofErr w:type="spellEnd"/>
      <w:r w:rsidRPr="00C23BAC">
        <w:t xml:space="preserve"> </w:t>
      </w:r>
      <w:proofErr w:type="spellStart"/>
      <w:r w:rsidRPr="00C23BAC">
        <w:t>зона</w:t>
      </w:r>
      <w:proofErr w:type="spellEnd"/>
      <w:r w:rsidRPr="00C23BAC">
        <w:t>;</w:t>
      </w:r>
    </w:p>
    <w:p w14:paraId="2EA8E12B" w14:textId="77777777" w:rsidR="00D930B3" w:rsidRPr="00C23BAC" w:rsidRDefault="00D930B3">
      <w:pPr>
        <w:numPr>
          <w:ilvl w:val="0"/>
          <w:numId w:val="50"/>
        </w:numPr>
        <w:tabs>
          <w:tab w:val="left" w:pos="400"/>
        </w:tabs>
        <w:ind w:left="720" w:hanging="360"/>
        <w:jc w:val="both"/>
      </w:pPr>
      <w:r w:rsidRPr="00C23BAC">
        <w:rPr>
          <w:lang w:val="sr-Cyrl-RS"/>
        </w:rPr>
        <w:t>К</w:t>
      </w:r>
      <w:proofErr w:type="spellStart"/>
      <w:r w:rsidRPr="00C23BAC">
        <w:t>омплекс</w:t>
      </w:r>
      <w:proofErr w:type="spellEnd"/>
      <w:r w:rsidRPr="00C23BAC">
        <w:t xml:space="preserve"> „</w:t>
      </w:r>
      <w:proofErr w:type="spellStart"/>
      <w:r w:rsidRPr="00C23BAC">
        <w:t>Дунек</w:t>
      </w:r>
      <w:proofErr w:type="spellEnd"/>
      <w:r w:rsidRPr="00C23BAC">
        <w:t>“;</w:t>
      </w:r>
    </w:p>
    <w:p w14:paraId="1FD30DDC" w14:textId="77777777" w:rsidR="00D930B3" w:rsidRPr="00C23BAC" w:rsidRDefault="00D930B3">
      <w:pPr>
        <w:numPr>
          <w:ilvl w:val="0"/>
          <w:numId w:val="50"/>
        </w:numPr>
        <w:tabs>
          <w:tab w:val="left" w:pos="400"/>
        </w:tabs>
        <w:ind w:left="720" w:hanging="360"/>
        <w:jc w:val="both"/>
      </w:pPr>
      <w:proofErr w:type="spellStart"/>
      <w:r w:rsidRPr="00C23BAC">
        <w:t>Растовничко</w:t>
      </w:r>
      <w:proofErr w:type="spellEnd"/>
      <w:r w:rsidRPr="00C23BAC">
        <w:t xml:space="preserve"> </w:t>
      </w:r>
      <w:proofErr w:type="spellStart"/>
      <w:r w:rsidRPr="00C23BAC">
        <w:t>језеро</w:t>
      </w:r>
      <w:proofErr w:type="spellEnd"/>
      <w:r w:rsidRPr="00C23BAC">
        <w:t>;</w:t>
      </w:r>
    </w:p>
    <w:p w14:paraId="7EC76D9C" w14:textId="77777777" w:rsidR="00D930B3" w:rsidRPr="00C23BAC" w:rsidRDefault="00D930B3">
      <w:pPr>
        <w:numPr>
          <w:ilvl w:val="0"/>
          <w:numId w:val="50"/>
        </w:numPr>
        <w:tabs>
          <w:tab w:val="left" w:pos="400"/>
        </w:tabs>
        <w:ind w:left="720" w:hanging="360"/>
        <w:jc w:val="both"/>
      </w:pPr>
      <w:proofErr w:type="spellStart"/>
      <w:r w:rsidRPr="00C23BAC">
        <w:t>Стражавачка</w:t>
      </w:r>
      <w:proofErr w:type="spellEnd"/>
      <w:r w:rsidRPr="00C23BAC">
        <w:t xml:space="preserve"> </w:t>
      </w:r>
      <w:proofErr w:type="spellStart"/>
      <w:r w:rsidRPr="00C23BAC">
        <w:t>река</w:t>
      </w:r>
      <w:proofErr w:type="spellEnd"/>
      <w:r w:rsidRPr="00C23BAC">
        <w:t xml:space="preserve"> (</w:t>
      </w:r>
      <w:proofErr w:type="spellStart"/>
      <w:r w:rsidRPr="00C23BAC">
        <w:t>регулација</w:t>
      </w:r>
      <w:proofErr w:type="spellEnd"/>
      <w:r w:rsidRPr="00C23BAC">
        <w:t xml:space="preserve"> </w:t>
      </w:r>
      <w:proofErr w:type="spellStart"/>
      <w:r w:rsidRPr="00C23BAC">
        <w:t>за</w:t>
      </w:r>
      <w:proofErr w:type="spellEnd"/>
      <w:r w:rsidRPr="00C23BAC">
        <w:t xml:space="preserve"> </w:t>
      </w:r>
      <w:proofErr w:type="spellStart"/>
      <w:r w:rsidRPr="00C23BAC">
        <w:t>нерегулисане</w:t>
      </w:r>
      <w:proofErr w:type="spellEnd"/>
      <w:r w:rsidRPr="00C23BAC">
        <w:t xml:space="preserve"> </w:t>
      </w:r>
      <w:proofErr w:type="spellStart"/>
      <w:r w:rsidRPr="00C23BAC">
        <w:t>делове</w:t>
      </w:r>
      <w:proofErr w:type="spellEnd"/>
      <w:r w:rsidRPr="00C23BAC">
        <w:t xml:space="preserve"> </w:t>
      </w:r>
      <w:proofErr w:type="spellStart"/>
      <w:r w:rsidRPr="00C23BAC">
        <w:t>водотока</w:t>
      </w:r>
      <w:proofErr w:type="spellEnd"/>
      <w:r w:rsidRPr="00C23BAC">
        <w:t>);</w:t>
      </w:r>
    </w:p>
    <w:p w14:paraId="43C4FED2" w14:textId="77777777" w:rsidR="00D930B3" w:rsidRPr="00C23BAC" w:rsidRDefault="00D930B3">
      <w:pPr>
        <w:numPr>
          <w:ilvl w:val="0"/>
          <w:numId w:val="50"/>
        </w:numPr>
        <w:tabs>
          <w:tab w:val="left" w:pos="400"/>
        </w:tabs>
        <w:ind w:left="720" w:hanging="360"/>
        <w:jc w:val="both"/>
        <w:rPr>
          <w:strike/>
        </w:rPr>
      </w:pPr>
      <w:proofErr w:type="spellStart"/>
      <w:r w:rsidRPr="00C23BAC">
        <w:rPr>
          <w:strike/>
        </w:rPr>
        <w:t>Велићки</w:t>
      </w:r>
      <w:proofErr w:type="spellEnd"/>
      <w:r w:rsidRPr="00C23BAC">
        <w:rPr>
          <w:strike/>
        </w:rPr>
        <w:t xml:space="preserve"> </w:t>
      </w:r>
      <w:proofErr w:type="spellStart"/>
      <w:r w:rsidRPr="00C23BAC">
        <w:rPr>
          <w:strike/>
        </w:rPr>
        <w:t>поток</w:t>
      </w:r>
      <w:proofErr w:type="spellEnd"/>
      <w:r w:rsidRPr="00C23BAC">
        <w:rPr>
          <w:strike/>
        </w:rPr>
        <w:t>;</w:t>
      </w:r>
    </w:p>
    <w:p w14:paraId="77708F95" w14:textId="77777777" w:rsidR="00D930B3" w:rsidRPr="00C23BAC" w:rsidRDefault="00D930B3">
      <w:pPr>
        <w:numPr>
          <w:ilvl w:val="0"/>
          <w:numId w:val="50"/>
        </w:numPr>
        <w:tabs>
          <w:tab w:val="left" w:pos="400"/>
        </w:tabs>
        <w:ind w:left="720" w:hanging="360"/>
        <w:jc w:val="both"/>
      </w:pPr>
      <w:proofErr w:type="spellStart"/>
      <w:r w:rsidRPr="00C23BAC">
        <w:t>Рекa</w:t>
      </w:r>
      <w:proofErr w:type="spellEnd"/>
      <w:r w:rsidRPr="00C23BAC">
        <w:t xml:space="preserve"> </w:t>
      </w:r>
      <w:proofErr w:type="spellStart"/>
      <w:r w:rsidRPr="00C23BAC">
        <w:t>Топлицa</w:t>
      </w:r>
      <w:proofErr w:type="spellEnd"/>
      <w:r w:rsidRPr="00C23BAC">
        <w:t xml:space="preserve"> (</w:t>
      </w:r>
      <w:proofErr w:type="spellStart"/>
      <w:r w:rsidRPr="00C23BAC">
        <w:t>регулација</w:t>
      </w:r>
      <w:proofErr w:type="spellEnd"/>
      <w:r w:rsidRPr="00C23BAC">
        <w:t xml:space="preserve"> </w:t>
      </w:r>
      <w:proofErr w:type="spellStart"/>
      <w:r w:rsidRPr="00C23BAC">
        <w:t>за</w:t>
      </w:r>
      <w:proofErr w:type="spellEnd"/>
      <w:r w:rsidRPr="00C23BAC">
        <w:t xml:space="preserve"> </w:t>
      </w:r>
      <w:proofErr w:type="spellStart"/>
      <w:r w:rsidRPr="00C23BAC">
        <w:t>нерегулисане</w:t>
      </w:r>
      <w:proofErr w:type="spellEnd"/>
      <w:r w:rsidRPr="00C23BAC">
        <w:t xml:space="preserve"> </w:t>
      </w:r>
      <w:proofErr w:type="spellStart"/>
      <w:r w:rsidRPr="00C23BAC">
        <w:t>делове</w:t>
      </w:r>
      <w:proofErr w:type="spellEnd"/>
      <w:r w:rsidRPr="00C23BAC">
        <w:t xml:space="preserve"> </w:t>
      </w:r>
      <w:proofErr w:type="spellStart"/>
      <w:r w:rsidRPr="00C23BAC">
        <w:t>водотока</w:t>
      </w:r>
      <w:proofErr w:type="spellEnd"/>
      <w:r w:rsidRPr="00C23BAC">
        <w:t>);</w:t>
      </w:r>
    </w:p>
    <w:p w14:paraId="34414A68" w14:textId="77777777" w:rsidR="00D930B3" w:rsidRPr="00C23BAC" w:rsidRDefault="00D930B3">
      <w:pPr>
        <w:numPr>
          <w:ilvl w:val="0"/>
          <w:numId w:val="50"/>
        </w:numPr>
        <w:tabs>
          <w:tab w:val="left" w:pos="400"/>
        </w:tabs>
        <w:ind w:left="720" w:hanging="360"/>
        <w:jc w:val="both"/>
      </w:pPr>
      <w:r w:rsidRPr="00C23BAC">
        <w:rPr>
          <w:lang w:val="sr-Cyrl-RS"/>
        </w:rPr>
        <w:t>Трансфер станица</w:t>
      </w:r>
    </w:p>
    <w:p w14:paraId="47D03440" w14:textId="77777777" w:rsidR="00D930B3" w:rsidRPr="00C23BAC" w:rsidRDefault="00D930B3">
      <w:pPr>
        <w:numPr>
          <w:ilvl w:val="0"/>
          <w:numId w:val="50"/>
        </w:numPr>
        <w:tabs>
          <w:tab w:val="left" w:pos="400"/>
        </w:tabs>
        <w:ind w:left="720" w:hanging="360"/>
        <w:jc w:val="both"/>
      </w:pPr>
      <w:r w:rsidRPr="00C23BAC">
        <w:rPr>
          <w:lang w:val="sr-Cyrl-RS"/>
        </w:rPr>
        <w:t>Соларни парк</w:t>
      </w:r>
    </w:p>
    <w:p w14:paraId="19714522" w14:textId="77777777" w:rsidR="00D930B3" w:rsidRPr="00C23BAC" w:rsidRDefault="00D930B3" w:rsidP="00D930B3">
      <w:pPr>
        <w:tabs>
          <w:tab w:val="left" w:pos="400"/>
        </w:tabs>
        <w:jc w:val="both"/>
      </w:pPr>
      <w:proofErr w:type="spellStart"/>
      <w:r w:rsidRPr="00C23BAC">
        <w:t>Прелиминарне</w:t>
      </w:r>
      <w:proofErr w:type="spellEnd"/>
      <w:r w:rsidRPr="00C23BAC">
        <w:t xml:space="preserve"> </w:t>
      </w:r>
      <w:proofErr w:type="spellStart"/>
      <w:r w:rsidRPr="00C23BAC">
        <w:t>границе</w:t>
      </w:r>
      <w:proofErr w:type="spellEnd"/>
      <w:r w:rsidRPr="00C23BAC">
        <w:t xml:space="preserve"> </w:t>
      </w:r>
      <w:proofErr w:type="spellStart"/>
      <w:r w:rsidRPr="00C23BAC">
        <w:t>које</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w:t>
      </w:r>
      <w:proofErr w:type="spellStart"/>
      <w:r w:rsidRPr="00C23BAC">
        <w:t>ближе</w:t>
      </w:r>
      <w:proofErr w:type="spellEnd"/>
      <w:r w:rsidRPr="00C23BAC">
        <w:t xml:space="preserve"> </w:t>
      </w:r>
      <w:proofErr w:type="spellStart"/>
      <w:r w:rsidRPr="00C23BAC">
        <w:t>дефинисати</w:t>
      </w:r>
      <w:proofErr w:type="spellEnd"/>
      <w:r w:rsidRPr="00C23BAC">
        <w:t xml:space="preserve"> </w:t>
      </w:r>
      <w:proofErr w:type="spellStart"/>
      <w:r w:rsidRPr="00C23BAC">
        <w:t>Плановима</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дате</w:t>
      </w:r>
      <w:proofErr w:type="spellEnd"/>
      <w:r w:rsidRPr="00C23BAC">
        <w:t xml:space="preserve"> </w:t>
      </w:r>
      <w:proofErr w:type="spellStart"/>
      <w:r w:rsidRPr="00C23BAC">
        <w:t>су</w:t>
      </w:r>
      <w:proofErr w:type="spellEnd"/>
      <w:r w:rsidRPr="00C23BAC">
        <w:t xml:space="preserve"> у </w:t>
      </w:r>
      <w:proofErr w:type="spellStart"/>
      <w:r w:rsidRPr="00C23BAC">
        <w:t>прилогу</w:t>
      </w:r>
      <w:proofErr w:type="spellEnd"/>
      <w:r w:rsidRPr="00C23BAC">
        <w:t xml:space="preserve"> П5:</w:t>
      </w:r>
      <w:r w:rsidRPr="00C23BAC">
        <w:rPr>
          <w:lang w:val="sr-Cyrl-RS"/>
        </w:rPr>
        <w:t xml:space="preserve"> </w:t>
      </w:r>
      <w:proofErr w:type="spellStart"/>
      <w:r w:rsidRPr="00C23BAC">
        <w:rPr>
          <w:i/>
        </w:rPr>
        <w:t>Начин</w:t>
      </w:r>
      <w:proofErr w:type="spellEnd"/>
      <w:r w:rsidRPr="00C23BAC">
        <w:rPr>
          <w:i/>
        </w:rPr>
        <w:t xml:space="preserve"> </w:t>
      </w:r>
      <w:proofErr w:type="spellStart"/>
      <w:r w:rsidRPr="00C23BAC">
        <w:rPr>
          <w:i/>
        </w:rPr>
        <w:t>спровођења</w:t>
      </w:r>
      <w:proofErr w:type="spellEnd"/>
      <w:r w:rsidRPr="00C23BAC">
        <w:rPr>
          <w:i/>
        </w:rPr>
        <w:t xml:space="preserve"> </w:t>
      </w:r>
      <w:proofErr w:type="spellStart"/>
      <w:r w:rsidRPr="00C23BAC">
        <w:rPr>
          <w:i/>
        </w:rPr>
        <w:t>Плана</w:t>
      </w:r>
      <w:proofErr w:type="spellEnd"/>
      <w:r w:rsidRPr="00C23BAC">
        <w:rPr>
          <w:i/>
        </w:rPr>
        <w:t xml:space="preserve"> </w:t>
      </w:r>
      <w:proofErr w:type="spellStart"/>
      <w:r w:rsidRPr="00C23BAC">
        <w:rPr>
          <w:i/>
        </w:rPr>
        <w:t>даљом</w:t>
      </w:r>
      <w:proofErr w:type="spellEnd"/>
      <w:r w:rsidRPr="00C23BAC">
        <w:rPr>
          <w:i/>
        </w:rPr>
        <w:t xml:space="preserve"> </w:t>
      </w:r>
      <w:proofErr w:type="spellStart"/>
      <w:r w:rsidRPr="00C23BAC">
        <w:rPr>
          <w:i/>
        </w:rPr>
        <w:t>урбанистичком</w:t>
      </w:r>
      <w:proofErr w:type="spellEnd"/>
      <w:r w:rsidRPr="00C23BAC">
        <w:rPr>
          <w:i/>
        </w:rPr>
        <w:t xml:space="preserve"> </w:t>
      </w:r>
      <w:proofErr w:type="spellStart"/>
      <w:r w:rsidRPr="00C23BAC">
        <w:rPr>
          <w:i/>
        </w:rPr>
        <w:t>разрадом</w:t>
      </w:r>
      <w:proofErr w:type="spellEnd"/>
      <w:r w:rsidRPr="00C23BAC">
        <w:t>.</w:t>
      </w:r>
    </w:p>
    <w:p w14:paraId="2975E093" w14:textId="77777777" w:rsidR="00D930B3" w:rsidRPr="00C23BAC" w:rsidRDefault="00D930B3" w:rsidP="00D930B3">
      <w:pPr>
        <w:jc w:val="both"/>
      </w:pPr>
      <w:proofErr w:type="spellStart"/>
      <w:r w:rsidRPr="00C23BAC">
        <w:t>Планови</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се</w:t>
      </w:r>
      <w:proofErr w:type="spellEnd"/>
      <w:r w:rsidRPr="00C23BAC">
        <w:t xml:space="preserve"> </w:t>
      </w:r>
      <w:proofErr w:type="spellStart"/>
      <w:r w:rsidRPr="00C23BAC">
        <w:t>раде</w:t>
      </w:r>
      <w:proofErr w:type="spellEnd"/>
      <w:r w:rsidRPr="00C23BAC">
        <w:t xml:space="preserve"> </w:t>
      </w:r>
      <w:proofErr w:type="spellStart"/>
      <w:r w:rsidRPr="00C23BAC">
        <w:t>још</w:t>
      </w:r>
      <w:proofErr w:type="spellEnd"/>
      <w:r w:rsidRPr="00C23BAC">
        <w:t xml:space="preserve"> и </w:t>
      </w:r>
      <w:proofErr w:type="spellStart"/>
      <w:r w:rsidRPr="00C23BAC">
        <w:t>за</w:t>
      </w:r>
      <w:proofErr w:type="spellEnd"/>
      <w:r w:rsidRPr="00C23BAC">
        <w:t>:</w:t>
      </w:r>
    </w:p>
    <w:p w14:paraId="2A353C39" w14:textId="77777777" w:rsidR="00D930B3" w:rsidRPr="00C23BAC" w:rsidRDefault="00D930B3">
      <w:pPr>
        <w:numPr>
          <w:ilvl w:val="0"/>
          <w:numId w:val="51"/>
        </w:numPr>
        <w:tabs>
          <w:tab w:val="left" w:pos="400"/>
        </w:tabs>
        <w:ind w:left="1440" w:hanging="360"/>
        <w:jc w:val="both"/>
        <w:rPr>
          <w:rFonts w:ascii="Symbol" w:eastAsia="Symbol" w:hAnsi="Symbol"/>
        </w:rPr>
      </w:pPr>
      <w:proofErr w:type="spellStart"/>
      <w:r w:rsidRPr="00C23BAC">
        <w:t>проширење</w:t>
      </w:r>
      <w:proofErr w:type="spellEnd"/>
      <w:r w:rsidRPr="00C23BAC">
        <w:t xml:space="preserve"> </w:t>
      </w:r>
      <w:proofErr w:type="spellStart"/>
      <w:r w:rsidRPr="00C23BAC">
        <w:t>постојећих</w:t>
      </w:r>
      <w:proofErr w:type="spellEnd"/>
      <w:r w:rsidRPr="00C23BAC">
        <w:t xml:space="preserve"> и </w:t>
      </w:r>
      <w:proofErr w:type="spellStart"/>
      <w:r w:rsidRPr="00C23BAC">
        <w:t>формирање</w:t>
      </w:r>
      <w:proofErr w:type="spellEnd"/>
      <w:r w:rsidRPr="00C23BAC">
        <w:t xml:space="preserve"> </w:t>
      </w:r>
      <w:proofErr w:type="spellStart"/>
      <w:r w:rsidRPr="00C23BAC">
        <w:t>нових</w:t>
      </w:r>
      <w:proofErr w:type="spellEnd"/>
      <w:r w:rsidRPr="00C23BAC">
        <w:t xml:space="preserve"> </w:t>
      </w:r>
      <w:proofErr w:type="spellStart"/>
      <w:r w:rsidRPr="00C23BAC">
        <w:t>гробаља</w:t>
      </w:r>
      <w:proofErr w:type="spellEnd"/>
      <w:r w:rsidRPr="00C23BAC">
        <w:t>;</w:t>
      </w:r>
    </w:p>
    <w:p w14:paraId="575421DC" w14:textId="77777777" w:rsidR="00D930B3" w:rsidRPr="00C23BAC" w:rsidRDefault="00D930B3">
      <w:pPr>
        <w:numPr>
          <w:ilvl w:val="0"/>
          <w:numId w:val="51"/>
        </w:numPr>
        <w:tabs>
          <w:tab w:val="left" w:pos="400"/>
        </w:tabs>
        <w:ind w:left="1440" w:hanging="360"/>
        <w:jc w:val="both"/>
        <w:rPr>
          <w:rFonts w:ascii="Symbol" w:eastAsia="Symbol" w:hAnsi="Symbol"/>
        </w:rPr>
      </w:pPr>
      <w:proofErr w:type="spellStart"/>
      <w:r w:rsidRPr="00C23BAC">
        <w:t>све</w:t>
      </w:r>
      <w:proofErr w:type="spellEnd"/>
      <w:r w:rsidRPr="00C23BAC">
        <w:t xml:space="preserve"> </w:t>
      </w:r>
      <w:proofErr w:type="spellStart"/>
      <w:r w:rsidRPr="00C23BAC">
        <w:t>планиране</w:t>
      </w:r>
      <w:proofErr w:type="spellEnd"/>
      <w:r w:rsidRPr="00C23BAC">
        <w:t xml:space="preserve"> </w:t>
      </w:r>
      <w:proofErr w:type="spellStart"/>
      <w:r w:rsidRPr="00C23BAC">
        <w:t>резервоаре</w:t>
      </w:r>
      <w:proofErr w:type="spellEnd"/>
      <w:r w:rsidRPr="00C23BAC">
        <w:t>;</w:t>
      </w:r>
    </w:p>
    <w:p w14:paraId="51A3D5E1" w14:textId="77777777" w:rsidR="00D930B3" w:rsidRPr="00C23BAC" w:rsidRDefault="00D930B3">
      <w:pPr>
        <w:numPr>
          <w:ilvl w:val="0"/>
          <w:numId w:val="51"/>
        </w:numPr>
        <w:tabs>
          <w:tab w:val="left" w:pos="400"/>
        </w:tabs>
        <w:ind w:left="1440" w:hanging="360"/>
        <w:jc w:val="both"/>
        <w:rPr>
          <w:rFonts w:ascii="Symbol" w:eastAsia="Symbol" w:hAnsi="Symbol"/>
        </w:rPr>
      </w:pPr>
      <w:proofErr w:type="spellStart"/>
      <w:r w:rsidRPr="00C23BAC">
        <w:t>уређење</w:t>
      </w:r>
      <w:proofErr w:type="spellEnd"/>
      <w:r w:rsidRPr="00C23BAC">
        <w:t xml:space="preserve"> и </w:t>
      </w:r>
      <w:proofErr w:type="spellStart"/>
      <w:r w:rsidRPr="00C23BAC">
        <w:t>проширење</w:t>
      </w:r>
      <w:proofErr w:type="spellEnd"/>
      <w:r w:rsidRPr="00C23BAC">
        <w:t xml:space="preserve"> </w:t>
      </w:r>
      <w:proofErr w:type="spellStart"/>
      <w:r w:rsidRPr="00C23BAC">
        <w:t>јавних</w:t>
      </w:r>
      <w:proofErr w:type="spellEnd"/>
      <w:r w:rsidRPr="00C23BAC">
        <w:t xml:space="preserve"> </w:t>
      </w:r>
      <w:proofErr w:type="spellStart"/>
      <w:r w:rsidRPr="00C23BAC">
        <w:t>изворишта</w:t>
      </w:r>
      <w:proofErr w:type="spellEnd"/>
      <w:r w:rsidRPr="00C23BAC">
        <w:t>;</w:t>
      </w:r>
    </w:p>
    <w:p w14:paraId="1550F43B" w14:textId="77777777" w:rsidR="00D930B3" w:rsidRPr="00C23BAC" w:rsidRDefault="00D930B3">
      <w:pPr>
        <w:numPr>
          <w:ilvl w:val="0"/>
          <w:numId w:val="51"/>
        </w:numPr>
        <w:tabs>
          <w:tab w:val="left" w:pos="403"/>
        </w:tabs>
        <w:ind w:left="1440" w:hanging="360"/>
        <w:jc w:val="both"/>
        <w:rPr>
          <w:rFonts w:ascii="Symbol" w:eastAsia="Symbol" w:hAnsi="Symbol"/>
        </w:rPr>
      </w:pPr>
      <w:proofErr w:type="spellStart"/>
      <w:r w:rsidRPr="00C23BAC">
        <w:t>потенцијалне</w:t>
      </w:r>
      <w:proofErr w:type="spellEnd"/>
      <w:r w:rsidRPr="00C23BAC">
        <w:t xml:space="preserve"> </w:t>
      </w:r>
      <w:proofErr w:type="spellStart"/>
      <w:r w:rsidRPr="00C23BAC">
        <w:t>зоне</w:t>
      </w:r>
      <w:proofErr w:type="spellEnd"/>
      <w:r w:rsidRPr="00C23BAC">
        <w:t xml:space="preserve"> </w:t>
      </w:r>
      <w:proofErr w:type="spellStart"/>
      <w:r w:rsidRPr="00C23BAC">
        <w:t>експлоатације</w:t>
      </w:r>
      <w:proofErr w:type="spellEnd"/>
      <w:r w:rsidRPr="00C23BAC">
        <w:t xml:space="preserve"> </w:t>
      </w:r>
      <w:proofErr w:type="spellStart"/>
      <w:r w:rsidRPr="00C23BAC">
        <w:t>минералних</w:t>
      </w:r>
      <w:proofErr w:type="spellEnd"/>
      <w:r w:rsidRPr="00C23BAC">
        <w:t xml:space="preserve"> </w:t>
      </w:r>
      <w:proofErr w:type="spellStart"/>
      <w:r w:rsidRPr="00C23BAC">
        <w:t>сировина</w:t>
      </w:r>
      <w:proofErr w:type="spellEnd"/>
      <w:r w:rsidRPr="00C23BAC">
        <w:t xml:space="preserve">, </w:t>
      </w:r>
      <w:proofErr w:type="spellStart"/>
      <w:r w:rsidRPr="00C23BAC">
        <w:t>према</w:t>
      </w:r>
      <w:proofErr w:type="spellEnd"/>
      <w:r w:rsidRPr="00C23BAC">
        <w:t xml:space="preserve"> </w:t>
      </w:r>
      <w:proofErr w:type="spellStart"/>
      <w:r w:rsidRPr="00C23BAC">
        <w:t>Закону</w:t>
      </w:r>
      <w:proofErr w:type="spellEnd"/>
      <w:r w:rsidRPr="00C23BAC">
        <w:t xml:space="preserve"> о </w:t>
      </w:r>
      <w:proofErr w:type="spellStart"/>
      <w:r w:rsidRPr="00C23BAC">
        <w:t>рударству</w:t>
      </w:r>
      <w:proofErr w:type="spellEnd"/>
      <w:r w:rsidRPr="00C23BAC">
        <w:t xml:space="preserve"> и </w:t>
      </w:r>
      <w:proofErr w:type="spellStart"/>
      <w:r w:rsidRPr="00C23BAC">
        <w:t>геолошким</w:t>
      </w:r>
      <w:proofErr w:type="spellEnd"/>
      <w:r w:rsidRPr="00C23BAC">
        <w:t xml:space="preserve"> </w:t>
      </w:r>
      <w:proofErr w:type="spellStart"/>
      <w:r w:rsidRPr="00C23BAC">
        <w:t>истраживањима</w:t>
      </w:r>
      <w:proofErr w:type="spellEnd"/>
      <w:r w:rsidRPr="00C23BAC">
        <w:t xml:space="preserve"> („</w:t>
      </w:r>
      <w:proofErr w:type="spellStart"/>
      <w:r w:rsidRPr="00C23BAC">
        <w:t>Сл</w:t>
      </w:r>
      <w:proofErr w:type="spellEnd"/>
      <w:r w:rsidRPr="00C23BAC">
        <w:t xml:space="preserve">. </w:t>
      </w:r>
      <w:proofErr w:type="spellStart"/>
      <w:r w:rsidRPr="00C23BAC">
        <w:t>гласник</w:t>
      </w:r>
      <w:proofErr w:type="spellEnd"/>
      <w:r w:rsidRPr="00C23BAC">
        <w:t xml:space="preserve"> РС“, </w:t>
      </w:r>
      <w:proofErr w:type="spellStart"/>
      <w:r w:rsidRPr="00C23BAC">
        <w:t>број</w:t>
      </w:r>
      <w:proofErr w:type="spellEnd"/>
      <w:r w:rsidRPr="00C23BAC">
        <w:t xml:space="preserve"> 101/2015</w:t>
      </w:r>
      <w:r w:rsidRPr="00C23BAC">
        <w:rPr>
          <w:lang w:val="sr-Cyrl-RS"/>
        </w:rPr>
        <w:t>,</w:t>
      </w:r>
      <w:r w:rsidRPr="00C23BAC">
        <w:t xml:space="preserve"> 95/2018-др.закон</w:t>
      </w:r>
      <w:r w:rsidRPr="00C23BAC">
        <w:rPr>
          <w:lang w:val="sr-Cyrl-RS"/>
        </w:rPr>
        <w:t xml:space="preserve"> и 40/2021</w:t>
      </w:r>
      <w:r w:rsidRPr="00C23BAC">
        <w:t xml:space="preserve">), </w:t>
      </w:r>
      <w:proofErr w:type="spellStart"/>
      <w:r w:rsidRPr="00C23BAC">
        <w:t>условима</w:t>
      </w:r>
      <w:proofErr w:type="spellEnd"/>
      <w:r w:rsidRPr="00C23BAC">
        <w:t xml:space="preserve"> </w:t>
      </w:r>
      <w:proofErr w:type="spellStart"/>
      <w:r w:rsidRPr="00C23BAC">
        <w:t>Министарства</w:t>
      </w:r>
      <w:proofErr w:type="spellEnd"/>
      <w:r w:rsidRPr="00C23BAC">
        <w:t xml:space="preserve"> </w:t>
      </w:r>
      <w:proofErr w:type="spellStart"/>
      <w:r w:rsidRPr="00C23BAC">
        <w:t>природних</w:t>
      </w:r>
      <w:proofErr w:type="spellEnd"/>
      <w:r w:rsidRPr="00C23BAC">
        <w:t xml:space="preserve"> </w:t>
      </w:r>
      <w:proofErr w:type="spellStart"/>
      <w:r w:rsidRPr="00C23BAC">
        <w:t>ресурса</w:t>
      </w:r>
      <w:proofErr w:type="spellEnd"/>
      <w:r w:rsidRPr="00C23BAC">
        <w:t xml:space="preserve">, </w:t>
      </w:r>
      <w:proofErr w:type="spellStart"/>
      <w:r w:rsidRPr="00C23BAC">
        <w:t>рударства</w:t>
      </w:r>
      <w:proofErr w:type="spellEnd"/>
      <w:r w:rsidRPr="00C23BAC">
        <w:t xml:space="preserve"> и </w:t>
      </w:r>
      <w:proofErr w:type="spellStart"/>
      <w:r w:rsidRPr="00C23BAC">
        <w:t>просторног</w:t>
      </w:r>
      <w:proofErr w:type="spellEnd"/>
      <w:r w:rsidRPr="00C23BAC">
        <w:t xml:space="preserve"> </w:t>
      </w:r>
      <w:proofErr w:type="spellStart"/>
      <w:r w:rsidRPr="00C23BAC">
        <w:t>планирања</w:t>
      </w:r>
      <w:proofErr w:type="spellEnd"/>
      <w:r w:rsidRPr="00C23BAC">
        <w:t xml:space="preserve"> и </w:t>
      </w:r>
      <w:proofErr w:type="spellStart"/>
      <w:r w:rsidRPr="00C23BAC">
        <w:t>других</w:t>
      </w:r>
      <w:proofErr w:type="spellEnd"/>
      <w:r w:rsidRPr="00C23BAC">
        <w:t xml:space="preserve"> </w:t>
      </w:r>
      <w:proofErr w:type="spellStart"/>
      <w:r w:rsidRPr="00C23BAC">
        <w:t>релевантних</w:t>
      </w:r>
      <w:proofErr w:type="spellEnd"/>
      <w:r w:rsidRPr="00C23BAC">
        <w:t xml:space="preserve"> </w:t>
      </w:r>
      <w:proofErr w:type="spellStart"/>
      <w:r w:rsidRPr="00C23BAC">
        <w:t>институција</w:t>
      </w:r>
      <w:proofErr w:type="spellEnd"/>
      <w:r w:rsidRPr="00C23BAC">
        <w:t>;</w:t>
      </w:r>
    </w:p>
    <w:p w14:paraId="5DB62697" w14:textId="77777777" w:rsidR="00D930B3" w:rsidRPr="00C23BAC" w:rsidRDefault="00D930B3">
      <w:pPr>
        <w:numPr>
          <w:ilvl w:val="0"/>
          <w:numId w:val="51"/>
        </w:numPr>
        <w:tabs>
          <w:tab w:val="left" w:pos="403"/>
        </w:tabs>
        <w:ind w:left="1440" w:hanging="360"/>
        <w:jc w:val="both"/>
        <w:rPr>
          <w:rFonts w:ascii="Symbol" w:eastAsia="Symbol" w:hAnsi="Symbol"/>
        </w:rPr>
      </w:pPr>
      <w:proofErr w:type="spellStart"/>
      <w:r w:rsidRPr="00C23BAC">
        <w:t>Магистрални</w:t>
      </w:r>
      <w:proofErr w:type="spellEnd"/>
      <w:r w:rsidRPr="00C23BAC">
        <w:t xml:space="preserve"> </w:t>
      </w:r>
      <w:proofErr w:type="spellStart"/>
      <w:r w:rsidRPr="00C23BAC">
        <w:t>гасовод</w:t>
      </w:r>
      <w:proofErr w:type="spellEnd"/>
      <w:r w:rsidRPr="00C23BAC">
        <w:t xml:space="preserve"> МГ-11 у </w:t>
      </w:r>
      <w:proofErr w:type="spellStart"/>
      <w:r w:rsidRPr="00C23BAC">
        <w:t>захвату</w:t>
      </w:r>
      <w:proofErr w:type="spellEnd"/>
      <w:r w:rsidRPr="00C23BAC">
        <w:t xml:space="preserve"> </w:t>
      </w:r>
      <w:proofErr w:type="spellStart"/>
      <w:r w:rsidRPr="00C23BAC">
        <w:t>Плана</w:t>
      </w:r>
      <w:proofErr w:type="spellEnd"/>
      <w:r w:rsidRPr="00C23BAC">
        <w:t xml:space="preserve"> </w:t>
      </w:r>
      <w:proofErr w:type="spellStart"/>
      <w:r w:rsidRPr="00C23BAC">
        <w:t>са</w:t>
      </w:r>
      <w:proofErr w:type="spellEnd"/>
      <w:r w:rsidRPr="00C23BAC">
        <w:t xml:space="preserve"> </w:t>
      </w:r>
      <w:proofErr w:type="spellStart"/>
      <w:r w:rsidRPr="00C23BAC">
        <w:t>припадајућим</w:t>
      </w:r>
      <w:proofErr w:type="spellEnd"/>
      <w:r w:rsidRPr="00C23BAC">
        <w:t xml:space="preserve"> ГРЧ „</w:t>
      </w:r>
      <w:proofErr w:type="spellStart"/>
      <w:r w:rsidRPr="00C23BAC">
        <w:t>Прокупље</w:t>
      </w:r>
      <w:proofErr w:type="spellEnd"/>
      <w:r w:rsidRPr="00C23BAC">
        <w:t>“ и ГМРС „</w:t>
      </w:r>
      <w:proofErr w:type="spellStart"/>
      <w:r w:rsidRPr="00C23BAC">
        <w:t>Прокупље</w:t>
      </w:r>
      <w:proofErr w:type="spellEnd"/>
      <w:r w:rsidRPr="00C23BAC">
        <w:t xml:space="preserve">“. </w:t>
      </w:r>
      <w:proofErr w:type="spellStart"/>
      <w:r w:rsidRPr="00C23BAC">
        <w:t>Планови</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могу</w:t>
      </w:r>
      <w:proofErr w:type="spellEnd"/>
      <w:r w:rsidRPr="00C23BAC">
        <w:t xml:space="preserve"> </w:t>
      </w:r>
      <w:proofErr w:type="spellStart"/>
      <w:r w:rsidRPr="00C23BAC">
        <w:t>се</w:t>
      </w:r>
      <w:proofErr w:type="spellEnd"/>
      <w:r w:rsidRPr="00C23BAC">
        <w:t xml:space="preserve"> </w:t>
      </w:r>
      <w:proofErr w:type="spellStart"/>
      <w:r w:rsidRPr="00C23BAC">
        <w:t>радити</w:t>
      </w:r>
      <w:proofErr w:type="spellEnd"/>
      <w:r w:rsidRPr="00C23BAC">
        <w:t xml:space="preserve"> </w:t>
      </w:r>
      <w:proofErr w:type="spellStart"/>
      <w:r w:rsidRPr="00C23BAC">
        <w:t>за</w:t>
      </w:r>
      <w:proofErr w:type="spellEnd"/>
      <w:r w:rsidRPr="00C23BAC">
        <w:t xml:space="preserve"> </w:t>
      </w:r>
      <w:proofErr w:type="spellStart"/>
      <w:r w:rsidRPr="00C23BAC">
        <w:t>саобраћајнице</w:t>
      </w:r>
      <w:proofErr w:type="spellEnd"/>
      <w:r w:rsidRPr="00C23BAC">
        <w:t xml:space="preserve">, </w:t>
      </w:r>
      <w:proofErr w:type="spellStart"/>
      <w:r w:rsidRPr="00C23BAC">
        <w:t>инфраструктурне</w:t>
      </w:r>
      <w:proofErr w:type="spellEnd"/>
      <w:r w:rsidRPr="00C23BAC">
        <w:t xml:space="preserve"> </w:t>
      </w:r>
      <w:proofErr w:type="spellStart"/>
      <w:r w:rsidRPr="00C23BAC">
        <w:t>објекте</w:t>
      </w:r>
      <w:proofErr w:type="spellEnd"/>
      <w:r w:rsidRPr="00C23BAC">
        <w:t xml:space="preserve"> и </w:t>
      </w:r>
      <w:proofErr w:type="spellStart"/>
      <w:r w:rsidRPr="00C23BAC">
        <w:t>комплексе</w:t>
      </w:r>
      <w:proofErr w:type="spellEnd"/>
      <w:r w:rsidRPr="00C23BAC">
        <w:t xml:space="preserve">, </w:t>
      </w:r>
      <w:proofErr w:type="spellStart"/>
      <w:r w:rsidRPr="00C23BAC">
        <w:t>као</w:t>
      </w:r>
      <w:proofErr w:type="spellEnd"/>
      <w:r w:rsidRPr="00C23BAC">
        <w:t xml:space="preserve"> и </w:t>
      </w:r>
      <w:proofErr w:type="spellStart"/>
      <w:r w:rsidRPr="00C23BAC">
        <w:t>за</w:t>
      </w:r>
      <w:proofErr w:type="spellEnd"/>
      <w:r w:rsidRPr="00C23BAC">
        <w:t xml:space="preserve"> </w:t>
      </w:r>
      <w:proofErr w:type="spellStart"/>
      <w:r w:rsidRPr="00C23BAC">
        <w:t>друге</w:t>
      </w:r>
      <w:proofErr w:type="spellEnd"/>
      <w:r w:rsidRPr="00C23BAC">
        <w:t xml:space="preserve"> </w:t>
      </w:r>
      <w:proofErr w:type="spellStart"/>
      <w:r w:rsidRPr="00C23BAC">
        <w:t>комплексе</w:t>
      </w:r>
      <w:proofErr w:type="spellEnd"/>
      <w:r w:rsidRPr="00C23BAC">
        <w:t xml:space="preserve"> </w:t>
      </w:r>
      <w:proofErr w:type="spellStart"/>
      <w:r w:rsidRPr="00C23BAC">
        <w:t>јавне</w:t>
      </w:r>
      <w:proofErr w:type="spellEnd"/>
      <w:r w:rsidRPr="00C23BAC">
        <w:t xml:space="preserve"> </w:t>
      </w:r>
      <w:proofErr w:type="spellStart"/>
      <w:r w:rsidRPr="00C23BAC">
        <w:t>намене</w:t>
      </w:r>
      <w:proofErr w:type="spellEnd"/>
      <w:r w:rsidRPr="00C23BAC">
        <w:t xml:space="preserve"> </w:t>
      </w:r>
      <w:proofErr w:type="spellStart"/>
      <w:r w:rsidRPr="00C23BAC">
        <w:t>који</w:t>
      </w:r>
      <w:proofErr w:type="spellEnd"/>
      <w:r w:rsidRPr="00C23BAC">
        <w:t xml:space="preserve"> </w:t>
      </w:r>
      <w:proofErr w:type="spellStart"/>
      <w:r w:rsidRPr="00C23BAC">
        <w:t>нису</w:t>
      </w:r>
      <w:proofErr w:type="spellEnd"/>
      <w:r w:rsidRPr="00C23BAC">
        <w:t xml:space="preserve"> </w:t>
      </w:r>
      <w:proofErr w:type="spellStart"/>
      <w:r w:rsidRPr="00C23BAC">
        <w:t>одређени</w:t>
      </w:r>
      <w:proofErr w:type="spellEnd"/>
      <w:r w:rsidRPr="00C23BAC">
        <w:t xml:space="preserve"> у </w:t>
      </w:r>
      <w:proofErr w:type="spellStart"/>
      <w:r w:rsidRPr="00C23BAC">
        <w:t>овом</w:t>
      </w:r>
      <w:proofErr w:type="spellEnd"/>
      <w:r w:rsidRPr="00C23BAC">
        <w:t xml:space="preserve"> Плану, </w:t>
      </w:r>
      <w:proofErr w:type="spellStart"/>
      <w:r w:rsidRPr="00C23BAC">
        <w:t>по</w:t>
      </w:r>
      <w:proofErr w:type="spellEnd"/>
      <w:r w:rsidRPr="00C23BAC">
        <w:t xml:space="preserve"> </w:t>
      </w:r>
      <w:proofErr w:type="spellStart"/>
      <w:r w:rsidRPr="00C23BAC">
        <w:t>процени</w:t>
      </w:r>
      <w:proofErr w:type="spellEnd"/>
      <w:r w:rsidRPr="00C23BAC">
        <w:t xml:space="preserve"> </w:t>
      </w:r>
      <w:proofErr w:type="spellStart"/>
      <w:r w:rsidRPr="00C23BAC">
        <w:t>надлежног</w:t>
      </w:r>
      <w:proofErr w:type="spellEnd"/>
      <w:r w:rsidRPr="00C23BAC">
        <w:t xml:space="preserve"> </w:t>
      </w:r>
      <w:proofErr w:type="spellStart"/>
      <w:r w:rsidRPr="00C23BAC">
        <w:t>органа</w:t>
      </w:r>
      <w:proofErr w:type="spellEnd"/>
      <w:r w:rsidRPr="00C23BAC">
        <w:t xml:space="preserve"> </w:t>
      </w:r>
      <w:proofErr w:type="spellStart"/>
      <w:r w:rsidRPr="00C23BAC">
        <w:t>јединице</w:t>
      </w:r>
      <w:proofErr w:type="spellEnd"/>
      <w:r w:rsidRPr="00C23BAC">
        <w:t xml:space="preserve"> </w:t>
      </w:r>
      <w:proofErr w:type="spellStart"/>
      <w:r w:rsidRPr="00C23BAC">
        <w:t>локалне</w:t>
      </w:r>
      <w:proofErr w:type="spellEnd"/>
      <w:r w:rsidRPr="00C23BAC">
        <w:t xml:space="preserve"> </w:t>
      </w:r>
      <w:proofErr w:type="spellStart"/>
      <w:r w:rsidRPr="00C23BAC">
        <w:t>самоуправе</w:t>
      </w:r>
      <w:proofErr w:type="spellEnd"/>
      <w:r w:rsidRPr="00C23BAC">
        <w:t xml:space="preserve"> и </w:t>
      </w:r>
      <w:proofErr w:type="spellStart"/>
      <w:r w:rsidRPr="00C23BAC">
        <w:t>прибављеном</w:t>
      </w:r>
      <w:proofErr w:type="spellEnd"/>
      <w:r w:rsidRPr="00C23BAC">
        <w:t xml:space="preserve"> </w:t>
      </w:r>
      <w:proofErr w:type="spellStart"/>
      <w:r w:rsidRPr="00C23BAC">
        <w:t>мишљењу</w:t>
      </w:r>
      <w:proofErr w:type="spellEnd"/>
      <w:r w:rsidRPr="00C23BAC">
        <w:t xml:space="preserve"> </w:t>
      </w:r>
      <w:proofErr w:type="spellStart"/>
      <w:r w:rsidRPr="00C23BAC">
        <w:t>комисије</w:t>
      </w:r>
      <w:proofErr w:type="spellEnd"/>
      <w:r w:rsidRPr="00C23BAC">
        <w:t xml:space="preserve"> </w:t>
      </w:r>
      <w:proofErr w:type="spellStart"/>
      <w:r w:rsidRPr="00C23BAC">
        <w:t>за</w:t>
      </w:r>
      <w:proofErr w:type="spellEnd"/>
      <w:r w:rsidRPr="00C23BAC">
        <w:t xml:space="preserve"> </w:t>
      </w:r>
      <w:proofErr w:type="spellStart"/>
      <w:r w:rsidRPr="00C23BAC">
        <w:t>планове</w:t>
      </w:r>
      <w:proofErr w:type="spellEnd"/>
      <w:r w:rsidRPr="00C23BAC">
        <w:t>.</w:t>
      </w:r>
    </w:p>
    <w:p w14:paraId="2FF360AC" w14:textId="77777777" w:rsidR="00D930B3" w:rsidRPr="00C23BAC" w:rsidRDefault="00D930B3" w:rsidP="00D930B3">
      <w:pPr>
        <w:jc w:val="both"/>
      </w:pPr>
      <w:proofErr w:type="spellStart"/>
      <w:r w:rsidRPr="00C23BAC">
        <w:t>Графички</w:t>
      </w:r>
      <w:proofErr w:type="spellEnd"/>
      <w:r w:rsidRPr="00C23BAC">
        <w:t xml:space="preserve"> </w:t>
      </w:r>
      <w:proofErr w:type="spellStart"/>
      <w:r w:rsidRPr="00C23BAC">
        <w:t>приказ</w:t>
      </w:r>
      <w:proofErr w:type="spellEnd"/>
      <w:r w:rsidRPr="00C23BAC">
        <w:t xml:space="preserve"> </w:t>
      </w:r>
      <w:proofErr w:type="spellStart"/>
      <w:r w:rsidRPr="00C23BAC">
        <w:t>подручја</w:t>
      </w:r>
      <w:proofErr w:type="spellEnd"/>
      <w:r w:rsidRPr="00C23BAC">
        <w:t xml:space="preserve"> </w:t>
      </w:r>
      <w:proofErr w:type="spellStart"/>
      <w:r w:rsidRPr="00C23BAC">
        <w:t>за</w:t>
      </w:r>
      <w:proofErr w:type="spellEnd"/>
      <w:r w:rsidRPr="00C23BAC">
        <w:t xml:space="preserve"> </w:t>
      </w:r>
      <w:proofErr w:type="spellStart"/>
      <w:r w:rsidRPr="00C23BAC">
        <w:t>обавезну</w:t>
      </w:r>
      <w:proofErr w:type="spellEnd"/>
      <w:r w:rsidRPr="00C23BAC">
        <w:t xml:space="preserve"> </w:t>
      </w:r>
      <w:proofErr w:type="spellStart"/>
      <w:r w:rsidRPr="00C23BAC">
        <w:t>израду</w:t>
      </w:r>
      <w:proofErr w:type="spellEnd"/>
      <w:r w:rsidRPr="00C23BAC">
        <w:t xml:space="preserve"> </w:t>
      </w:r>
      <w:proofErr w:type="spellStart"/>
      <w:r w:rsidRPr="00C23BAC">
        <w:t>планова</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дат</w:t>
      </w:r>
      <w:proofErr w:type="spellEnd"/>
      <w:r w:rsidRPr="00C23BAC">
        <w:t xml:space="preserve"> </w:t>
      </w:r>
      <w:proofErr w:type="spellStart"/>
      <w:r w:rsidRPr="00C23BAC">
        <w:t>је</w:t>
      </w:r>
      <w:proofErr w:type="spellEnd"/>
      <w:r w:rsidRPr="00C23BAC">
        <w:t xml:space="preserve"> </w:t>
      </w:r>
      <w:proofErr w:type="spellStart"/>
      <w:r w:rsidRPr="00C23BAC">
        <w:t>на</w:t>
      </w:r>
      <w:proofErr w:type="spellEnd"/>
      <w:r w:rsidRPr="00C23BAC">
        <w:t xml:space="preserve"> </w:t>
      </w:r>
      <w:proofErr w:type="spellStart"/>
      <w:r w:rsidRPr="00C23BAC">
        <w:t>прилогу</w:t>
      </w:r>
      <w:proofErr w:type="spellEnd"/>
      <w:r w:rsidRPr="00C23BAC">
        <w:t xml:space="preserve"> П5: </w:t>
      </w:r>
      <w:proofErr w:type="spellStart"/>
      <w:r w:rsidRPr="00C23BAC">
        <w:rPr>
          <w:i/>
        </w:rPr>
        <w:t>Начин</w:t>
      </w:r>
      <w:proofErr w:type="spellEnd"/>
      <w:r w:rsidRPr="00C23BAC">
        <w:t xml:space="preserve"> </w:t>
      </w:r>
      <w:proofErr w:type="spellStart"/>
      <w:r w:rsidRPr="00C23BAC">
        <w:rPr>
          <w:i/>
        </w:rPr>
        <w:t>спровођења</w:t>
      </w:r>
      <w:proofErr w:type="spellEnd"/>
      <w:r w:rsidRPr="00C23BAC">
        <w:rPr>
          <w:i/>
        </w:rPr>
        <w:t xml:space="preserve"> </w:t>
      </w:r>
      <w:proofErr w:type="spellStart"/>
      <w:r w:rsidRPr="00C23BAC">
        <w:rPr>
          <w:i/>
        </w:rPr>
        <w:t>Плана</w:t>
      </w:r>
      <w:proofErr w:type="spellEnd"/>
      <w:r w:rsidRPr="00C23BAC">
        <w:rPr>
          <w:i/>
        </w:rPr>
        <w:t xml:space="preserve"> </w:t>
      </w:r>
      <w:proofErr w:type="spellStart"/>
      <w:r w:rsidRPr="00C23BAC">
        <w:rPr>
          <w:i/>
        </w:rPr>
        <w:t>даљом</w:t>
      </w:r>
      <w:proofErr w:type="spellEnd"/>
      <w:r w:rsidRPr="00C23BAC">
        <w:rPr>
          <w:i/>
        </w:rPr>
        <w:t xml:space="preserve"> </w:t>
      </w:r>
      <w:proofErr w:type="spellStart"/>
      <w:r w:rsidRPr="00C23BAC">
        <w:rPr>
          <w:i/>
        </w:rPr>
        <w:t>урбанистичком</w:t>
      </w:r>
      <w:proofErr w:type="spellEnd"/>
      <w:r w:rsidRPr="00C23BAC">
        <w:rPr>
          <w:i/>
        </w:rPr>
        <w:t xml:space="preserve"> </w:t>
      </w:r>
      <w:proofErr w:type="spellStart"/>
      <w:r w:rsidRPr="00C23BAC">
        <w:rPr>
          <w:i/>
        </w:rPr>
        <w:t>разрадом</w:t>
      </w:r>
      <w:proofErr w:type="spellEnd"/>
      <w:r w:rsidRPr="00C23BAC">
        <w:t>.</w:t>
      </w:r>
    </w:p>
    <w:p w14:paraId="26D07CF4" w14:textId="77777777" w:rsidR="00D930B3" w:rsidRPr="00C23BAC" w:rsidRDefault="00D930B3" w:rsidP="00D930B3">
      <w:pPr>
        <w:jc w:val="both"/>
      </w:pPr>
    </w:p>
    <w:p w14:paraId="275667A5" w14:textId="77777777" w:rsidR="00D930B3" w:rsidRPr="00C23BAC" w:rsidRDefault="00D930B3" w:rsidP="00D930B3">
      <w:pPr>
        <w:jc w:val="both"/>
      </w:pPr>
      <w:r w:rsidRPr="00C23BAC">
        <w:rPr>
          <w:b/>
          <w:u w:val="single"/>
        </w:rPr>
        <w:t>НАПОМЕНЕ</w:t>
      </w:r>
      <w:r w:rsidRPr="00C23BAC">
        <w:rPr>
          <w:b/>
        </w:rPr>
        <w:t xml:space="preserve"> </w:t>
      </w:r>
      <w:proofErr w:type="spellStart"/>
      <w:r w:rsidRPr="00C23BAC">
        <w:t>за</w:t>
      </w:r>
      <w:proofErr w:type="spellEnd"/>
      <w:r w:rsidRPr="00C23BAC">
        <w:t xml:space="preserve"> </w:t>
      </w:r>
      <w:proofErr w:type="spellStart"/>
      <w:r w:rsidRPr="00C23BAC">
        <w:t>подручје</w:t>
      </w:r>
      <w:proofErr w:type="spellEnd"/>
      <w:r w:rsidRPr="00C23BAC">
        <w:t xml:space="preserve"> </w:t>
      </w:r>
      <w:proofErr w:type="spellStart"/>
      <w:r w:rsidRPr="00C23BAC">
        <w:t>Просторног</w:t>
      </w:r>
      <w:proofErr w:type="spellEnd"/>
      <w:r w:rsidRPr="00C23BAC">
        <w:t xml:space="preserve"> </w:t>
      </w:r>
      <w:proofErr w:type="spellStart"/>
      <w:r w:rsidRPr="00C23BAC">
        <w:t>плана</w:t>
      </w:r>
      <w:proofErr w:type="spellEnd"/>
      <w:r w:rsidRPr="00C23BAC">
        <w:t xml:space="preserve"> </w:t>
      </w:r>
      <w:proofErr w:type="spellStart"/>
      <w:r w:rsidRPr="00C23BAC">
        <w:t>подручја</w:t>
      </w:r>
      <w:proofErr w:type="spellEnd"/>
      <w:r w:rsidRPr="00C23BAC">
        <w:t xml:space="preserve"> </w:t>
      </w:r>
      <w:proofErr w:type="spellStart"/>
      <w:r w:rsidRPr="00C23BAC">
        <w:t>посебне</w:t>
      </w:r>
      <w:proofErr w:type="spellEnd"/>
      <w:r w:rsidRPr="00C23BAC">
        <w:t xml:space="preserve"> </w:t>
      </w:r>
      <w:proofErr w:type="spellStart"/>
      <w:r w:rsidRPr="00C23BAC">
        <w:t>намене</w:t>
      </w:r>
      <w:proofErr w:type="spellEnd"/>
      <w:r w:rsidRPr="00C23BAC">
        <w:t xml:space="preserve"> </w:t>
      </w:r>
      <w:proofErr w:type="spellStart"/>
      <w:r w:rsidRPr="00C23BAC">
        <w:t>инфраструктурног</w:t>
      </w:r>
      <w:proofErr w:type="spellEnd"/>
      <w:r w:rsidRPr="00C23BAC">
        <w:t xml:space="preserve"> </w:t>
      </w:r>
      <w:proofErr w:type="spellStart"/>
      <w:r w:rsidRPr="00C23BAC">
        <w:t>коридора</w:t>
      </w:r>
      <w:proofErr w:type="spellEnd"/>
      <w:r w:rsidRPr="00C23BAC">
        <w:t xml:space="preserve"> </w:t>
      </w:r>
      <w:proofErr w:type="spellStart"/>
      <w:r w:rsidRPr="00C23BAC">
        <w:t>ауто-пута</w:t>
      </w:r>
      <w:proofErr w:type="spellEnd"/>
      <w:r w:rsidRPr="00C23BAC">
        <w:t xml:space="preserve"> Е-80, </w:t>
      </w:r>
      <w:proofErr w:type="spellStart"/>
      <w:r w:rsidRPr="00C23BAC">
        <w:t>деоница</w:t>
      </w:r>
      <w:proofErr w:type="spellEnd"/>
      <w:r w:rsidRPr="00C23BAC">
        <w:t xml:space="preserve"> </w:t>
      </w:r>
      <w:proofErr w:type="spellStart"/>
      <w:r w:rsidRPr="00C23BAC">
        <w:t>Ниш</w:t>
      </w:r>
      <w:proofErr w:type="spellEnd"/>
      <w:r w:rsidRPr="00C23BAC">
        <w:t xml:space="preserve"> – </w:t>
      </w:r>
      <w:proofErr w:type="spellStart"/>
      <w:r w:rsidRPr="00C23BAC">
        <w:t>Мердаре</w:t>
      </w:r>
      <w:proofErr w:type="spellEnd"/>
      <w:r w:rsidRPr="00C23BAC">
        <w:t xml:space="preserve"> („</w:t>
      </w:r>
      <w:proofErr w:type="spellStart"/>
      <w:r w:rsidRPr="00C23BAC">
        <w:t>Службени</w:t>
      </w:r>
      <w:proofErr w:type="spellEnd"/>
      <w:r w:rsidRPr="00C23BAC">
        <w:t xml:space="preserve"> </w:t>
      </w:r>
      <w:proofErr w:type="spellStart"/>
      <w:r w:rsidRPr="00C23BAC">
        <w:t>гласник</w:t>
      </w:r>
      <w:proofErr w:type="spellEnd"/>
      <w:r w:rsidRPr="00C23BAC">
        <w:t xml:space="preserve"> РС“,бр.102/2017, 55/2019</w:t>
      </w:r>
      <w:r w:rsidRPr="00C23BAC">
        <w:rPr>
          <w:lang w:val="sr-Cyrl-RS"/>
        </w:rPr>
        <w:t xml:space="preserve">, </w:t>
      </w:r>
      <w:r w:rsidRPr="00C23BAC">
        <w:t>62/2019</w:t>
      </w:r>
      <w:r w:rsidRPr="00C23BAC">
        <w:rPr>
          <w:lang w:val="sr-Cyrl-RS"/>
        </w:rPr>
        <w:t xml:space="preserve"> и 68/2025</w:t>
      </w:r>
      <w:r w:rsidRPr="00C23BAC">
        <w:t xml:space="preserve">) у </w:t>
      </w:r>
      <w:proofErr w:type="spellStart"/>
      <w:r w:rsidRPr="00C23BAC">
        <w:t>оквиру</w:t>
      </w:r>
      <w:proofErr w:type="spellEnd"/>
      <w:r w:rsidRPr="00C23BAC">
        <w:t xml:space="preserve"> </w:t>
      </w:r>
      <w:proofErr w:type="spellStart"/>
      <w:r w:rsidRPr="00C23BAC">
        <w:t>обухвата</w:t>
      </w:r>
      <w:proofErr w:type="spellEnd"/>
      <w:r w:rsidRPr="00C23BAC">
        <w:t xml:space="preserve"> ПГР-а:</w:t>
      </w:r>
    </w:p>
    <w:p w14:paraId="38D2F7F6" w14:textId="77777777" w:rsidR="00D930B3" w:rsidRPr="00C23BAC" w:rsidRDefault="00D930B3">
      <w:pPr>
        <w:numPr>
          <w:ilvl w:val="0"/>
          <w:numId w:val="52"/>
        </w:numPr>
        <w:tabs>
          <w:tab w:val="left" w:pos="480"/>
        </w:tabs>
        <w:ind w:left="720" w:hanging="360"/>
        <w:jc w:val="both"/>
      </w:pPr>
      <w:proofErr w:type="spellStart"/>
      <w:r w:rsidRPr="00C23BAC">
        <w:t>Све</w:t>
      </w:r>
      <w:proofErr w:type="spellEnd"/>
      <w:r w:rsidRPr="00C23BAC">
        <w:t xml:space="preserve"> </w:t>
      </w:r>
      <w:proofErr w:type="spellStart"/>
      <w:r w:rsidRPr="00C23BAC">
        <w:t>регулационе</w:t>
      </w:r>
      <w:proofErr w:type="spellEnd"/>
      <w:r w:rsidRPr="00C23BAC">
        <w:t xml:space="preserve"> и </w:t>
      </w:r>
      <w:proofErr w:type="spellStart"/>
      <w:r w:rsidRPr="00C23BAC">
        <w:t>граничне</w:t>
      </w:r>
      <w:proofErr w:type="spellEnd"/>
      <w:r w:rsidRPr="00C23BAC">
        <w:t xml:space="preserve"> </w:t>
      </w:r>
      <w:proofErr w:type="spellStart"/>
      <w:r w:rsidRPr="00C23BAC">
        <w:t>линије</w:t>
      </w:r>
      <w:proofErr w:type="spellEnd"/>
      <w:r w:rsidRPr="00C23BAC">
        <w:t xml:space="preserve"> </w:t>
      </w:r>
      <w:proofErr w:type="spellStart"/>
      <w:r w:rsidRPr="00C23BAC">
        <w:t>из</w:t>
      </w:r>
      <w:proofErr w:type="spellEnd"/>
      <w:r w:rsidRPr="00C23BAC">
        <w:t xml:space="preserve"> </w:t>
      </w:r>
      <w:proofErr w:type="spellStart"/>
      <w:r w:rsidRPr="00C23BAC">
        <w:rPr>
          <w:b/>
        </w:rPr>
        <w:t>Просторног</w:t>
      </w:r>
      <w:proofErr w:type="spellEnd"/>
      <w:r w:rsidRPr="00C23BAC">
        <w:rPr>
          <w:b/>
        </w:rPr>
        <w:t xml:space="preserve"> </w:t>
      </w:r>
      <w:proofErr w:type="spellStart"/>
      <w:r w:rsidRPr="00C23BAC">
        <w:rPr>
          <w:b/>
        </w:rPr>
        <w:t>плана</w:t>
      </w:r>
      <w:proofErr w:type="spellEnd"/>
      <w:r w:rsidRPr="00C23BAC">
        <w:rPr>
          <w:b/>
        </w:rPr>
        <w:t xml:space="preserve"> </w:t>
      </w:r>
      <w:proofErr w:type="spellStart"/>
      <w:r w:rsidRPr="00C23BAC">
        <w:rPr>
          <w:b/>
        </w:rPr>
        <w:t>подручја</w:t>
      </w:r>
      <w:proofErr w:type="spellEnd"/>
      <w:r w:rsidRPr="00C23BAC">
        <w:rPr>
          <w:b/>
        </w:rPr>
        <w:t xml:space="preserve"> </w:t>
      </w:r>
      <w:proofErr w:type="spellStart"/>
      <w:r w:rsidRPr="00C23BAC">
        <w:rPr>
          <w:b/>
        </w:rPr>
        <w:t>посебне</w:t>
      </w:r>
      <w:proofErr w:type="spellEnd"/>
      <w:r w:rsidRPr="00C23BAC">
        <w:rPr>
          <w:b/>
        </w:rPr>
        <w:t xml:space="preserve"> </w:t>
      </w:r>
      <w:proofErr w:type="spellStart"/>
      <w:r w:rsidRPr="00C23BAC">
        <w:rPr>
          <w:b/>
        </w:rPr>
        <w:t>намене</w:t>
      </w:r>
      <w:proofErr w:type="spellEnd"/>
      <w:r w:rsidRPr="00C23BAC">
        <w:t xml:space="preserve"> </w:t>
      </w:r>
      <w:proofErr w:type="spellStart"/>
      <w:r w:rsidRPr="00C23BAC">
        <w:rPr>
          <w:b/>
        </w:rPr>
        <w:t>инфраструктурног</w:t>
      </w:r>
      <w:proofErr w:type="spellEnd"/>
      <w:r w:rsidRPr="00C23BAC">
        <w:rPr>
          <w:b/>
        </w:rPr>
        <w:t xml:space="preserve"> </w:t>
      </w:r>
      <w:proofErr w:type="spellStart"/>
      <w:r w:rsidRPr="00C23BAC">
        <w:rPr>
          <w:b/>
        </w:rPr>
        <w:t>коридора</w:t>
      </w:r>
      <w:proofErr w:type="spellEnd"/>
      <w:r w:rsidRPr="00C23BAC">
        <w:rPr>
          <w:b/>
        </w:rPr>
        <w:t xml:space="preserve"> </w:t>
      </w:r>
      <w:proofErr w:type="spellStart"/>
      <w:r w:rsidRPr="00C23BAC">
        <w:rPr>
          <w:b/>
        </w:rPr>
        <w:t>ауто-пута</w:t>
      </w:r>
      <w:proofErr w:type="spellEnd"/>
      <w:r w:rsidRPr="00C23BAC">
        <w:rPr>
          <w:b/>
        </w:rPr>
        <w:t xml:space="preserve"> Е-80, </w:t>
      </w:r>
      <w:proofErr w:type="spellStart"/>
      <w:r w:rsidRPr="00C23BAC">
        <w:rPr>
          <w:b/>
        </w:rPr>
        <w:t>деоница</w:t>
      </w:r>
      <w:proofErr w:type="spellEnd"/>
      <w:r w:rsidRPr="00C23BAC">
        <w:rPr>
          <w:b/>
        </w:rPr>
        <w:t xml:space="preserve"> </w:t>
      </w:r>
      <w:proofErr w:type="spellStart"/>
      <w:r w:rsidRPr="00C23BAC">
        <w:rPr>
          <w:b/>
        </w:rPr>
        <w:t>Ниш</w:t>
      </w:r>
      <w:proofErr w:type="spellEnd"/>
      <w:r w:rsidRPr="00C23BAC">
        <w:rPr>
          <w:b/>
        </w:rPr>
        <w:t xml:space="preserve"> - </w:t>
      </w:r>
      <w:proofErr w:type="spellStart"/>
      <w:r w:rsidRPr="00C23BAC">
        <w:rPr>
          <w:b/>
        </w:rPr>
        <w:t>Мердаре</w:t>
      </w:r>
      <w:proofErr w:type="spellEnd"/>
      <w:r w:rsidRPr="00C23BAC">
        <w:rPr>
          <w:b/>
        </w:rPr>
        <w:t xml:space="preserve"> </w:t>
      </w:r>
      <w:proofErr w:type="spellStart"/>
      <w:r w:rsidRPr="00C23BAC">
        <w:t>преузете</w:t>
      </w:r>
      <w:proofErr w:type="spellEnd"/>
      <w:r w:rsidRPr="00C23BAC">
        <w:t xml:space="preserve"> </w:t>
      </w:r>
      <w:proofErr w:type="spellStart"/>
      <w:r w:rsidRPr="00C23BAC">
        <w:t>су</w:t>
      </w:r>
      <w:proofErr w:type="spellEnd"/>
      <w:r w:rsidRPr="00C23BAC">
        <w:t xml:space="preserve"> </w:t>
      </w:r>
      <w:proofErr w:type="spellStart"/>
      <w:r w:rsidRPr="00C23BAC">
        <w:t>из</w:t>
      </w:r>
      <w:proofErr w:type="spellEnd"/>
      <w:r w:rsidRPr="00C23BAC">
        <w:t xml:space="preserve"> </w:t>
      </w:r>
      <w:proofErr w:type="spellStart"/>
      <w:r w:rsidRPr="00C23BAC">
        <w:t>графичког</w:t>
      </w:r>
      <w:proofErr w:type="spellEnd"/>
      <w:r w:rsidRPr="00C23BAC">
        <w:rPr>
          <w:b/>
        </w:rPr>
        <w:t xml:space="preserve"> </w:t>
      </w:r>
      <w:proofErr w:type="spellStart"/>
      <w:r w:rsidRPr="00C23BAC">
        <w:t>дела</w:t>
      </w:r>
      <w:proofErr w:type="spellEnd"/>
      <w:r w:rsidRPr="00C23BAC">
        <w:t xml:space="preserve"> </w:t>
      </w:r>
      <w:proofErr w:type="spellStart"/>
      <w:r w:rsidRPr="00C23BAC">
        <w:t>тог</w:t>
      </w:r>
      <w:proofErr w:type="spellEnd"/>
      <w:r w:rsidRPr="00C23BAC">
        <w:t xml:space="preserve"> </w:t>
      </w:r>
      <w:proofErr w:type="spellStart"/>
      <w:r w:rsidRPr="00C23BAC">
        <w:t>плана</w:t>
      </w:r>
      <w:proofErr w:type="spellEnd"/>
      <w:r w:rsidRPr="00C23BAC">
        <w:t>.</w:t>
      </w:r>
    </w:p>
    <w:p w14:paraId="107F7C1A" w14:textId="77777777" w:rsidR="00D930B3" w:rsidRPr="00C23BAC" w:rsidRDefault="00D930B3">
      <w:pPr>
        <w:numPr>
          <w:ilvl w:val="0"/>
          <w:numId w:val="52"/>
        </w:numPr>
        <w:tabs>
          <w:tab w:val="left" w:pos="480"/>
        </w:tabs>
        <w:ind w:left="720" w:hanging="360"/>
        <w:jc w:val="both"/>
      </w:pPr>
      <w:proofErr w:type="spellStart"/>
      <w:r w:rsidRPr="00C23BAC">
        <w:t>Сва</w:t>
      </w:r>
      <w:proofErr w:type="spellEnd"/>
      <w:r w:rsidRPr="00C23BAC">
        <w:t xml:space="preserve"> </w:t>
      </w:r>
      <w:proofErr w:type="spellStart"/>
      <w:r w:rsidRPr="00C23BAC">
        <w:t>минимална</w:t>
      </w:r>
      <w:proofErr w:type="spellEnd"/>
      <w:r w:rsidRPr="00C23BAC">
        <w:t xml:space="preserve"> </w:t>
      </w:r>
      <w:proofErr w:type="spellStart"/>
      <w:r w:rsidRPr="00C23BAC">
        <w:t>одступања</w:t>
      </w:r>
      <w:proofErr w:type="spellEnd"/>
      <w:r w:rsidRPr="00C23BAC">
        <w:t xml:space="preserve"> у </w:t>
      </w:r>
      <w:proofErr w:type="spellStart"/>
      <w:r w:rsidRPr="00C23BAC">
        <w:t>позицији</w:t>
      </w:r>
      <w:proofErr w:type="spellEnd"/>
      <w:r w:rsidRPr="00C23BAC">
        <w:t xml:space="preserve"> </w:t>
      </w:r>
      <w:proofErr w:type="spellStart"/>
      <w:r w:rsidRPr="00C23BAC">
        <w:t>тачака</w:t>
      </w:r>
      <w:proofErr w:type="spellEnd"/>
      <w:r w:rsidRPr="00C23BAC">
        <w:t xml:space="preserve"> </w:t>
      </w:r>
      <w:proofErr w:type="spellStart"/>
      <w:r w:rsidRPr="00C23BAC">
        <w:t>графике</w:t>
      </w:r>
      <w:proofErr w:type="spellEnd"/>
      <w:r w:rsidRPr="00C23BAC">
        <w:t xml:space="preserve"> и </w:t>
      </w:r>
      <w:proofErr w:type="spellStart"/>
      <w:r w:rsidRPr="00C23BAC">
        <w:t>координата</w:t>
      </w:r>
      <w:proofErr w:type="spellEnd"/>
      <w:r w:rsidRPr="00C23BAC">
        <w:t xml:space="preserve"> </w:t>
      </w:r>
      <w:proofErr w:type="spellStart"/>
      <w:r w:rsidRPr="00C23BAC">
        <w:t>тачака</w:t>
      </w:r>
      <w:proofErr w:type="spellEnd"/>
      <w:r w:rsidRPr="00C23BAC">
        <w:t xml:space="preserve"> у </w:t>
      </w:r>
      <w:proofErr w:type="spellStart"/>
      <w:r w:rsidRPr="00C23BAC">
        <w:t>текстуалном</w:t>
      </w:r>
      <w:proofErr w:type="spellEnd"/>
      <w:r w:rsidRPr="00C23BAC">
        <w:t xml:space="preserve"> </w:t>
      </w:r>
      <w:proofErr w:type="spellStart"/>
      <w:r w:rsidRPr="00C23BAC">
        <w:t>делу</w:t>
      </w:r>
      <w:proofErr w:type="spellEnd"/>
      <w:r w:rsidRPr="00C23BAC">
        <w:t xml:space="preserve"> </w:t>
      </w:r>
      <w:proofErr w:type="spellStart"/>
      <w:r w:rsidRPr="00C23BAC">
        <w:t>поменутог</w:t>
      </w:r>
      <w:proofErr w:type="spellEnd"/>
      <w:r w:rsidRPr="00C23BAC">
        <w:t xml:space="preserve"> </w:t>
      </w:r>
      <w:proofErr w:type="spellStart"/>
      <w:r w:rsidRPr="00C23BAC">
        <w:t>Плана</w:t>
      </w:r>
      <w:proofErr w:type="spellEnd"/>
      <w:r w:rsidRPr="00C23BAC">
        <w:t xml:space="preserve"> </w:t>
      </w:r>
      <w:proofErr w:type="spellStart"/>
      <w:r w:rsidRPr="00C23BAC">
        <w:t>последица</w:t>
      </w:r>
      <w:proofErr w:type="spellEnd"/>
      <w:r w:rsidRPr="00C23BAC">
        <w:t xml:space="preserve"> </w:t>
      </w:r>
      <w:proofErr w:type="spellStart"/>
      <w:r w:rsidRPr="00C23BAC">
        <w:t>су</w:t>
      </w:r>
      <w:proofErr w:type="spellEnd"/>
      <w:r w:rsidRPr="00C23BAC">
        <w:t xml:space="preserve"> </w:t>
      </w:r>
      <w:proofErr w:type="spellStart"/>
      <w:r w:rsidRPr="00C23BAC">
        <w:t>заокруживања</w:t>
      </w:r>
      <w:proofErr w:type="spellEnd"/>
      <w:r w:rsidRPr="00C23BAC">
        <w:t xml:space="preserve"> </w:t>
      </w:r>
      <w:proofErr w:type="spellStart"/>
      <w:r w:rsidRPr="00C23BAC">
        <w:t>свих</w:t>
      </w:r>
      <w:proofErr w:type="spellEnd"/>
      <w:r w:rsidRPr="00C23BAC">
        <w:t xml:space="preserve"> </w:t>
      </w:r>
      <w:proofErr w:type="spellStart"/>
      <w:r w:rsidRPr="00C23BAC">
        <w:t>координата</w:t>
      </w:r>
      <w:proofErr w:type="spellEnd"/>
      <w:r w:rsidRPr="00C23BAC">
        <w:t xml:space="preserve"> </w:t>
      </w:r>
      <w:proofErr w:type="spellStart"/>
      <w:r w:rsidRPr="00C23BAC">
        <w:t>на</w:t>
      </w:r>
      <w:proofErr w:type="spellEnd"/>
      <w:r w:rsidRPr="00C23BAC">
        <w:t xml:space="preserve"> </w:t>
      </w:r>
      <w:proofErr w:type="spellStart"/>
      <w:r w:rsidRPr="00C23BAC">
        <w:t>бројеве</w:t>
      </w:r>
      <w:proofErr w:type="spellEnd"/>
      <w:r w:rsidRPr="00C23BAC">
        <w:t xml:space="preserve"> </w:t>
      </w:r>
      <w:proofErr w:type="spellStart"/>
      <w:r w:rsidRPr="00C23BAC">
        <w:t>без</w:t>
      </w:r>
      <w:proofErr w:type="spellEnd"/>
      <w:r w:rsidRPr="00C23BAC">
        <w:t xml:space="preserve"> </w:t>
      </w:r>
      <w:proofErr w:type="spellStart"/>
      <w:r w:rsidRPr="00C23BAC">
        <w:t>децимала</w:t>
      </w:r>
      <w:proofErr w:type="spellEnd"/>
      <w:r w:rsidRPr="00C23BAC">
        <w:t xml:space="preserve"> (</w:t>
      </w:r>
      <w:proofErr w:type="spellStart"/>
      <w:r w:rsidRPr="00C23BAC">
        <w:t>на</w:t>
      </w:r>
      <w:proofErr w:type="spellEnd"/>
      <w:r w:rsidRPr="00C23BAC">
        <w:t xml:space="preserve"> </w:t>
      </w:r>
      <w:proofErr w:type="spellStart"/>
      <w:r w:rsidRPr="00C23BAC">
        <w:t>цео</w:t>
      </w:r>
      <w:proofErr w:type="spellEnd"/>
      <w:r w:rsidRPr="00C23BAC">
        <w:t xml:space="preserve"> </w:t>
      </w:r>
      <w:proofErr w:type="spellStart"/>
      <w:r w:rsidRPr="00C23BAC">
        <w:t>метар</w:t>
      </w:r>
      <w:proofErr w:type="spellEnd"/>
      <w:r w:rsidRPr="00C23BAC">
        <w:t xml:space="preserve">), </w:t>
      </w:r>
      <w:proofErr w:type="spellStart"/>
      <w:r w:rsidRPr="00C23BAC">
        <w:t>па</w:t>
      </w:r>
      <w:proofErr w:type="spellEnd"/>
      <w:r w:rsidRPr="00C23BAC">
        <w:t xml:space="preserve"> </w:t>
      </w:r>
      <w:proofErr w:type="spellStart"/>
      <w:r w:rsidRPr="00C23BAC">
        <w:t>се</w:t>
      </w:r>
      <w:proofErr w:type="spellEnd"/>
      <w:r w:rsidRPr="00C23BAC">
        <w:t xml:space="preserve"> </w:t>
      </w:r>
      <w:proofErr w:type="spellStart"/>
      <w:r w:rsidRPr="00C23BAC">
        <w:t>за</w:t>
      </w:r>
      <w:proofErr w:type="spellEnd"/>
      <w:r w:rsidRPr="00C23BAC">
        <w:t xml:space="preserve"> </w:t>
      </w:r>
      <w:proofErr w:type="spellStart"/>
      <w:r w:rsidRPr="00C23BAC">
        <w:t>њихов</w:t>
      </w:r>
      <w:proofErr w:type="spellEnd"/>
      <w:r w:rsidRPr="00C23BAC">
        <w:t xml:space="preserve"> </w:t>
      </w:r>
      <w:proofErr w:type="spellStart"/>
      <w:r w:rsidRPr="00C23BAC">
        <w:t>тачнији</w:t>
      </w:r>
      <w:proofErr w:type="spellEnd"/>
      <w:r w:rsidRPr="00C23BAC">
        <w:t xml:space="preserve"> и </w:t>
      </w:r>
      <w:proofErr w:type="spellStart"/>
      <w:r w:rsidRPr="00C23BAC">
        <w:t>меродавнији</w:t>
      </w:r>
      <w:proofErr w:type="spellEnd"/>
      <w:r w:rsidRPr="00C23BAC">
        <w:t xml:space="preserve"> </w:t>
      </w:r>
      <w:proofErr w:type="spellStart"/>
      <w:r w:rsidRPr="00C23BAC">
        <w:t>положај</w:t>
      </w:r>
      <w:proofErr w:type="spellEnd"/>
      <w:r w:rsidRPr="00C23BAC">
        <w:t xml:space="preserve"> </w:t>
      </w:r>
      <w:proofErr w:type="spellStart"/>
      <w:r w:rsidRPr="00C23BAC">
        <w:t>сматрао</w:t>
      </w:r>
      <w:proofErr w:type="spellEnd"/>
      <w:r w:rsidRPr="00C23BAC">
        <w:t xml:space="preserve"> </w:t>
      </w:r>
      <w:proofErr w:type="spellStart"/>
      <w:r w:rsidRPr="00C23BAC">
        <w:t>онај</w:t>
      </w:r>
      <w:proofErr w:type="spellEnd"/>
      <w:r w:rsidRPr="00C23BAC">
        <w:t xml:space="preserve"> </w:t>
      </w:r>
      <w:proofErr w:type="spellStart"/>
      <w:r w:rsidRPr="00C23BAC">
        <w:t>из</w:t>
      </w:r>
      <w:proofErr w:type="spellEnd"/>
      <w:r w:rsidRPr="00C23BAC">
        <w:t xml:space="preserve"> </w:t>
      </w:r>
      <w:proofErr w:type="spellStart"/>
      <w:r w:rsidRPr="00C23BAC">
        <w:t>графичког</w:t>
      </w:r>
      <w:proofErr w:type="spellEnd"/>
      <w:r w:rsidRPr="00C23BAC">
        <w:t xml:space="preserve"> </w:t>
      </w:r>
      <w:proofErr w:type="spellStart"/>
      <w:r w:rsidRPr="00C23BAC">
        <w:t>дела</w:t>
      </w:r>
      <w:proofErr w:type="spellEnd"/>
      <w:r w:rsidRPr="00C23BAC">
        <w:t xml:space="preserve"> </w:t>
      </w:r>
      <w:proofErr w:type="spellStart"/>
      <w:r w:rsidRPr="00C23BAC">
        <w:t>плана</w:t>
      </w:r>
      <w:proofErr w:type="spellEnd"/>
      <w:r w:rsidRPr="00C23BAC">
        <w:t>.</w:t>
      </w:r>
    </w:p>
    <w:p w14:paraId="05C89BDC" w14:textId="77777777" w:rsidR="00D930B3" w:rsidRPr="00C23BAC" w:rsidRDefault="00D930B3">
      <w:pPr>
        <w:numPr>
          <w:ilvl w:val="0"/>
          <w:numId w:val="52"/>
        </w:numPr>
        <w:tabs>
          <w:tab w:val="left" w:pos="480"/>
        </w:tabs>
        <w:ind w:left="720" w:hanging="360"/>
        <w:jc w:val="both"/>
      </w:pPr>
      <w:proofErr w:type="spellStart"/>
      <w:r w:rsidRPr="00C23BAC">
        <w:t>На</w:t>
      </w:r>
      <w:proofErr w:type="spellEnd"/>
      <w:r w:rsidRPr="00C23BAC">
        <w:t xml:space="preserve"> </w:t>
      </w:r>
      <w:proofErr w:type="spellStart"/>
      <w:r w:rsidRPr="00C23BAC">
        <w:t>деоницама</w:t>
      </w:r>
      <w:proofErr w:type="spellEnd"/>
      <w:r w:rsidRPr="00C23BAC">
        <w:t xml:space="preserve"> </w:t>
      </w:r>
      <w:proofErr w:type="spellStart"/>
      <w:r w:rsidRPr="00C23BAC">
        <w:t>на</w:t>
      </w:r>
      <w:proofErr w:type="spellEnd"/>
      <w:r w:rsidRPr="00C23BAC">
        <w:t xml:space="preserve"> </w:t>
      </w:r>
      <w:proofErr w:type="spellStart"/>
      <w:r w:rsidRPr="00C23BAC">
        <w:t>којим</w:t>
      </w:r>
      <w:proofErr w:type="spellEnd"/>
      <w:r w:rsidRPr="00C23BAC">
        <w:t xml:space="preserve"> </w:t>
      </w:r>
      <w:proofErr w:type="spellStart"/>
      <w:r w:rsidRPr="00C23BAC">
        <w:t>је</w:t>
      </w:r>
      <w:proofErr w:type="spellEnd"/>
      <w:r w:rsidRPr="00C23BAC">
        <w:t xml:space="preserve"> у </w:t>
      </w:r>
      <w:proofErr w:type="spellStart"/>
      <w:r w:rsidRPr="00C23BAC">
        <w:t>катастру</w:t>
      </w:r>
      <w:proofErr w:type="spellEnd"/>
      <w:r w:rsidRPr="00C23BAC">
        <w:t xml:space="preserve"> </w:t>
      </w:r>
      <w:proofErr w:type="spellStart"/>
      <w:r w:rsidRPr="00C23BAC">
        <w:t>већ</w:t>
      </w:r>
      <w:proofErr w:type="spellEnd"/>
      <w:r w:rsidRPr="00C23BAC">
        <w:t xml:space="preserve"> </w:t>
      </w:r>
      <w:proofErr w:type="spellStart"/>
      <w:r w:rsidRPr="00C23BAC">
        <w:t>спроведено</w:t>
      </w:r>
      <w:proofErr w:type="spellEnd"/>
      <w:r w:rsidRPr="00C23BAC">
        <w:t xml:space="preserve"> </w:t>
      </w:r>
      <w:proofErr w:type="spellStart"/>
      <w:r w:rsidRPr="00C23BAC">
        <w:t>планско</w:t>
      </w:r>
      <w:proofErr w:type="spellEnd"/>
      <w:r w:rsidRPr="00C23BAC">
        <w:t xml:space="preserve"> </w:t>
      </w:r>
      <w:proofErr w:type="spellStart"/>
      <w:r w:rsidRPr="00C23BAC">
        <w:t>решење</w:t>
      </w:r>
      <w:proofErr w:type="spellEnd"/>
      <w:r w:rsidRPr="00C23BAC">
        <w:t xml:space="preserve"> </w:t>
      </w:r>
      <w:proofErr w:type="spellStart"/>
      <w:r w:rsidRPr="00C23BAC">
        <w:t>поменутог</w:t>
      </w:r>
      <w:proofErr w:type="spellEnd"/>
      <w:r w:rsidRPr="00C23BAC">
        <w:t xml:space="preserve"> </w:t>
      </w:r>
      <w:proofErr w:type="spellStart"/>
      <w:r w:rsidRPr="00C23BAC">
        <w:t>Просторног</w:t>
      </w:r>
      <w:proofErr w:type="spellEnd"/>
      <w:r w:rsidRPr="00C23BAC">
        <w:t xml:space="preserve"> </w:t>
      </w:r>
      <w:proofErr w:type="spellStart"/>
      <w:r w:rsidRPr="00C23BAC">
        <w:t>плана</w:t>
      </w:r>
      <w:proofErr w:type="spellEnd"/>
      <w:r w:rsidRPr="00C23BAC">
        <w:t xml:space="preserve"> </w:t>
      </w:r>
      <w:proofErr w:type="spellStart"/>
      <w:r w:rsidRPr="00C23BAC">
        <w:t>меродавним</w:t>
      </w:r>
      <w:proofErr w:type="spellEnd"/>
      <w:r w:rsidRPr="00C23BAC">
        <w:t xml:space="preserve"> </w:t>
      </w:r>
      <w:proofErr w:type="spellStart"/>
      <w:r w:rsidRPr="00C23BAC">
        <w:t>су</w:t>
      </w:r>
      <w:proofErr w:type="spellEnd"/>
      <w:r w:rsidRPr="00C23BAC">
        <w:t xml:space="preserve"> </w:t>
      </w:r>
      <w:proofErr w:type="spellStart"/>
      <w:r w:rsidRPr="00C23BAC">
        <w:t>се</w:t>
      </w:r>
      <w:proofErr w:type="spellEnd"/>
      <w:r w:rsidRPr="00C23BAC">
        <w:t xml:space="preserve"> </w:t>
      </w:r>
      <w:proofErr w:type="spellStart"/>
      <w:r w:rsidRPr="00C23BAC">
        <w:t>сматрале</w:t>
      </w:r>
      <w:proofErr w:type="spellEnd"/>
      <w:r w:rsidRPr="00C23BAC">
        <w:t xml:space="preserve"> </w:t>
      </w:r>
      <w:proofErr w:type="spellStart"/>
      <w:r w:rsidRPr="00C23BAC">
        <w:t>границе</w:t>
      </w:r>
      <w:proofErr w:type="spellEnd"/>
      <w:r w:rsidRPr="00C23BAC">
        <w:t xml:space="preserve"> </w:t>
      </w:r>
      <w:proofErr w:type="spellStart"/>
      <w:r w:rsidRPr="00C23BAC">
        <w:t>добијене</w:t>
      </w:r>
      <w:proofErr w:type="spellEnd"/>
      <w:r w:rsidRPr="00C23BAC">
        <w:t xml:space="preserve"> </w:t>
      </w:r>
      <w:proofErr w:type="spellStart"/>
      <w:r w:rsidRPr="00C23BAC">
        <w:t>из</w:t>
      </w:r>
      <w:proofErr w:type="spellEnd"/>
      <w:r w:rsidRPr="00C23BAC">
        <w:t xml:space="preserve"> </w:t>
      </w:r>
      <w:proofErr w:type="spellStart"/>
      <w:r w:rsidRPr="00C23BAC">
        <w:t>катастра</w:t>
      </w:r>
      <w:proofErr w:type="spellEnd"/>
      <w:r w:rsidRPr="00C23BAC">
        <w:t>.</w:t>
      </w:r>
    </w:p>
    <w:p w14:paraId="7C0FF30D" w14:textId="77777777" w:rsidR="00D930B3" w:rsidRPr="00C23BAC" w:rsidRDefault="00D930B3">
      <w:pPr>
        <w:numPr>
          <w:ilvl w:val="0"/>
          <w:numId w:val="52"/>
        </w:numPr>
        <w:tabs>
          <w:tab w:val="left" w:pos="480"/>
        </w:tabs>
        <w:ind w:left="720" w:hanging="360"/>
        <w:jc w:val="both"/>
      </w:pPr>
      <w:proofErr w:type="spellStart"/>
      <w:r w:rsidRPr="00C23BAC">
        <w:t>Због</w:t>
      </w:r>
      <w:proofErr w:type="spellEnd"/>
      <w:r w:rsidRPr="00C23BAC">
        <w:t xml:space="preserve"> </w:t>
      </w:r>
      <w:proofErr w:type="spellStart"/>
      <w:r w:rsidRPr="00C23BAC">
        <w:t>свега</w:t>
      </w:r>
      <w:proofErr w:type="spellEnd"/>
      <w:r w:rsidRPr="00C23BAC">
        <w:t xml:space="preserve"> </w:t>
      </w:r>
      <w:proofErr w:type="spellStart"/>
      <w:r w:rsidRPr="00C23BAC">
        <w:t>тога</w:t>
      </w:r>
      <w:proofErr w:type="spellEnd"/>
      <w:r w:rsidRPr="00C23BAC">
        <w:t xml:space="preserve">, </w:t>
      </w:r>
      <w:proofErr w:type="spellStart"/>
      <w:r w:rsidRPr="00C23BAC">
        <w:t>сва</w:t>
      </w:r>
      <w:proofErr w:type="spellEnd"/>
      <w:r w:rsidRPr="00C23BAC">
        <w:t xml:space="preserve"> </w:t>
      </w:r>
      <w:proofErr w:type="spellStart"/>
      <w:r w:rsidRPr="00C23BAC">
        <w:t>евентуална</w:t>
      </w:r>
      <w:proofErr w:type="spellEnd"/>
      <w:r w:rsidRPr="00C23BAC">
        <w:t xml:space="preserve"> </w:t>
      </w:r>
      <w:proofErr w:type="spellStart"/>
      <w:r w:rsidRPr="00C23BAC">
        <w:t>минимална</w:t>
      </w:r>
      <w:proofErr w:type="spellEnd"/>
      <w:r w:rsidRPr="00C23BAC">
        <w:t xml:space="preserve"> </w:t>
      </w:r>
      <w:proofErr w:type="spellStart"/>
      <w:r w:rsidRPr="00C23BAC">
        <w:t>одступања</w:t>
      </w:r>
      <w:proofErr w:type="spellEnd"/>
      <w:r w:rsidRPr="00C23BAC">
        <w:t xml:space="preserve"> у </w:t>
      </w:r>
      <w:proofErr w:type="spellStart"/>
      <w:r w:rsidRPr="00C23BAC">
        <w:t>односу</w:t>
      </w:r>
      <w:proofErr w:type="spellEnd"/>
      <w:r w:rsidRPr="00C23BAC">
        <w:t xml:space="preserve"> </w:t>
      </w:r>
      <w:proofErr w:type="spellStart"/>
      <w:r w:rsidRPr="00C23BAC">
        <w:t>на</w:t>
      </w:r>
      <w:proofErr w:type="spellEnd"/>
      <w:r w:rsidRPr="00C23BAC">
        <w:t xml:space="preserve"> </w:t>
      </w:r>
      <w:proofErr w:type="spellStart"/>
      <w:r w:rsidRPr="00C23BAC">
        <w:t>одређивање</w:t>
      </w:r>
      <w:proofErr w:type="spellEnd"/>
      <w:r w:rsidRPr="00C23BAC">
        <w:t xml:space="preserve"> </w:t>
      </w:r>
      <w:proofErr w:type="spellStart"/>
      <w:r w:rsidRPr="00C23BAC">
        <w:t>тачног</w:t>
      </w:r>
      <w:proofErr w:type="spellEnd"/>
      <w:r w:rsidRPr="00C23BAC">
        <w:t xml:space="preserve"> </w:t>
      </w:r>
      <w:proofErr w:type="spellStart"/>
      <w:r w:rsidRPr="00C23BAC">
        <w:t>положаја</w:t>
      </w:r>
      <w:proofErr w:type="spellEnd"/>
      <w:r w:rsidRPr="00C23BAC">
        <w:t xml:space="preserve"> </w:t>
      </w:r>
      <w:proofErr w:type="spellStart"/>
      <w:r w:rsidRPr="00C23BAC">
        <w:t>преосталих</w:t>
      </w:r>
      <w:proofErr w:type="spellEnd"/>
      <w:r w:rsidRPr="00C23BAC">
        <w:t xml:space="preserve"> </w:t>
      </w:r>
      <w:proofErr w:type="spellStart"/>
      <w:r w:rsidRPr="00C23BAC">
        <w:t>регулационих</w:t>
      </w:r>
      <w:proofErr w:type="spellEnd"/>
      <w:r w:rsidRPr="00C23BAC">
        <w:t xml:space="preserve"> и </w:t>
      </w:r>
      <w:proofErr w:type="spellStart"/>
      <w:r w:rsidRPr="00C23BAC">
        <w:t>граничних</w:t>
      </w:r>
      <w:proofErr w:type="spellEnd"/>
      <w:r w:rsidRPr="00C23BAC">
        <w:t xml:space="preserve"> </w:t>
      </w:r>
      <w:proofErr w:type="spellStart"/>
      <w:r w:rsidRPr="00C23BAC">
        <w:t>тачака</w:t>
      </w:r>
      <w:proofErr w:type="spellEnd"/>
      <w:r w:rsidRPr="00C23BAC">
        <w:t xml:space="preserve"> </w:t>
      </w:r>
      <w:proofErr w:type="spellStart"/>
      <w:r w:rsidRPr="00C23BAC">
        <w:t>на</w:t>
      </w:r>
      <w:proofErr w:type="spellEnd"/>
      <w:r w:rsidRPr="00C23BAC">
        <w:t xml:space="preserve"> </w:t>
      </w:r>
      <w:proofErr w:type="spellStart"/>
      <w:r w:rsidRPr="00C23BAC">
        <w:t>лицу</w:t>
      </w:r>
      <w:proofErr w:type="spellEnd"/>
      <w:r w:rsidRPr="00C23BAC">
        <w:t xml:space="preserve"> </w:t>
      </w:r>
      <w:proofErr w:type="spellStart"/>
      <w:r w:rsidRPr="00C23BAC">
        <w:t>места</w:t>
      </w:r>
      <w:proofErr w:type="spellEnd"/>
      <w:r w:rsidRPr="00C23BAC">
        <w:t xml:space="preserve"> и </w:t>
      </w:r>
      <w:proofErr w:type="spellStart"/>
      <w:r w:rsidRPr="00C23BAC">
        <w:t>њихових</w:t>
      </w:r>
      <w:proofErr w:type="spellEnd"/>
      <w:r w:rsidRPr="00C23BAC">
        <w:t xml:space="preserve"> </w:t>
      </w:r>
      <w:proofErr w:type="spellStart"/>
      <w:r w:rsidRPr="00C23BAC">
        <w:lastRenderedPageBreak/>
        <w:t>положаја</w:t>
      </w:r>
      <w:proofErr w:type="spellEnd"/>
      <w:r w:rsidRPr="00C23BAC">
        <w:t xml:space="preserve"> </w:t>
      </w:r>
      <w:proofErr w:type="spellStart"/>
      <w:r w:rsidRPr="00C23BAC">
        <w:t>одређених</w:t>
      </w:r>
      <w:proofErr w:type="spellEnd"/>
      <w:r w:rsidRPr="00C23BAC">
        <w:t xml:space="preserve"> </w:t>
      </w:r>
      <w:proofErr w:type="spellStart"/>
      <w:r w:rsidRPr="00C23BAC">
        <w:t>овим</w:t>
      </w:r>
      <w:proofErr w:type="spellEnd"/>
      <w:r w:rsidRPr="00C23BAC">
        <w:t xml:space="preserve"> </w:t>
      </w:r>
      <w:proofErr w:type="spellStart"/>
      <w:r w:rsidRPr="00C23BAC">
        <w:t>Планом</w:t>
      </w:r>
      <w:proofErr w:type="spellEnd"/>
      <w:r w:rsidRPr="00C23BAC">
        <w:t xml:space="preserve"> </w:t>
      </w:r>
      <w:proofErr w:type="spellStart"/>
      <w:r w:rsidRPr="00C23BAC">
        <w:t>не</w:t>
      </w:r>
      <w:proofErr w:type="spellEnd"/>
      <w:r w:rsidRPr="00C23BAC">
        <w:t xml:space="preserve"> </w:t>
      </w:r>
      <w:proofErr w:type="spellStart"/>
      <w:r w:rsidRPr="00C23BAC">
        <w:t>сматрају</w:t>
      </w:r>
      <w:proofErr w:type="spellEnd"/>
      <w:r w:rsidRPr="00C23BAC">
        <w:t xml:space="preserve"> </w:t>
      </w:r>
      <w:proofErr w:type="spellStart"/>
      <w:r w:rsidRPr="00C23BAC">
        <w:t>одступањем</w:t>
      </w:r>
      <w:proofErr w:type="spellEnd"/>
      <w:r w:rsidRPr="00C23BAC">
        <w:t xml:space="preserve"> </w:t>
      </w:r>
      <w:proofErr w:type="spellStart"/>
      <w:r w:rsidRPr="00C23BAC">
        <w:t>од</w:t>
      </w:r>
      <w:proofErr w:type="spellEnd"/>
      <w:r w:rsidRPr="00C23BAC">
        <w:t xml:space="preserve"> </w:t>
      </w:r>
      <w:proofErr w:type="spellStart"/>
      <w:r w:rsidRPr="00C23BAC">
        <w:t>планског</w:t>
      </w:r>
      <w:proofErr w:type="spellEnd"/>
      <w:r w:rsidRPr="00C23BAC">
        <w:t xml:space="preserve"> </w:t>
      </w:r>
      <w:proofErr w:type="spellStart"/>
      <w:r w:rsidRPr="00C23BAC">
        <w:t>решења</w:t>
      </w:r>
      <w:proofErr w:type="spellEnd"/>
      <w:r w:rsidRPr="00C23BAC">
        <w:t xml:space="preserve"> </w:t>
      </w:r>
      <w:proofErr w:type="spellStart"/>
      <w:r w:rsidRPr="00C23BAC">
        <w:t>овог</w:t>
      </w:r>
      <w:proofErr w:type="spellEnd"/>
      <w:r w:rsidRPr="00C23BAC">
        <w:t xml:space="preserve"> Плана.</w:t>
      </w:r>
    </w:p>
    <w:p w14:paraId="0AEC3967" w14:textId="77777777" w:rsidR="00D930B3" w:rsidRPr="00C23BAC" w:rsidRDefault="00D930B3" w:rsidP="00D930B3">
      <w:pPr>
        <w:tabs>
          <w:tab w:val="left" w:pos="567"/>
          <w:tab w:val="left" w:pos="1418"/>
        </w:tabs>
        <w:jc w:val="both"/>
        <w:rPr>
          <w:szCs w:val="22"/>
          <w:lang w:val="sr-Cyrl-CS"/>
        </w:rPr>
      </w:pPr>
      <w:bookmarkStart w:id="10" w:name="page27"/>
      <w:bookmarkEnd w:id="10"/>
      <w:r w:rsidRPr="00C23BAC">
        <w:rPr>
          <w:b/>
          <w:u w:val="single"/>
        </w:rPr>
        <w:t xml:space="preserve">У </w:t>
      </w:r>
      <w:proofErr w:type="spellStart"/>
      <w:r w:rsidRPr="00C23BAC">
        <w:rPr>
          <w:b/>
          <w:u w:val="single"/>
        </w:rPr>
        <w:t>свим</w:t>
      </w:r>
      <w:proofErr w:type="spellEnd"/>
      <w:r w:rsidRPr="00C23BAC">
        <w:rPr>
          <w:b/>
          <w:u w:val="single"/>
        </w:rPr>
        <w:t xml:space="preserve"> </w:t>
      </w:r>
      <w:proofErr w:type="spellStart"/>
      <w:r w:rsidRPr="00C23BAC">
        <w:rPr>
          <w:b/>
          <w:u w:val="single"/>
        </w:rPr>
        <w:t>зонама</w:t>
      </w:r>
      <w:proofErr w:type="spellEnd"/>
      <w:r w:rsidRPr="00C23BAC">
        <w:rPr>
          <w:b/>
          <w:u w:val="single"/>
        </w:rPr>
        <w:t xml:space="preserve"> у </w:t>
      </w:r>
      <w:proofErr w:type="spellStart"/>
      <w:r w:rsidRPr="00C23BAC">
        <w:rPr>
          <w:b/>
          <w:u w:val="single"/>
        </w:rPr>
        <w:t>којима</w:t>
      </w:r>
      <w:proofErr w:type="spellEnd"/>
      <w:r w:rsidRPr="00C23BAC">
        <w:rPr>
          <w:b/>
          <w:u w:val="single"/>
        </w:rPr>
        <w:t xml:space="preserve"> </w:t>
      </w:r>
      <w:r w:rsidRPr="00C23BAC">
        <w:rPr>
          <w:b/>
          <w:u w:val="single"/>
          <w:lang w:val="sr-Cyrl-RS"/>
        </w:rPr>
        <w:t xml:space="preserve">евентуално </w:t>
      </w:r>
      <w:proofErr w:type="spellStart"/>
      <w:r w:rsidRPr="00C23BAC">
        <w:rPr>
          <w:b/>
          <w:u w:val="single"/>
        </w:rPr>
        <w:t>постоји</w:t>
      </w:r>
      <w:proofErr w:type="spellEnd"/>
      <w:r w:rsidRPr="00C23BAC">
        <w:rPr>
          <w:b/>
          <w:u w:val="single"/>
        </w:rPr>
        <w:t xml:space="preserve"> </w:t>
      </w:r>
      <w:proofErr w:type="spellStart"/>
      <w:r w:rsidRPr="00C23BAC">
        <w:rPr>
          <w:b/>
          <w:u w:val="single"/>
        </w:rPr>
        <w:t>неусаглашеност</w:t>
      </w:r>
      <w:proofErr w:type="spellEnd"/>
      <w:r w:rsidRPr="00C23BAC">
        <w:rPr>
          <w:b/>
          <w:u w:val="single"/>
        </w:rPr>
        <w:t xml:space="preserve"> </w:t>
      </w:r>
      <w:proofErr w:type="spellStart"/>
      <w:r w:rsidRPr="00C23BAC">
        <w:rPr>
          <w:b/>
          <w:u w:val="single"/>
        </w:rPr>
        <w:t>простирања</w:t>
      </w:r>
      <w:proofErr w:type="spellEnd"/>
      <w:r w:rsidRPr="00C23BAC">
        <w:rPr>
          <w:b/>
          <w:u w:val="single"/>
        </w:rPr>
        <w:t xml:space="preserve"> </w:t>
      </w:r>
      <w:proofErr w:type="spellStart"/>
      <w:r w:rsidRPr="00C23BAC">
        <w:rPr>
          <w:b/>
          <w:u w:val="single"/>
        </w:rPr>
        <w:t>појаса</w:t>
      </w:r>
      <w:proofErr w:type="spellEnd"/>
      <w:r w:rsidRPr="00C23BAC">
        <w:rPr>
          <w:b/>
          <w:u w:val="single"/>
        </w:rPr>
        <w:t xml:space="preserve"> </w:t>
      </w:r>
      <w:proofErr w:type="spellStart"/>
      <w:r w:rsidRPr="00C23BAC">
        <w:rPr>
          <w:b/>
          <w:u w:val="single"/>
        </w:rPr>
        <w:t>аутопута</w:t>
      </w:r>
      <w:proofErr w:type="spellEnd"/>
      <w:r w:rsidRPr="00C23BAC">
        <w:rPr>
          <w:b/>
          <w:u w:val="single"/>
        </w:rPr>
        <w:t xml:space="preserve"> </w:t>
      </w:r>
      <w:proofErr w:type="spellStart"/>
      <w:r w:rsidRPr="00C23BAC">
        <w:rPr>
          <w:b/>
          <w:u w:val="single"/>
        </w:rPr>
        <w:t>из</w:t>
      </w:r>
      <w:proofErr w:type="spellEnd"/>
      <w:r w:rsidRPr="00C23BAC">
        <w:rPr>
          <w:b/>
          <w:u w:val="single"/>
        </w:rPr>
        <w:t xml:space="preserve"> </w:t>
      </w:r>
      <w:proofErr w:type="spellStart"/>
      <w:r w:rsidRPr="00C23BAC">
        <w:rPr>
          <w:b/>
          <w:u w:val="single"/>
        </w:rPr>
        <w:t>горе</w:t>
      </w:r>
      <w:proofErr w:type="spellEnd"/>
      <w:r w:rsidRPr="00C23BAC">
        <w:rPr>
          <w:b/>
          <w:u w:val="single"/>
        </w:rPr>
        <w:t xml:space="preserve"> </w:t>
      </w:r>
      <w:proofErr w:type="spellStart"/>
      <w:r w:rsidRPr="00C23BAC">
        <w:rPr>
          <w:b/>
          <w:u w:val="single"/>
        </w:rPr>
        <w:t>поменутог</w:t>
      </w:r>
      <w:proofErr w:type="spellEnd"/>
      <w:r w:rsidRPr="00C23BAC">
        <w:rPr>
          <w:b/>
          <w:u w:val="single"/>
        </w:rPr>
        <w:t xml:space="preserve"> </w:t>
      </w:r>
      <w:proofErr w:type="spellStart"/>
      <w:r w:rsidRPr="00C23BAC">
        <w:rPr>
          <w:b/>
          <w:u w:val="single"/>
        </w:rPr>
        <w:t>Просторног</w:t>
      </w:r>
      <w:proofErr w:type="spellEnd"/>
      <w:r w:rsidRPr="00C23BAC">
        <w:rPr>
          <w:b/>
          <w:u w:val="single"/>
        </w:rPr>
        <w:t xml:space="preserve"> </w:t>
      </w:r>
      <w:proofErr w:type="spellStart"/>
      <w:r w:rsidRPr="00C23BAC">
        <w:rPr>
          <w:b/>
          <w:u w:val="single"/>
        </w:rPr>
        <w:t>плана</w:t>
      </w:r>
      <w:proofErr w:type="spellEnd"/>
      <w:r w:rsidRPr="00C23BAC">
        <w:rPr>
          <w:b/>
          <w:u w:val="single"/>
        </w:rPr>
        <w:t xml:space="preserve"> </w:t>
      </w:r>
      <w:proofErr w:type="spellStart"/>
      <w:r w:rsidRPr="00C23BAC">
        <w:rPr>
          <w:b/>
          <w:u w:val="single"/>
        </w:rPr>
        <w:t>подручја</w:t>
      </w:r>
      <w:proofErr w:type="spellEnd"/>
      <w:r w:rsidRPr="00C23BAC">
        <w:rPr>
          <w:b/>
          <w:u w:val="single"/>
        </w:rPr>
        <w:t xml:space="preserve"> </w:t>
      </w:r>
      <w:proofErr w:type="spellStart"/>
      <w:r w:rsidRPr="00C23BAC">
        <w:rPr>
          <w:b/>
          <w:u w:val="single"/>
        </w:rPr>
        <w:t>посебне</w:t>
      </w:r>
      <w:proofErr w:type="spellEnd"/>
      <w:r w:rsidRPr="00C23BAC">
        <w:rPr>
          <w:b/>
          <w:u w:val="single"/>
        </w:rPr>
        <w:t xml:space="preserve"> </w:t>
      </w:r>
      <w:proofErr w:type="spellStart"/>
      <w:r w:rsidRPr="00C23BAC">
        <w:rPr>
          <w:b/>
          <w:u w:val="single"/>
        </w:rPr>
        <w:t>намене</w:t>
      </w:r>
      <w:proofErr w:type="spellEnd"/>
      <w:r w:rsidRPr="00C23BAC">
        <w:rPr>
          <w:b/>
          <w:u w:val="single"/>
        </w:rPr>
        <w:t xml:space="preserve"> </w:t>
      </w:r>
      <w:r w:rsidRPr="00C23BAC">
        <w:rPr>
          <w:b/>
          <w:u w:val="single"/>
          <w:lang w:val="sr-Cyrl-RS"/>
        </w:rPr>
        <w:t xml:space="preserve">и планских решења у ПГР-у меродавне су подаци из </w:t>
      </w:r>
      <w:proofErr w:type="spellStart"/>
      <w:r w:rsidRPr="00C23BAC">
        <w:rPr>
          <w:b/>
          <w:u w:val="single"/>
        </w:rPr>
        <w:t>Просторног</w:t>
      </w:r>
      <w:proofErr w:type="spellEnd"/>
      <w:r w:rsidRPr="00C23BAC">
        <w:rPr>
          <w:b/>
          <w:u w:val="single"/>
        </w:rPr>
        <w:t xml:space="preserve"> </w:t>
      </w:r>
      <w:proofErr w:type="spellStart"/>
      <w:r w:rsidRPr="00C23BAC">
        <w:rPr>
          <w:b/>
          <w:u w:val="single"/>
        </w:rPr>
        <w:t>плана</w:t>
      </w:r>
      <w:proofErr w:type="spellEnd"/>
      <w:r w:rsidRPr="00C23BAC">
        <w:rPr>
          <w:b/>
          <w:u w:val="single"/>
        </w:rPr>
        <w:t xml:space="preserve"> </w:t>
      </w:r>
      <w:proofErr w:type="spellStart"/>
      <w:r w:rsidRPr="00C23BAC">
        <w:rPr>
          <w:b/>
          <w:u w:val="single"/>
        </w:rPr>
        <w:t>подручја</w:t>
      </w:r>
      <w:proofErr w:type="spellEnd"/>
      <w:r w:rsidRPr="00C23BAC">
        <w:rPr>
          <w:b/>
          <w:u w:val="single"/>
        </w:rPr>
        <w:t xml:space="preserve"> </w:t>
      </w:r>
      <w:proofErr w:type="spellStart"/>
      <w:r w:rsidRPr="00C23BAC">
        <w:rPr>
          <w:b/>
          <w:u w:val="single"/>
        </w:rPr>
        <w:t>посебне</w:t>
      </w:r>
      <w:proofErr w:type="spellEnd"/>
      <w:r w:rsidRPr="00C23BAC">
        <w:rPr>
          <w:b/>
          <w:u w:val="single"/>
        </w:rPr>
        <w:t xml:space="preserve"> </w:t>
      </w:r>
      <w:proofErr w:type="spellStart"/>
      <w:r w:rsidRPr="00C23BAC">
        <w:rPr>
          <w:b/>
          <w:u w:val="single"/>
        </w:rPr>
        <w:t>намене</w:t>
      </w:r>
      <w:proofErr w:type="spellEnd"/>
      <w:r w:rsidRPr="00C23BAC">
        <w:rPr>
          <w:b/>
          <w:u w:val="single"/>
        </w:rPr>
        <w:t xml:space="preserve"> </w:t>
      </w:r>
      <w:proofErr w:type="spellStart"/>
      <w:r w:rsidRPr="00C23BAC">
        <w:rPr>
          <w:b/>
          <w:u w:val="single"/>
        </w:rPr>
        <w:t>или</w:t>
      </w:r>
      <w:proofErr w:type="spellEnd"/>
      <w:r w:rsidRPr="00C23BAC">
        <w:rPr>
          <w:b/>
          <w:u w:val="single"/>
        </w:rPr>
        <w:t xml:space="preserve"> </w:t>
      </w:r>
      <w:r w:rsidRPr="00C23BAC">
        <w:rPr>
          <w:b/>
          <w:u w:val="single"/>
          <w:lang w:val="sr-Cyrl-RS"/>
        </w:rPr>
        <w:t xml:space="preserve">у крајњем случају </w:t>
      </w:r>
      <w:proofErr w:type="spellStart"/>
      <w:r w:rsidRPr="00C23BAC">
        <w:rPr>
          <w:b/>
          <w:u w:val="single"/>
        </w:rPr>
        <w:t>конфликтна</w:t>
      </w:r>
      <w:proofErr w:type="spellEnd"/>
      <w:r w:rsidRPr="00C23BAC">
        <w:rPr>
          <w:b/>
          <w:u w:val="single"/>
        </w:rPr>
        <w:t xml:space="preserve"> </w:t>
      </w:r>
      <w:proofErr w:type="spellStart"/>
      <w:r w:rsidRPr="00C23BAC">
        <w:rPr>
          <w:b/>
          <w:u w:val="single"/>
        </w:rPr>
        <w:t>места</w:t>
      </w:r>
      <w:proofErr w:type="spellEnd"/>
      <w:r w:rsidRPr="00C23BAC">
        <w:rPr>
          <w:b/>
          <w:u w:val="single"/>
        </w:rPr>
        <w:t xml:space="preserve"> </w:t>
      </w:r>
      <w:proofErr w:type="spellStart"/>
      <w:r w:rsidRPr="00C23BAC">
        <w:rPr>
          <w:b/>
          <w:u w:val="single"/>
        </w:rPr>
        <w:t>разрешити</w:t>
      </w:r>
      <w:proofErr w:type="spellEnd"/>
      <w:r w:rsidRPr="00C23BAC">
        <w:rPr>
          <w:b/>
          <w:u w:val="single"/>
        </w:rPr>
        <w:t xml:space="preserve"> </w:t>
      </w:r>
      <w:proofErr w:type="spellStart"/>
      <w:r w:rsidRPr="00C23BAC">
        <w:rPr>
          <w:b/>
          <w:u w:val="single"/>
        </w:rPr>
        <w:t>израдом</w:t>
      </w:r>
      <w:proofErr w:type="spellEnd"/>
      <w:r w:rsidRPr="00C23BAC">
        <w:rPr>
          <w:b/>
          <w:u w:val="single"/>
        </w:rPr>
        <w:t xml:space="preserve"> </w:t>
      </w:r>
      <w:proofErr w:type="spellStart"/>
      <w:r w:rsidRPr="00C23BAC">
        <w:rPr>
          <w:b/>
          <w:u w:val="single"/>
        </w:rPr>
        <w:t>додатне</w:t>
      </w:r>
      <w:proofErr w:type="spellEnd"/>
      <w:r w:rsidRPr="00C23BAC">
        <w:rPr>
          <w:b/>
          <w:u w:val="single"/>
        </w:rPr>
        <w:t xml:space="preserve"> </w:t>
      </w:r>
      <w:proofErr w:type="spellStart"/>
      <w:r w:rsidRPr="00C23BAC">
        <w:rPr>
          <w:b/>
          <w:u w:val="single"/>
        </w:rPr>
        <w:t>планске</w:t>
      </w:r>
      <w:proofErr w:type="spellEnd"/>
      <w:r w:rsidRPr="00C23BAC">
        <w:rPr>
          <w:b/>
          <w:u w:val="single"/>
        </w:rPr>
        <w:t xml:space="preserve"> </w:t>
      </w:r>
      <w:proofErr w:type="spellStart"/>
      <w:r w:rsidRPr="00C23BAC">
        <w:rPr>
          <w:b/>
          <w:u w:val="single"/>
        </w:rPr>
        <w:t>документације</w:t>
      </w:r>
      <w:proofErr w:type="spellEnd"/>
      <w:r w:rsidRPr="00C23BAC">
        <w:rPr>
          <w:b/>
          <w:u w:val="single"/>
        </w:rPr>
        <w:t xml:space="preserve"> </w:t>
      </w:r>
      <w:proofErr w:type="spellStart"/>
      <w:r w:rsidRPr="00C23BAC">
        <w:rPr>
          <w:b/>
          <w:u w:val="single"/>
        </w:rPr>
        <w:t>нижег</w:t>
      </w:r>
      <w:proofErr w:type="spellEnd"/>
      <w:r w:rsidRPr="00C23BAC">
        <w:rPr>
          <w:b/>
          <w:u w:val="single"/>
        </w:rPr>
        <w:t xml:space="preserve"> </w:t>
      </w:r>
      <w:proofErr w:type="spellStart"/>
      <w:r w:rsidRPr="00C23BAC">
        <w:rPr>
          <w:b/>
          <w:u w:val="single"/>
        </w:rPr>
        <w:t>реда</w:t>
      </w:r>
      <w:proofErr w:type="spellEnd"/>
      <w:r w:rsidRPr="00C23BAC">
        <w:rPr>
          <w:b/>
          <w:u w:val="single"/>
        </w:rPr>
        <w:t xml:space="preserve"> </w:t>
      </w:r>
      <w:proofErr w:type="spellStart"/>
      <w:r w:rsidRPr="00C23BAC">
        <w:rPr>
          <w:b/>
          <w:u w:val="single"/>
        </w:rPr>
        <w:t>или</w:t>
      </w:r>
      <w:proofErr w:type="spellEnd"/>
      <w:r w:rsidRPr="00C23BAC">
        <w:rPr>
          <w:b/>
          <w:u w:val="single"/>
        </w:rPr>
        <w:t xml:space="preserve"> </w:t>
      </w:r>
      <w:proofErr w:type="spellStart"/>
      <w:r w:rsidRPr="00C23BAC">
        <w:rPr>
          <w:b/>
          <w:u w:val="single"/>
        </w:rPr>
        <w:t>урбанистичког</w:t>
      </w:r>
      <w:proofErr w:type="spellEnd"/>
      <w:r w:rsidRPr="00C23BAC">
        <w:rPr>
          <w:b/>
          <w:u w:val="single"/>
        </w:rPr>
        <w:t xml:space="preserve"> </w:t>
      </w:r>
      <w:proofErr w:type="spellStart"/>
      <w:r w:rsidRPr="00C23BAC">
        <w:rPr>
          <w:b/>
          <w:u w:val="single"/>
        </w:rPr>
        <w:t>пројекта</w:t>
      </w:r>
      <w:proofErr w:type="spellEnd"/>
      <w:r w:rsidRPr="00C23BAC">
        <w:rPr>
          <w:b/>
          <w:u w:val="single"/>
        </w:rPr>
        <w:t>.</w:t>
      </w:r>
      <w:r w:rsidRPr="00C23BAC">
        <w:t>“</w:t>
      </w:r>
    </w:p>
    <w:p w14:paraId="2362EBAD" w14:textId="77777777" w:rsidR="00D930B3" w:rsidRPr="00C23BAC" w:rsidRDefault="00D930B3" w:rsidP="00D930B3">
      <w:pPr>
        <w:rPr>
          <w:lang w:val="sr-Cyrl-RS"/>
        </w:rPr>
      </w:pPr>
    </w:p>
    <w:p w14:paraId="24F81BB9" w14:textId="77777777" w:rsidR="00D930B3" w:rsidRPr="00C23BAC" w:rsidRDefault="00D930B3" w:rsidP="00D930B3">
      <w:pPr>
        <w:jc w:val="center"/>
        <w:rPr>
          <w:lang w:val="sr-Cyrl-RS"/>
        </w:rPr>
      </w:pPr>
      <w:r w:rsidRPr="00C23BAC">
        <w:rPr>
          <w:lang w:val="sr-Cyrl-RS"/>
        </w:rPr>
        <w:t>***</w:t>
      </w:r>
    </w:p>
    <w:p w14:paraId="5D4C53CF" w14:textId="77777777" w:rsidR="00D930B3" w:rsidRPr="00C23BAC" w:rsidRDefault="00D930B3" w:rsidP="00D930B3">
      <w:pPr>
        <w:tabs>
          <w:tab w:val="left" w:pos="567"/>
          <w:tab w:val="left" w:pos="851"/>
        </w:tabs>
        <w:ind w:left="567" w:hanging="567"/>
        <w:rPr>
          <w:szCs w:val="22"/>
          <w:lang w:val="sr-Cyrl-CS"/>
        </w:rPr>
      </w:pPr>
      <w:r w:rsidRPr="00C23BAC">
        <w:rPr>
          <w:szCs w:val="22"/>
          <w:lang w:val="sr-Cyrl-CS"/>
        </w:rPr>
        <w:t xml:space="preserve">1.10. </w:t>
      </w:r>
      <w:r w:rsidRPr="00C23BAC">
        <w:rPr>
          <w:szCs w:val="22"/>
          <w:lang w:val="sr-Cyrl-CS"/>
        </w:rPr>
        <w:tab/>
        <w:t>ЛОКАЦИЈЕ ЗА КОЈЕ СЕ ОБАВЕЗНО РАДИ УРБАНИСТИЧКИ ПРОЈЕКАТ, ОДНОСНО РАСПИСУЈЕ УРБАНИСТИЧКИ ИЛИ АРХИТЕКТОНСКИ КОНКУРС</w:t>
      </w:r>
    </w:p>
    <w:p w14:paraId="5438109A" w14:textId="77777777" w:rsidR="00D930B3" w:rsidRPr="00C23BAC" w:rsidRDefault="00D930B3" w:rsidP="00D930B3">
      <w:pPr>
        <w:tabs>
          <w:tab w:val="left" w:pos="720"/>
        </w:tabs>
        <w:ind w:firstLine="720"/>
      </w:pPr>
      <w:r w:rsidRPr="00C23BAC">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t xml:space="preserve"> у </w:t>
      </w:r>
      <w:proofErr w:type="spellStart"/>
      <w:r w:rsidRPr="00C23BAC">
        <w:t>поглавље</w:t>
      </w:r>
      <w:proofErr w:type="spellEnd"/>
      <w:r w:rsidRPr="00C23BAC">
        <w:t xml:space="preserve"> </w:t>
      </w:r>
      <w:r w:rsidRPr="00C23BAC">
        <w:rPr>
          <w:szCs w:val="22"/>
          <w:lang w:val="sr-Cyrl-CS"/>
        </w:rPr>
        <w:t xml:space="preserve">1.10. Локације за које се обавезно ради урбанистички  пројекат, односно расписује урбанистички или архитектонски конкурс </w:t>
      </w:r>
      <w:proofErr w:type="spellStart"/>
      <w:r w:rsidRPr="00C23BAC">
        <w:t>које</w:t>
      </w:r>
      <w:proofErr w:type="spellEnd"/>
      <w:r w:rsidRPr="00C23BAC">
        <w:t xml:space="preserve"> </w:t>
      </w:r>
      <w:proofErr w:type="spellStart"/>
      <w:r w:rsidRPr="00C23BAC">
        <w:t>гласи</w:t>
      </w:r>
      <w:proofErr w:type="spellEnd"/>
      <w:r w:rsidRPr="00C23BAC">
        <w:t>:</w:t>
      </w:r>
    </w:p>
    <w:p w14:paraId="05E1CD13" w14:textId="77777777" w:rsidR="00D930B3" w:rsidRPr="00C23BAC" w:rsidRDefault="00D930B3" w:rsidP="00D930B3">
      <w:pPr>
        <w:pStyle w:val="1tekst"/>
        <w:ind w:left="0" w:right="-1" w:firstLine="851"/>
        <w:rPr>
          <w:rFonts w:ascii="Times New Roman" w:hAnsi="Times New Roman" w:cs="Times New Roman"/>
          <w:sz w:val="22"/>
          <w:szCs w:val="22"/>
          <w:lang w:val="sr-Cyrl-RS"/>
        </w:rPr>
      </w:pPr>
      <w:r w:rsidRPr="00C23BAC">
        <w:rPr>
          <w:rFonts w:ascii="Times New Roman" w:hAnsi="Times New Roman" w:cs="Times New Roman"/>
          <w:sz w:val="22"/>
          <w:szCs w:val="22"/>
          <w:lang w:val="sr-Cyrl-RS"/>
        </w:rPr>
        <w:t xml:space="preserve">„Локације за </w:t>
      </w:r>
      <w:r w:rsidRPr="00C23BAC">
        <w:rPr>
          <w:rFonts w:ascii="Times New Roman" w:hAnsi="Times New Roman" w:cs="Times New Roman"/>
          <w:sz w:val="22"/>
          <w:szCs w:val="22"/>
        </w:rPr>
        <w:t>расписивањ</w:t>
      </w:r>
      <w:r w:rsidRPr="00C23BAC">
        <w:rPr>
          <w:rFonts w:ascii="Times New Roman" w:hAnsi="Times New Roman" w:cs="Times New Roman"/>
          <w:sz w:val="22"/>
          <w:szCs w:val="22"/>
          <w:lang w:val="sr-Cyrl-CS"/>
        </w:rPr>
        <w:t>е</w:t>
      </w:r>
      <w:r w:rsidRPr="00C23BAC">
        <w:rPr>
          <w:rFonts w:ascii="Times New Roman" w:hAnsi="Times New Roman" w:cs="Times New Roman"/>
          <w:sz w:val="22"/>
          <w:szCs w:val="22"/>
          <w:lang w:val="sr-Cyrl-RS"/>
        </w:rPr>
        <w:t xml:space="preserve"> </w:t>
      </w:r>
      <w:r w:rsidRPr="00C23BAC">
        <w:rPr>
          <w:rFonts w:ascii="Times New Roman" w:hAnsi="Times New Roman" w:cs="Times New Roman"/>
          <w:sz w:val="22"/>
          <w:szCs w:val="22"/>
        </w:rPr>
        <w:t>јавних архитектонских или</w:t>
      </w:r>
      <w:r w:rsidRPr="00C23BAC">
        <w:rPr>
          <w:rFonts w:ascii="Times New Roman" w:hAnsi="Times New Roman" w:cs="Times New Roman"/>
          <w:sz w:val="22"/>
          <w:szCs w:val="22"/>
          <w:lang w:val="ru-RU"/>
        </w:rPr>
        <w:t xml:space="preserve"> </w:t>
      </w:r>
      <w:r w:rsidRPr="00C23BAC">
        <w:rPr>
          <w:rFonts w:ascii="Times New Roman" w:hAnsi="Times New Roman" w:cs="Times New Roman"/>
          <w:sz w:val="22"/>
          <w:szCs w:val="22"/>
        </w:rPr>
        <w:t>урбанистичких конкурса</w:t>
      </w:r>
      <w:r w:rsidRPr="00C23BAC">
        <w:rPr>
          <w:rFonts w:ascii="Times New Roman" w:hAnsi="Times New Roman" w:cs="Times New Roman"/>
          <w:sz w:val="22"/>
          <w:szCs w:val="22"/>
          <w:lang w:val="sr-Cyrl-CS"/>
        </w:rPr>
        <w:t xml:space="preserve"> нису одређене на подручју Плана.</w:t>
      </w:r>
    </w:p>
    <w:p w14:paraId="4284FF4F" w14:textId="77777777" w:rsidR="00D930B3" w:rsidRPr="00C23BAC" w:rsidRDefault="00D930B3" w:rsidP="00D930B3">
      <w:pPr>
        <w:ind w:firstLine="900"/>
        <w:jc w:val="both"/>
      </w:pPr>
      <w:proofErr w:type="spellStart"/>
      <w:r w:rsidRPr="00C23BAC">
        <w:t>Локације</w:t>
      </w:r>
      <w:proofErr w:type="spellEnd"/>
      <w:r w:rsidRPr="00C23BAC">
        <w:t xml:space="preserve"> </w:t>
      </w:r>
      <w:proofErr w:type="spellStart"/>
      <w:r w:rsidRPr="00C23BAC">
        <w:t>за</w:t>
      </w:r>
      <w:proofErr w:type="spellEnd"/>
      <w:r w:rsidRPr="00C23BAC">
        <w:t xml:space="preserve"> </w:t>
      </w:r>
      <w:proofErr w:type="spellStart"/>
      <w:r w:rsidRPr="00C23BAC">
        <w:t>које</w:t>
      </w:r>
      <w:proofErr w:type="spellEnd"/>
      <w:r w:rsidRPr="00C23BAC">
        <w:t xml:space="preserve"> </w:t>
      </w:r>
      <w:proofErr w:type="spellStart"/>
      <w:r w:rsidRPr="00C23BAC">
        <w:t>је</w:t>
      </w:r>
      <w:proofErr w:type="spellEnd"/>
      <w:r w:rsidRPr="00C23BAC">
        <w:t xml:space="preserve"> </w:t>
      </w:r>
      <w:proofErr w:type="spellStart"/>
      <w:r w:rsidRPr="00C23BAC">
        <w:t>обавезна</w:t>
      </w:r>
      <w:proofErr w:type="spellEnd"/>
      <w:r w:rsidRPr="00C23BAC">
        <w:t xml:space="preserve"> </w:t>
      </w:r>
      <w:proofErr w:type="spellStart"/>
      <w:r w:rsidRPr="00C23BAC">
        <w:t>израда</w:t>
      </w:r>
      <w:proofErr w:type="spellEnd"/>
      <w:r w:rsidRPr="00C23BAC">
        <w:t xml:space="preserve"> </w:t>
      </w:r>
      <w:proofErr w:type="spellStart"/>
      <w:r w:rsidRPr="00C23BAC">
        <w:t>урбанистичких</w:t>
      </w:r>
      <w:proofErr w:type="spellEnd"/>
      <w:r w:rsidRPr="00C23BAC">
        <w:t xml:space="preserve"> </w:t>
      </w:r>
      <w:proofErr w:type="spellStart"/>
      <w:r w:rsidRPr="00C23BAC">
        <w:t>пројеката</w:t>
      </w:r>
      <w:proofErr w:type="spellEnd"/>
      <w:r w:rsidRPr="00C23BAC">
        <w:t xml:space="preserve"> и </w:t>
      </w:r>
      <w:proofErr w:type="spellStart"/>
      <w:r w:rsidRPr="00C23BAC">
        <w:t>које</w:t>
      </w:r>
      <w:proofErr w:type="spellEnd"/>
      <w:r w:rsidRPr="00C23BAC">
        <w:t xml:space="preserve"> </w:t>
      </w:r>
      <w:proofErr w:type="spellStart"/>
      <w:r w:rsidRPr="00C23BAC">
        <w:t>су</w:t>
      </w:r>
      <w:proofErr w:type="spellEnd"/>
      <w:r w:rsidRPr="00C23BAC">
        <w:t xml:space="preserve"> </w:t>
      </w:r>
      <w:proofErr w:type="spellStart"/>
      <w:r w:rsidRPr="00C23BAC">
        <w:t>дате</w:t>
      </w:r>
      <w:proofErr w:type="spellEnd"/>
      <w:r w:rsidRPr="00C23BAC">
        <w:t xml:space="preserve"> у </w:t>
      </w:r>
      <w:proofErr w:type="spellStart"/>
      <w:r w:rsidRPr="00C23BAC">
        <w:t>прилогу</w:t>
      </w:r>
      <w:proofErr w:type="spellEnd"/>
      <w:r w:rsidRPr="00C23BAC">
        <w:t xml:space="preserve"> П5: </w:t>
      </w:r>
      <w:proofErr w:type="spellStart"/>
      <w:r w:rsidRPr="00C23BAC">
        <w:rPr>
          <w:i/>
        </w:rPr>
        <w:t>Начин</w:t>
      </w:r>
      <w:proofErr w:type="spellEnd"/>
      <w:r w:rsidRPr="00C23BAC">
        <w:t xml:space="preserve"> </w:t>
      </w:r>
      <w:proofErr w:type="spellStart"/>
      <w:r w:rsidRPr="00C23BAC">
        <w:rPr>
          <w:i/>
        </w:rPr>
        <w:t>спровођења</w:t>
      </w:r>
      <w:proofErr w:type="spellEnd"/>
      <w:r w:rsidRPr="00C23BAC">
        <w:rPr>
          <w:i/>
        </w:rPr>
        <w:t xml:space="preserve"> </w:t>
      </w:r>
      <w:proofErr w:type="spellStart"/>
      <w:r w:rsidRPr="00C23BAC">
        <w:rPr>
          <w:i/>
        </w:rPr>
        <w:t>Плана</w:t>
      </w:r>
      <w:proofErr w:type="spellEnd"/>
      <w:r w:rsidRPr="00C23BAC">
        <w:rPr>
          <w:i/>
        </w:rPr>
        <w:t xml:space="preserve"> </w:t>
      </w:r>
      <w:proofErr w:type="spellStart"/>
      <w:r w:rsidRPr="00C23BAC">
        <w:rPr>
          <w:i/>
        </w:rPr>
        <w:t>даљом</w:t>
      </w:r>
      <w:proofErr w:type="spellEnd"/>
      <w:r w:rsidRPr="00C23BAC">
        <w:rPr>
          <w:i/>
        </w:rPr>
        <w:t xml:space="preserve"> </w:t>
      </w:r>
      <w:proofErr w:type="spellStart"/>
      <w:r w:rsidRPr="00C23BAC">
        <w:rPr>
          <w:i/>
        </w:rPr>
        <w:t>урбанистичком</w:t>
      </w:r>
      <w:proofErr w:type="spellEnd"/>
      <w:r w:rsidRPr="00C23BAC">
        <w:rPr>
          <w:i/>
        </w:rPr>
        <w:t xml:space="preserve"> </w:t>
      </w:r>
      <w:proofErr w:type="spellStart"/>
      <w:r w:rsidRPr="00C23BAC">
        <w:rPr>
          <w:i/>
        </w:rPr>
        <w:t>разрадом</w:t>
      </w:r>
      <w:proofErr w:type="spellEnd"/>
      <w:r w:rsidRPr="00C23BAC">
        <w:rPr>
          <w:i/>
        </w:rPr>
        <w:t xml:space="preserve"> </w:t>
      </w:r>
      <w:proofErr w:type="spellStart"/>
      <w:r w:rsidRPr="00C23BAC">
        <w:t>су</w:t>
      </w:r>
      <w:proofErr w:type="spellEnd"/>
      <w:r w:rsidRPr="00C23BAC">
        <w:t>:</w:t>
      </w:r>
    </w:p>
    <w:p w14:paraId="03435664" w14:textId="77777777" w:rsidR="00D930B3" w:rsidRPr="00C23BAC" w:rsidRDefault="00D930B3">
      <w:pPr>
        <w:numPr>
          <w:ilvl w:val="0"/>
          <w:numId w:val="53"/>
        </w:numPr>
        <w:tabs>
          <w:tab w:val="left" w:pos="400"/>
        </w:tabs>
        <w:ind w:left="1080" w:hanging="360"/>
        <w:jc w:val="both"/>
      </w:pPr>
      <w:r w:rsidRPr="00C23BAC">
        <w:rPr>
          <w:lang w:val="sr-Cyrl-RS"/>
        </w:rPr>
        <w:t>ЕЕО у функцији соларног парка</w:t>
      </w:r>
      <w:r w:rsidRPr="00C23BAC">
        <w:t>;</w:t>
      </w:r>
    </w:p>
    <w:p w14:paraId="4955E1E4" w14:textId="77777777" w:rsidR="00D930B3" w:rsidRPr="00C23BAC" w:rsidRDefault="00D930B3">
      <w:pPr>
        <w:numPr>
          <w:ilvl w:val="0"/>
          <w:numId w:val="53"/>
        </w:numPr>
        <w:tabs>
          <w:tab w:val="left" w:pos="400"/>
        </w:tabs>
        <w:ind w:left="1080" w:hanging="360"/>
        <w:jc w:val="both"/>
      </w:pPr>
      <w:proofErr w:type="spellStart"/>
      <w:r w:rsidRPr="00C23BAC">
        <w:t>Азил</w:t>
      </w:r>
      <w:proofErr w:type="spellEnd"/>
      <w:r w:rsidRPr="00C23BAC">
        <w:t xml:space="preserve"> </w:t>
      </w:r>
      <w:proofErr w:type="spellStart"/>
      <w:r w:rsidRPr="00C23BAC">
        <w:t>за</w:t>
      </w:r>
      <w:proofErr w:type="spellEnd"/>
      <w:r w:rsidRPr="00C23BAC">
        <w:t xml:space="preserve"> </w:t>
      </w:r>
      <w:proofErr w:type="spellStart"/>
      <w:r w:rsidRPr="00C23BAC">
        <w:t>напуштене</w:t>
      </w:r>
      <w:proofErr w:type="spellEnd"/>
      <w:r w:rsidRPr="00C23BAC">
        <w:t xml:space="preserve"> </w:t>
      </w:r>
      <w:proofErr w:type="spellStart"/>
      <w:r w:rsidRPr="00C23BAC">
        <w:t>животиње</w:t>
      </w:r>
      <w:proofErr w:type="spellEnd"/>
      <w:r w:rsidRPr="00C23BAC">
        <w:t>;</w:t>
      </w:r>
    </w:p>
    <w:p w14:paraId="7EC7BE12" w14:textId="77777777" w:rsidR="00D930B3" w:rsidRPr="00C23BAC" w:rsidRDefault="00D930B3">
      <w:pPr>
        <w:numPr>
          <w:ilvl w:val="0"/>
          <w:numId w:val="53"/>
        </w:numPr>
        <w:tabs>
          <w:tab w:val="left" w:pos="403"/>
        </w:tabs>
        <w:ind w:left="1080" w:hanging="360"/>
        <w:jc w:val="both"/>
      </w:pPr>
      <w:proofErr w:type="spellStart"/>
      <w:r w:rsidRPr="00C23BAC">
        <w:t>Споменичка</w:t>
      </w:r>
      <w:proofErr w:type="spellEnd"/>
      <w:r w:rsidRPr="00C23BAC">
        <w:t xml:space="preserve"> </w:t>
      </w:r>
      <w:proofErr w:type="spellStart"/>
      <w:r w:rsidRPr="00C23BAC">
        <w:t>целина</w:t>
      </w:r>
      <w:proofErr w:type="spellEnd"/>
      <w:r w:rsidRPr="00C23BAC">
        <w:t xml:space="preserve"> </w:t>
      </w:r>
      <w:r w:rsidRPr="00C23BAC">
        <w:rPr>
          <w:lang w:val="sr-Cyrl-RS"/>
        </w:rPr>
        <w:t xml:space="preserve">„Комплекс </w:t>
      </w:r>
      <w:proofErr w:type="spellStart"/>
      <w:r w:rsidRPr="00C23BAC">
        <w:t>Хисар</w:t>
      </w:r>
      <w:proofErr w:type="spellEnd"/>
      <w:r w:rsidRPr="00C23BAC">
        <w:rPr>
          <w:lang w:val="sr-Cyrl-RS"/>
        </w:rPr>
        <w:t>“</w:t>
      </w:r>
      <w:r w:rsidRPr="00C23BAC">
        <w:t xml:space="preserve"> (</w:t>
      </w:r>
      <w:proofErr w:type="spellStart"/>
      <w:r w:rsidRPr="00C23BAC">
        <w:t>непокретно</w:t>
      </w:r>
      <w:proofErr w:type="spellEnd"/>
      <w:r w:rsidRPr="00C23BAC">
        <w:t xml:space="preserve"> </w:t>
      </w:r>
      <w:proofErr w:type="spellStart"/>
      <w:r w:rsidRPr="00C23BAC">
        <w:t>културно</w:t>
      </w:r>
      <w:proofErr w:type="spellEnd"/>
      <w:r w:rsidRPr="00C23BAC">
        <w:t xml:space="preserve"> </w:t>
      </w:r>
      <w:proofErr w:type="spellStart"/>
      <w:r w:rsidRPr="00C23BAC">
        <w:t>добро</w:t>
      </w:r>
      <w:proofErr w:type="spellEnd"/>
      <w:r w:rsidRPr="00C23BAC">
        <w:t xml:space="preserve"> </w:t>
      </w:r>
      <w:proofErr w:type="spellStart"/>
      <w:r w:rsidRPr="00C23BAC">
        <w:t>од</w:t>
      </w:r>
      <w:proofErr w:type="spellEnd"/>
      <w:r w:rsidRPr="00C23BAC">
        <w:t xml:space="preserve"> </w:t>
      </w:r>
      <w:proofErr w:type="spellStart"/>
      <w:r w:rsidRPr="00C23BAC">
        <w:t>великог</w:t>
      </w:r>
      <w:proofErr w:type="spellEnd"/>
      <w:r w:rsidRPr="00C23BAC">
        <w:t xml:space="preserve"> </w:t>
      </w:r>
      <w:proofErr w:type="spellStart"/>
      <w:r w:rsidRPr="00C23BAC">
        <w:t>значаја</w:t>
      </w:r>
      <w:proofErr w:type="spellEnd"/>
      <w:r w:rsidRPr="00C23BAC">
        <w:t xml:space="preserve">). </w:t>
      </w:r>
    </w:p>
    <w:p w14:paraId="4FD3AC01" w14:textId="77777777" w:rsidR="00D930B3" w:rsidRPr="00C23BAC" w:rsidRDefault="00D930B3">
      <w:pPr>
        <w:numPr>
          <w:ilvl w:val="0"/>
          <w:numId w:val="53"/>
        </w:numPr>
        <w:tabs>
          <w:tab w:val="left" w:pos="403"/>
        </w:tabs>
        <w:ind w:left="1080" w:hanging="360"/>
        <w:jc w:val="both"/>
      </w:pPr>
      <w:r w:rsidRPr="00C23BAC">
        <w:rPr>
          <w:lang w:val="sr-Cyrl-RS"/>
        </w:rPr>
        <w:t>Стамбени комплекс</w:t>
      </w:r>
    </w:p>
    <w:p w14:paraId="067A78C2" w14:textId="77777777" w:rsidR="00D930B3" w:rsidRPr="00C23BAC" w:rsidRDefault="00D930B3">
      <w:pPr>
        <w:numPr>
          <w:ilvl w:val="0"/>
          <w:numId w:val="53"/>
        </w:numPr>
        <w:tabs>
          <w:tab w:val="left" w:pos="403"/>
        </w:tabs>
        <w:ind w:left="1080" w:hanging="360"/>
        <w:jc w:val="both"/>
      </w:pPr>
      <w:r w:rsidRPr="00C23BAC">
        <w:rPr>
          <w:lang w:val="sr-Cyrl-RS"/>
        </w:rPr>
        <w:t>Туристички комплекс</w:t>
      </w:r>
    </w:p>
    <w:p w14:paraId="23776E83" w14:textId="77777777" w:rsidR="00D930B3" w:rsidRPr="00C23BAC" w:rsidRDefault="00D930B3" w:rsidP="00D930B3">
      <w:pPr>
        <w:tabs>
          <w:tab w:val="left" w:pos="403"/>
        </w:tabs>
        <w:jc w:val="both"/>
      </w:pPr>
      <w:proofErr w:type="spellStart"/>
      <w:r w:rsidRPr="00C23BAC">
        <w:t>Локације</w:t>
      </w:r>
      <w:proofErr w:type="spellEnd"/>
      <w:r w:rsidRPr="00C23BAC">
        <w:t xml:space="preserve"> </w:t>
      </w:r>
      <w:proofErr w:type="spellStart"/>
      <w:r w:rsidRPr="00C23BAC">
        <w:t>за</w:t>
      </w:r>
      <w:proofErr w:type="spellEnd"/>
      <w:r w:rsidRPr="00C23BAC">
        <w:t xml:space="preserve"> </w:t>
      </w:r>
      <w:proofErr w:type="spellStart"/>
      <w:r w:rsidRPr="00C23BAC">
        <w:t>које</w:t>
      </w:r>
      <w:proofErr w:type="spellEnd"/>
      <w:r w:rsidRPr="00C23BAC">
        <w:t xml:space="preserve"> </w:t>
      </w:r>
      <w:proofErr w:type="spellStart"/>
      <w:r w:rsidRPr="00C23BAC">
        <w:t>се</w:t>
      </w:r>
      <w:proofErr w:type="spellEnd"/>
      <w:r w:rsidRPr="00C23BAC">
        <w:t xml:space="preserve"> </w:t>
      </w:r>
      <w:proofErr w:type="spellStart"/>
      <w:r w:rsidRPr="00C23BAC">
        <w:t>још</w:t>
      </w:r>
      <w:proofErr w:type="spellEnd"/>
      <w:r w:rsidRPr="00C23BAC">
        <w:t xml:space="preserve"> </w:t>
      </w:r>
      <w:proofErr w:type="spellStart"/>
      <w:r w:rsidRPr="00C23BAC">
        <w:t>предвиђа</w:t>
      </w:r>
      <w:proofErr w:type="spellEnd"/>
      <w:r w:rsidRPr="00C23BAC">
        <w:t xml:space="preserve"> </w:t>
      </w:r>
      <w:proofErr w:type="spellStart"/>
      <w:r w:rsidRPr="00C23BAC">
        <w:t>израда</w:t>
      </w:r>
      <w:proofErr w:type="spellEnd"/>
      <w:r w:rsidRPr="00C23BAC">
        <w:t xml:space="preserve"> </w:t>
      </w:r>
      <w:proofErr w:type="spellStart"/>
      <w:r w:rsidRPr="00C23BAC">
        <w:t>урбанистичких</w:t>
      </w:r>
      <w:proofErr w:type="spellEnd"/>
      <w:r w:rsidRPr="00C23BAC">
        <w:t xml:space="preserve"> </w:t>
      </w:r>
      <w:proofErr w:type="spellStart"/>
      <w:r w:rsidRPr="00C23BAC">
        <w:t>пројеката</w:t>
      </w:r>
      <w:proofErr w:type="spellEnd"/>
      <w:r w:rsidRPr="00C23BAC">
        <w:t xml:space="preserve"> </w:t>
      </w:r>
      <w:proofErr w:type="spellStart"/>
      <w:r w:rsidRPr="00C23BAC">
        <w:t>су</w:t>
      </w:r>
      <w:proofErr w:type="spellEnd"/>
      <w:r w:rsidRPr="00C23BAC">
        <w:t>:</w:t>
      </w:r>
    </w:p>
    <w:p w14:paraId="37D76EBB" w14:textId="77777777" w:rsidR="00D930B3" w:rsidRPr="00C23BAC" w:rsidRDefault="00D930B3">
      <w:pPr>
        <w:numPr>
          <w:ilvl w:val="0"/>
          <w:numId w:val="54"/>
        </w:numPr>
        <w:tabs>
          <w:tab w:val="left" w:pos="426"/>
        </w:tabs>
        <w:ind w:left="0" w:firstLine="0"/>
        <w:jc w:val="both"/>
        <w:rPr>
          <w:lang w:val="sr-Cyrl-RS"/>
        </w:rPr>
      </w:pPr>
      <w:proofErr w:type="spellStart"/>
      <w:r w:rsidRPr="00C23BAC">
        <w:t>привредне</w:t>
      </w:r>
      <w:proofErr w:type="spellEnd"/>
      <w:r w:rsidRPr="00C23BAC">
        <w:t xml:space="preserve"> и </w:t>
      </w:r>
      <w:proofErr w:type="spellStart"/>
      <w:r w:rsidRPr="00C23BAC">
        <w:t>индустријске</w:t>
      </w:r>
      <w:proofErr w:type="spellEnd"/>
      <w:r w:rsidRPr="00C23BAC">
        <w:t xml:space="preserve"> </w:t>
      </w:r>
      <w:proofErr w:type="spellStart"/>
      <w:r w:rsidRPr="00C23BAC">
        <w:t>зоне</w:t>
      </w:r>
      <w:proofErr w:type="spellEnd"/>
      <w:r w:rsidRPr="00C23BAC">
        <w:t xml:space="preserve"> </w:t>
      </w:r>
      <w:proofErr w:type="spellStart"/>
      <w:r w:rsidRPr="00C23BAC">
        <w:t>са</w:t>
      </w:r>
      <w:proofErr w:type="spellEnd"/>
      <w:r w:rsidRPr="00C23BAC">
        <w:t xml:space="preserve"> </w:t>
      </w:r>
      <w:proofErr w:type="spellStart"/>
      <w:r w:rsidRPr="00C23BAC">
        <w:t>сложеним</w:t>
      </w:r>
      <w:proofErr w:type="spellEnd"/>
      <w:r w:rsidRPr="00C23BAC">
        <w:t xml:space="preserve"> </w:t>
      </w:r>
      <w:proofErr w:type="spellStart"/>
      <w:r w:rsidRPr="00C23BAC">
        <w:t>програмом</w:t>
      </w:r>
      <w:proofErr w:type="spellEnd"/>
      <w:r w:rsidRPr="00C23BAC">
        <w:t xml:space="preserve"> </w:t>
      </w:r>
      <w:proofErr w:type="spellStart"/>
      <w:r w:rsidRPr="00C23BAC">
        <w:t>пословања</w:t>
      </w:r>
      <w:proofErr w:type="spellEnd"/>
      <w:r w:rsidRPr="00C23BAC">
        <w:t xml:space="preserve"> и </w:t>
      </w:r>
      <w:proofErr w:type="spellStart"/>
      <w:r w:rsidRPr="00C23BAC">
        <w:t>услуга</w:t>
      </w:r>
      <w:proofErr w:type="spellEnd"/>
      <w:r w:rsidRPr="00C23BAC">
        <w:t xml:space="preserve">; </w:t>
      </w:r>
    </w:p>
    <w:p w14:paraId="5EBFDF49" w14:textId="77777777" w:rsidR="00D930B3" w:rsidRPr="00C23BAC" w:rsidRDefault="00D930B3">
      <w:pPr>
        <w:numPr>
          <w:ilvl w:val="0"/>
          <w:numId w:val="54"/>
        </w:numPr>
        <w:tabs>
          <w:tab w:val="left" w:pos="426"/>
        </w:tabs>
        <w:ind w:left="0" w:firstLine="0"/>
        <w:jc w:val="both"/>
        <w:rPr>
          <w:lang w:val="sr-Cyrl-RS"/>
        </w:rPr>
      </w:pPr>
      <w:proofErr w:type="spellStart"/>
      <w:r w:rsidRPr="00C23BAC">
        <w:t>центри</w:t>
      </w:r>
      <w:proofErr w:type="spellEnd"/>
      <w:r w:rsidRPr="00C23BAC">
        <w:t xml:space="preserve"> </w:t>
      </w:r>
      <w:proofErr w:type="spellStart"/>
      <w:r w:rsidRPr="00C23BAC">
        <w:t>за</w:t>
      </w:r>
      <w:proofErr w:type="spellEnd"/>
      <w:r w:rsidRPr="00C23BAC">
        <w:t xml:space="preserve"> </w:t>
      </w:r>
      <w:proofErr w:type="spellStart"/>
      <w:r w:rsidRPr="00C23BAC">
        <w:t>одвојено</w:t>
      </w:r>
      <w:proofErr w:type="spellEnd"/>
      <w:r w:rsidRPr="00C23BAC">
        <w:t xml:space="preserve"> </w:t>
      </w:r>
      <w:proofErr w:type="spellStart"/>
      <w:r w:rsidRPr="00C23BAC">
        <w:t>сакупљање</w:t>
      </w:r>
      <w:proofErr w:type="spellEnd"/>
      <w:r w:rsidRPr="00C23BAC">
        <w:t xml:space="preserve"> </w:t>
      </w:r>
      <w:proofErr w:type="spellStart"/>
      <w:r w:rsidRPr="00C23BAC">
        <w:t>рециклабилног</w:t>
      </w:r>
      <w:proofErr w:type="spellEnd"/>
      <w:r w:rsidRPr="00C23BAC">
        <w:t xml:space="preserve"> </w:t>
      </w:r>
      <w:proofErr w:type="spellStart"/>
      <w:r w:rsidRPr="00C23BAC">
        <w:t>отпада</w:t>
      </w:r>
      <w:proofErr w:type="spellEnd"/>
      <w:r w:rsidRPr="00C23BAC">
        <w:t xml:space="preserve"> (</w:t>
      </w:r>
      <w:proofErr w:type="spellStart"/>
      <w:r w:rsidRPr="00C23BAC">
        <w:t>рециклажна</w:t>
      </w:r>
      <w:proofErr w:type="spellEnd"/>
      <w:r w:rsidRPr="00C23BAC">
        <w:t xml:space="preserve"> </w:t>
      </w:r>
      <w:proofErr w:type="spellStart"/>
      <w:r w:rsidRPr="00C23BAC">
        <w:t>дворишта</w:t>
      </w:r>
      <w:proofErr w:type="spellEnd"/>
      <w:r w:rsidRPr="00C23BAC">
        <w:t xml:space="preserve">); </w:t>
      </w:r>
    </w:p>
    <w:p w14:paraId="01E5EE2E" w14:textId="77777777" w:rsidR="00D930B3" w:rsidRPr="00C23BAC" w:rsidRDefault="00D930B3">
      <w:pPr>
        <w:numPr>
          <w:ilvl w:val="0"/>
          <w:numId w:val="54"/>
        </w:numPr>
        <w:tabs>
          <w:tab w:val="left" w:pos="426"/>
        </w:tabs>
        <w:ind w:left="0" w:firstLine="0"/>
        <w:jc w:val="both"/>
      </w:pPr>
      <w:proofErr w:type="spellStart"/>
      <w:r w:rsidRPr="00C23BAC">
        <w:t>мернорегулационе</w:t>
      </w:r>
      <w:proofErr w:type="spellEnd"/>
      <w:r w:rsidRPr="00C23BAC">
        <w:t xml:space="preserve"> </w:t>
      </w:r>
      <w:proofErr w:type="spellStart"/>
      <w:r w:rsidRPr="00C23BAC">
        <w:t>станице</w:t>
      </w:r>
      <w:proofErr w:type="spellEnd"/>
      <w:r w:rsidRPr="00C23BAC">
        <w:t xml:space="preserve"> (МРС);</w:t>
      </w:r>
    </w:p>
    <w:p w14:paraId="6CEF1B72" w14:textId="77777777" w:rsidR="00D930B3" w:rsidRPr="00C23BAC" w:rsidRDefault="00D930B3">
      <w:pPr>
        <w:numPr>
          <w:ilvl w:val="0"/>
          <w:numId w:val="54"/>
        </w:numPr>
        <w:tabs>
          <w:tab w:val="left" w:pos="426"/>
        </w:tabs>
        <w:ind w:left="0" w:firstLine="0"/>
        <w:jc w:val="both"/>
      </w:pPr>
      <w:proofErr w:type="spellStart"/>
      <w:r w:rsidRPr="00C23BAC">
        <w:t>кабловски</w:t>
      </w:r>
      <w:proofErr w:type="spellEnd"/>
      <w:r w:rsidRPr="00C23BAC">
        <w:t xml:space="preserve"> </w:t>
      </w:r>
      <w:proofErr w:type="spellStart"/>
      <w:r w:rsidRPr="00C23BAC">
        <w:t>вод</w:t>
      </w:r>
      <w:proofErr w:type="spellEnd"/>
      <w:r w:rsidRPr="00C23BAC">
        <w:t xml:space="preserve"> </w:t>
      </w:r>
      <w:r w:rsidRPr="00C23BAC">
        <w:rPr>
          <w:lang w:val="sr-Cyrl-RS"/>
        </w:rPr>
        <w:t>за повезивање</w:t>
      </w:r>
      <w:r w:rsidRPr="00C23BAC">
        <w:t xml:space="preserve"> </w:t>
      </w:r>
      <w:proofErr w:type="spellStart"/>
      <w:r w:rsidRPr="00C23BAC">
        <w:t>планиран</w:t>
      </w:r>
      <w:proofErr w:type="spellEnd"/>
      <w:r w:rsidRPr="00C23BAC">
        <w:rPr>
          <w:lang w:val="sr-Cyrl-RS"/>
        </w:rPr>
        <w:t>е</w:t>
      </w:r>
      <w:r w:rsidRPr="00C23BAC">
        <w:t xml:space="preserve"> </w:t>
      </w:r>
      <w:proofErr w:type="spellStart"/>
      <w:r w:rsidRPr="00C23BAC">
        <w:t>трансформаторск</w:t>
      </w:r>
      <w:proofErr w:type="spellEnd"/>
      <w:r w:rsidRPr="00C23BAC">
        <w:rPr>
          <w:lang w:val="sr-Cyrl-RS"/>
        </w:rPr>
        <w:t>е</w:t>
      </w:r>
      <w:r w:rsidRPr="00C23BAC">
        <w:t xml:space="preserve"> </w:t>
      </w:r>
      <w:proofErr w:type="spellStart"/>
      <w:r w:rsidRPr="00C23BAC">
        <w:t>станиц</w:t>
      </w:r>
      <w:proofErr w:type="spellEnd"/>
      <w:r w:rsidRPr="00C23BAC">
        <w:rPr>
          <w:lang w:val="sr-Cyrl-RS"/>
        </w:rPr>
        <w:t>е</w:t>
      </w:r>
      <w:r w:rsidRPr="00C23BAC">
        <w:t xml:space="preserve"> (ТС) </w:t>
      </w:r>
      <w:proofErr w:type="spellStart"/>
      <w:r w:rsidRPr="00C23BAC">
        <w:t>соларног</w:t>
      </w:r>
      <w:proofErr w:type="spellEnd"/>
      <w:r w:rsidRPr="00C23BAC">
        <w:t xml:space="preserve"> </w:t>
      </w:r>
      <w:proofErr w:type="spellStart"/>
      <w:r w:rsidRPr="00C23BAC">
        <w:t>парка</w:t>
      </w:r>
      <w:proofErr w:type="spellEnd"/>
      <w:r w:rsidRPr="00C23BAC">
        <w:t xml:space="preserve"> и </w:t>
      </w:r>
      <w:proofErr w:type="spellStart"/>
      <w:r w:rsidRPr="00C23BAC">
        <w:t>прикључно</w:t>
      </w:r>
      <w:proofErr w:type="spellEnd"/>
      <w:r w:rsidRPr="00C23BAC">
        <w:rPr>
          <w:lang w:val="sr-Cyrl-RS"/>
        </w:rPr>
        <w:t>г</w:t>
      </w:r>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w:t>
      </w:r>
      <w:r w:rsidRPr="00C23BAC">
        <w:rPr>
          <w:lang w:val="sr-Cyrl-RS"/>
        </w:rPr>
        <w:t>;</w:t>
      </w:r>
    </w:p>
    <w:p w14:paraId="2BFCE239" w14:textId="77777777" w:rsidR="00D930B3" w:rsidRPr="00C23BAC" w:rsidRDefault="00D930B3">
      <w:pPr>
        <w:numPr>
          <w:ilvl w:val="0"/>
          <w:numId w:val="54"/>
        </w:numPr>
        <w:tabs>
          <w:tab w:val="left" w:pos="426"/>
        </w:tabs>
        <w:ind w:left="0" w:firstLine="0"/>
        <w:jc w:val="both"/>
      </w:pPr>
      <w:proofErr w:type="spellStart"/>
      <w:r w:rsidRPr="00C23BAC">
        <w:t>повезивање</w:t>
      </w:r>
      <w:proofErr w:type="spellEnd"/>
      <w:r w:rsidRPr="00C23BAC">
        <w:t xml:space="preserve"> </w:t>
      </w:r>
      <w:proofErr w:type="spellStart"/>
      <w:r w:rsidRPr="00C23BAC">
        <w:t>прикључно</w:t>
      </w:r>
      <w:proofErr w:type="spellEnd"/>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 </w:t>
      </w:r>
      <w:proofErr w:type="spellStart"/>
      <w:r w:rsidRPr="00C23BAC">
        <w:t>по</w:t>
      </w:r>
      <w:proofErr w:type="spellEnd"/>
      <w:r w:rsidRPr="00C23BAC">
        <w:t xml:space="preserve"> </w:t>
      </w:r>
      <w:proofErr w:type="spellStart"/>
      <w:r w:rsidRPr="00C23BAC">
        <w:t>принципу</w:t>
      </w:r>
      <w:proofErr w:type="spellEnd"/>
      <w:r w:rsidRPr="00C23BAC">
        <w:t xml:space="preserve"> </w:t>
      </w:r>
      <w:proofErr w:type="spellStart"/>
      <w:r w:rsidRPr="00C23BAC">
        <w:t>улаз-излаз</w:t>
      </w:r>
      <w:proofErr w:type="spellEnd"/>
      <w:r w:rsidRPr="00C23BAC">
        <w:t xml:space="preserve"> </w:t>
      </w:r>
      <w:proofErr w:type="spellStart"/>
      <w:r w:rsidRPr="00C23BAC">
        <w:t>на</w:t>
      </w:r>
      <w:proofErr w:type="spellEnd"/>
      <w:r w:rsidRPr="00C23BAC">
        <w:t xml:space="preserve"> </w:t>
      </w:r>
      <w:proofErr w:type="spellStart"/>
      <w:r w:rsidRPr="00C23BAC">
        <w:t>далековод</w:t>
      </w:r>
      <w:proofErr w:type="spellEnd"/>
      <w:r w:rsidRPr="00C23BAC">
        <w:t xml:space="preserve"> ДВ 110kV </w:t>
      </w:r>
      <w:proofErr w:type="spellStart"/>
      <w:r w:rsidRPr="00C23BAC">
        <w:t>бр</w:t>
      </w:r>
      <w:proofErr w:type="spellEnd"/>
      <w:r w:rsidRPr="00C23BAC">
        <w:t xml:space="preserve">. 1245 ТС </w:t>
      </w:r>
      <w:proofErr w:type="spellStart"/>
      <w:r w:rsidRPr="00C23BAC">
        <w:t>Ниш</w:t>
      </w:r>
      <w:proofErr w:type="spellEnd"/>
      <w:r w:rsidRPr="00C23BAC">
        <w:t xml:space="preserve">-ТС </w:t>
      </w:r>
      <w:proofErr w:type="spellStart"/>
      <w:r w:rsidRPr="00C23BAC">
        <w:t>Прокупље</w:t>
      </w:r>
      <w:proofErr w:type="spellEnd"/>
      <w:r w:rsidRPr="00C23BAC">
        <w:rPr>
          <w:lang w:val="sr-Cyrl-RS"/>
        </w:rPr>
        <w:t>;</w:t>
      </w:r>
    </w:p>
    <w:p w14:paraId="1F7F6E37" w14:textId="77777777" w:rsidR="00D930B3" w:rsidRPr="00C23BAC" w:rsidRDefault="00D930B3">
      <w:pPr>
        <w:numPr>
          <w:ilvl w:val="0"/>
          <w:numId w:val="54"/>
        </w:numPr>
        <w:tabs>
          <w:tab w:val="left" w:pos="426"/>
        </w:tabs>
        <w:ind w:left="0" w:firstLine="0"/>
        <w:jc w:val="both"/>
      </w:pPr>
      <w:r w:rsidRPr="00C23BAC">
        <w:rPr>
          <w:rFonts w:eastAsia="Symbol"/>
          <w:lang w:val="sr-Cyrl-RS"/>
        </w:rPr>
        <w:t>з</w:t>
      </w:r>
      <w:r w:rsidRPr="00C23BAC">
        <w:t xml:space="preserve">а </w:t>
      </w:r>
      <w:proofErr w:type="spellStart"/>
      <w:r w:rsidRPr="00C23BAC">
        <w:t>пумпне</w:t>
      </w:r>
      <w:proofErr w:type="spellEnd"/>
      <w:r w:rsidRPr="00C23BAC">
        <w:t xml:space="preserve"> </w:t>
      </w:r>
      <w:proofErr w:type="spellStart"/>
      <w:r w:rsidRPr="00C23BAC">
        <w:t>станице</w:t>
      </w:r>
      <w:proofErr w:type="spellEnd"/>
      <w:r w:rsidRPr="00C23BAC">
        <w:t xml:space="preserve"> </w:t>
      </w:r>
      <w:r w:rsidRPr="00C23BAC">
        <w:rPr>
          <w:lang w:val="sr-Cyrl-RS"/>
        </w:rPr>
        <w:t>„</w:t>
      </w:r>
      <w:proofErr w:type="spellStart"/>
      <w:r w:rsidRPr="00C23BAC">
        <w:t>Нова</w:t>
      </w:r>
      <w:proofErr w:type="spellEnd"/>
      <w:r w:rsidRPr="00C23BAC">
        <w:t xml:space="preserve"> </w:t>
      </w:r>
      <w:proofErr w:type="spellStart"/>
      <w:r w:rsidRPr="00C23BAC">
        <w:t>Божурна</w:t>
      </w:r>
      <w:proofErr w:type="spellEnd"/>
      <w:r w:rsidRPr="00C23BAC">
        <w:rPr>
          <w:lang w:val="sr-Cyrl-RS"/>
        </w:rPr>
        <w:t>“</w:t>
      </w:r>
      <w:r w:rsidRPr="00C23BAC">
        <w:t xml:space="preserve"> и </w:t>
      </w:r>
      <w:r w:rsidRPr="00C23BAC">
        <w:rPr>
          <w:lang w:val="sr-Cyrl-RS"/>
        </w:rPr>
        <w:t>„</w:t>
      </w:r>
      <w:proofErr w:type="spellStart"/>
      <w:r w:rsidRPr="00C23BAC">
        <w:t>Водице</w:t>
      </w:r>
      <w:proofErr w:type="spellEnd"/>
      <w:r w:rsidRPr="00C23BAC">
        <w:rPr>
          <w:lang w:val="sr-Cyrl-RS"/>
        </w:rPr>
        <w:t>“</w:t>
      </w:r>
      <w:r w:rsidRPr="00C23BAC">
        <w:t xml:space="preserve"> </w:t>
      </w:r>
      <w:proofErr w:type="spellStart"/>
      <w:r w:rsidRPr="00C23BAC">
        <w:t>уколико</w:t>
      </w:r>
      <w:proofErr w:type="spellEnd"/>
      <w:r w:rsidRPr="00C23BAC">
        <w:t xml:space="preserve"> </w:t>
      </w:r>
      <w:proofErr w:type="spellStart"/>
      <w:r w:rsidRPr="00C23BAC">
        <w:t>није</w:t>
      </w:r>
      <w:proofErr w:type="spellEnd"/>
      <w:r w:rsidRPr="00C23BAC">
        <w:t xml:space="preserve"> </w:t>
      </w:r>
      <w:proofErr w:type="spellStart"/>
      <w:r w:rsidRPr="00C23BAC">
        <w:t>потребно</w:t>
      </w:r>
      <w:proofErr w:type="spellEnd"/>
      <w:r w:rsidRPr="00C23BAC">
        <w:t xml:space="preserve"> </w:t>
      </w:r>
      <w:proofErr w:type="spellStart"/>
      <w:r w:rsidRPr="00C23BAC">
        <w:t>утврдити</w:t>
      </w:r>
      <w:proofErr w:type="spellEnd"/>
      <w:r w:rsidRPr="00C23BAC">
        <w:t xml:space="preserve"> </w:t>
      </w:r>
      <w:proofErr w:type="spellStart"/>
      <w:r w:rsidRPr="00C23BAC">
        <w:t>јавни</w:t>
      </w:r>
      <w:proofErr w:type="spellEnd"/>
      <w:r w:rsidRPr="00C23BAC">
        <w:t xml:space="preserve"> </w:t>
      </w:r>
      <w:proofErr w:type="spellStart"/>
      <w:r w:rsidRPr="00C23BAC">
        <w:t>интерес</w:t>
      </w:r>
      <w:proofErr w:type="spellEnd"/>
      <w:r w:rsidRPr="00C23BAC">
        <w:t xml:space="preserve">, </w:t>
      </w:r>
      <w:proofErr w:type="spellStart"/>
      <w:r w:rsidRPr="00C23BAC">
        <w:t>потребна</w:t>
      </w:r>
      <w:proofErr w:type="spellEnd"/>
      <w:r w:rsidRPr="00C23BAC">
        <w:t xml:space="preserve"> </w:t>
      </w:r>
      <w:proofErr w:type="spellStart"/>
      <w:r w:rsidRPr="00C23BAC">
        <w:t>је</w:t>
      </w:r>
      <w:proofErr w:type="spellEnd"/>
      <w:r w:rsidRPr="00C23BAC">
        <w:t xml:space="preserve"> </w:t>
      </w:r>
      <w:proofErr w:type="spellStart"/>
      <w:r w:rsidRPr="00C23BAC">
        <w:t>израда</w:t>
      </w:r>
      <w:proofErr w:type="spellEnd"/>
      <w:r w:rsidRPr="00C23BAC">
        <w:t xml:space="preserve"> </w:t>
      </w:r>
      <w:proofErr w:type="spellStart"/>
      <w:r w:rsidRPr="00C23BAC">
        <w:t>урбанистичког</w:t>
      </w:r>
      <w:proofErr w:type="spellEnd"/>
      <w:r w:rsidRPr="00C23BAC">
        <w:t xml:space="preserve"> </w:t>
      </w:r>
      <w:proofErr w:type="spellStart"/>
      <w:r w:rsidRPr="00C23BAC">
        <w:t>пројекта</w:t>
      </w:r>
      <w:proofErr w:type="spellEnd"/>
      <w:r w:rsidRPr="00C23BAC">
        <w:t xml:space="preserve">, у </w:t>
      </w:r>
      <w:proofErr w:type="spellStart"/>
      <w:r w:rsidRPr="00C23BAC">
        <w:t>супротном</w:t>
      </w:r>
      <w:proofErr w:type="spellEnd"/>
      <w:r w:rsidRPr="00C23BAC">
        <w:t xml:space="preserve"> </w:t>
      </w:r>
      <w:proofErr w:type="spellStart"/>
      <w:r w:rsidRPr="00C23BAC">
        <w:t>неопходна</w:t>
      </w:r>
      <w:proofErr w:type="spellEnd"/>
      <w:r w:rsidRPr="00C23BAC">
        <w:t xml:space="preserve"> </w:t>
      </w:r>
      <w:proofErr w:type="spellStart"/>
      <w:r w:rsidRPr="00C23BAC">
        <w:t>је</w:t>
      </w:r>
      <w:proofErr w:type="spellEnd"/>
      <w:r w:rsidRPr="00C23BAC">
        <w:t xml:space="preserve"> </w:t>
      </w:r>
      <w:proofErr w:type="spellStart"/>
      <w:r w:rsidRPr="00C23BAC">
        <w:t>израда</w:t>
      </w:r>
      <w:proofErr w:type="spellEnd"/>
      <w:r w:rsidRPr="00C23BAC">
        <w:t xml:space="preserve"> </w:t>
      </w:r>
      <w:proofErr w:type="spellStart"/>
      <w:r w:rsidRPr="00C23BAC">
        <w:t>Плана</w:t>
      </w:r>
      <w:proofErr w:type="spellEnd"/>
      <w:r w:rsidRPr="00C23BAC">
        <w:t xml:space="preserve"> </w:t>
      </w:r>
      <w:proofErr w:type="spellStart"/>
      <w:r w:rsidRPr="00C23BAC">
        <w:t>детаљне</w:t>
      </w:r>
      <w:proofErr w:type="spellEnd"/>
      <w:r w:rsidRPr="00C23BAC">
        <w:t xml:space="preserve"> </w:t>
      </w:r>
      <w:proofErr w:type="spellStart"/>
      <w:r w:rsidRPr="00C23BAC">
        <w:t>регулације</w:t>
      </w:r>
      <w:proofErr w:type="spellEnd"/>
      <w:r w:rsidRPr="00C23BAC">
        <w:t xml:space="preserve">. </w:t>
      </w:r>
      <w:proofErr w:type="spellStart"/>
      <w:r w:rsidRPr="00C23BAC">
        <w:t>Локације</w:t>
      </w:r>
      <w:proofErr w:type="spellEnd"/>
      <w:r w:rsidRPr="00C23BAC">
        <w:t xml:space="preserve"> </w:t>
      </w:r>
      <w:proofErr w:type="spellStart"/>
      <w:r w:rsidRPr="00C23BAC">
        <w:t>за</w:t>
      </w:r>
      <w:proofErr w:type="spellEnd"/>
      <w:r w:rsidRPr="00C23BAC">
        <w:t xml:space="preserve"> </w:t>
      </w:r>
      <w:proofErr w:type="spellStart"/>
      <w:r w:rsidRPr="00C23BAC">
        <w:t>расписивање</w:t>
      </w:r>
      <w:proofErr w:type="spellEnd"/>
      <w:r w:rsidRPr="00C23BAC">
        <w:t xml:space="preserve"> </w:t>
      </w:r>
      <w:proofErr w:type="spellStart"/>
      <w:r w:rsidRPr="00C23BAC">
        <w:t>јавних</w:t>
      </w:r>
      <w:proofErr w:type="spellEnd"/>
      <w:r w:rsidRPr="00C23BAC">
        <w:t xml:space="preserve"> </w:t>
      </w:r>
      <w:proofErr w:type="spellStart"/>
      <w:r w:rsidRPr="00C23BAC">
        <w:t>архитектонских</w:t>
      </w:r>
      <w:proofErr w:type="spellEnd"/>
      <w:r w:rsidRPr="00C23BAC">
        <w:t xml:space="preserve"> </w:t>
      </w:r>
      <w:proofErr w:type="spellStart"/>
      <w:r w:rsidRPr="00C23BAC">
        <w:t>или</w:t>
      </w:r>
      <w:proofErr w:type="spellEnd"/>
      <w:r w:rsidRPr="00C23BAC">
        <w:t xml:space="preserve"> </w:t>
      </w:r>
      <w:proofErr w:type="spellStart"/>
      <w:r w:rsidRPr="00C23BAC">
        <w:t>урбанистичких</w:t>
      </w:r>
      <w:proofErr w:type="spellEnd"/>
      <w:r w:rsidRPr="00C23BAC">
        <w:t xml:space="preserve"> </w:t>
      </w:r>
      <w:proofErr w:type="spellStart"/>
      <w:r w:rsidRPr="00C23BAC">
        <w:t>конкурса</w:t>
      </w:r>
      <w:proofErr w:type="spellEnd"/>
      <w:r w:rsidRPr="00C23BAC">
        <w:t xml:space="preserve"> </w:t>
      </w:r>
      <w:proofErr w:type="spellStart"/>
      <w:r w:rsidRPr="00C23BAC">
        <w:t>нису</w:t>
      </w:r>
      <w:proofErr w:type="spellEnd"/>
      <w:r w:rsidRPr="00C23BAC">
        <w:t xml:space="preserve"> </w:t>
      </w:r>
      <w:proofErr w:type="spellStart"/>
      <w:r w:rsidRPr="00C23BAC">
        <w:t>одређене</w:t>
      </w:r>
      <w:proofErr w:type="spellEnd"/>
      <w:r w:rsidRPr="00C23BAC">
        <w:t xml:space="preserve"> </w:t>
      </w:r>
      <w:proofErr w:type="spellStart"/>
      <w:r w:rsidRPr="00C23BAC">
        <w:t>на</w:t>
      </w:r>
      <w:proofErr w:type="spellEnd"/>
      <w:r w:rsidRPr="00C23BAC">
        <w:t xml:space="preserve"> </w:t>
      </w:r>
      <w:proofErr w:type="spellStart"/>
      <w:r w:rsidRPr="00C23BAC">
        <w:t>подручју</w:t>
      </w:r>
      <w:proofErr w:type="spellEnd"/>
      <w:r w:rsidRPr="00C23BAC">
        <w:t xml:space="preserve"> </w:t>
      </w:r>
      <w:proofErr w:type="spellStart"/>
      <w:r w:rsidRPr="00C23BAC">
        <w:t>Плана</w:t>
      </w:r>
      <w:proofErr w:type="spellEnd"/>
      <w:r w:rsidRPr="00C23BAC">
        <w:rPr>
          <w:lang w:val="sr-Cyrl-RS"/>
        </w:rPr>
        <w:t>.“</w:t>
      </w:r>
    </w:p>
    <w:p w14:paraId="76B3EEB9" w14:textId="77777777" w:rsidR="00D930B3" w:rsidRPr="00C23BAC" w:rsidRDefault="00D930B3" w:rsidP="00D930B3">
      <w:pPr>
        <w:rPr>
          <w:lang w:val="sr-Cyrl-RS"/>
        </w:rPr>
      </w:pPr>
    </w:p>
    <w:p w14:paraId="6FDA18A1" w14:textId="77777777" w:rsidR="00D930B3" w:rsidRPr="00C23BAC" w:rsidRDefault="00D930B3" w:rsidP="00D930B3">
      <w:pPr>
        <w:jc w:val="center"/>
        <w:rPr>
          <w:lang w:val="sr-Cyrl-RS"/>
        </w:rPr>
      </w:pPr>
      <w:r w:rsidRPr="00C23BAC">
        <w:rPr>
          <w:lang w:val="sr-Cyrl-RS"/>
        </w:rPr>
        <w:t>***</w:t>
      </w:r>
    </w:p>
    <w:p w14:paraId="1CEFC835" w14:textId="77777777" w:rsidR="00D930B3" w:rsidRPr="00C23BAC" w:rsidRDefault="00D930B3" w:rsidP="00D930B3">
      <w:pPr>
        <w:tabs>
          <w:tab w:val="left" w:pos="1080"/>
        </w:tabs>
        <w:ind w:left="1080" w:hanging="360"/>
        <w:rPr>
          <w:szCs w:val="22"/>
          <w:lang w:val="sr-Cyrl-CS"/>
        </w:rPr>
      </w:pPr>
      <w:r w:rsidRPr="00C23BAC">
        <w:rPr>
          <w:szCs w:val="22"/>
          <w:lang w:val="sr-Cyrl-CS"/>
        </w:rPr>
        <w:t>1.12. ОПШТА ПРАВИЛА УРЕЂЕЊА ПРОСТОРА, ПРАВИЛА И УСЛОВИ УСМЕРАВАЈУЋЕГ КАРАКТЕРА И ОСТАЛИ УСЛОВИ УРЕЂЕЊА ПРОСТОРА ЗА ДАЉУ ПЛАНСКУ РАЗРАДУ</w:t>
      </w:r>
    </w:p>
    <w:p w14:paraId="35E06C80" w14:textId="77777777" w:rsidR="00D930B3" w:rsidRPr="00C23BAC" w:rsidRDefault="00D930B3" w:rsidP="00D930B3">
      <w:pPr>
        <w:ind w:firstLine="810"/>
        <w:jc w:val="both"/>
        <w:rPr>
          <w:szCs w:val="22"/>
          <w:lang w:val="sr-Cyrl-CS"/>
        </w:rPr>
      </w:pPr>
      <w:r w:rsidRPr="00C23BAC">
        <w:t xml:space="preserve">- </w:t>
      </w:r>
      <w:r w:rsidRPr="00C23BAC">
        <w:rPr>
          <w:b/>
          <w:lang w:val="sr-Cyrl-RS"/>
        </w:rPr>
        <w:t>брише</w:t>
      </w:r>
      <w:r w:rsidRPr="00C23BAC">
        <w:rPr>
          <w:b/>
        </w:rPr>
        <w:t xml:space="preserve"> </w:t>
      </w:r>
      <w:proofErr w:type="spellStart"/>
      <w:r w:rsidRPr="00C23BAC">
        <w:rPr>
          <w:b/>
        </w:rPr>
        <w:t>се</w:t>
      </w:r>
      <w:proofErr w:type="spellEnd"/>
      <w:r w:rsidRPr="00C23BAC">
        <w:t xml:space="preserve"> </w:t>
      </w:r>
      <w:r w:rsidRPr="00C23BAC">
        <w:rPr>
          <w:lang w:val="sr-Cyrl-RS"/>
        </w:rPr>
        <w:t xml:space="preserve">последњи став </w:t>
      </w:r>
      <w:r w:rsidRPr="00C23BAC">
        <w:t xml:space="preserve">у </w:t>
      </w:r>
      <w:proofErr w:type="spellStart"/>
      <w:r w:rsidRPr="00C23BAC">
        <w:t>поглављ</w:t>
      </w:r>
      <w:proofErr w:type="spellEnd"/>
      <w:r w:rsidRPr="00C23BAC">
        <w:rPr>
          <w:lang w:val="sr-Cyrl-RS"/>
        </w:rPr>
        <w:t>у</w:t>
      </w:r>
      <w:r w:rsidRPr="00C23BAC">
        <w:t xml:space="preserve"> </w:t>
      </w:r>
      <w:r w:rsidRPr="00C23BAC">
        <w:rPr>
          <w:szCs w:val="22"/>
          <w:lang w:val="sr-Cyrl-CS"/>
        </w:rPr>
        <w:t>1.12. Општа правила уређења простора, правила и услови усмеравајућег карактера и остали услови уређења простора за даљу планску разраду.</w:t>
      </w:r>
    </w:p>
    <w:p w14:paraId="7DAF3CC5" w14:textId="77777777" w:rsidR="00D930B3" w:rsidRPr="00C23BAC" w:rsidRDefault="00D930B3" w:rsidP="00D930B3">
      <w:pPr>
        <w:ind w:firstLine="810"/>
        <w:jc w:val="both"/>
      </w:pPr>
      <w:r w:rsidRPr="00C23BAC">
        <w:rPr>
          <w:szCs w:val="22"/>
          <w:lang w:val="sr-Cyrl-CS"/>
        </w:rPr>
        <w:t xml:space="preserve">- </w:t>
      </w:r>
      <w:r w:rsidRPr="00C23BAC">
        <w:rPr>
          <w:b/>
          <w:szCs w:val="22"/>
          <w:lang w:val="sr-Cyrl-CS"/>
        </w:rPr>
        <w:t>додају се</w:t>
      </w:r>
      <w:r w:rsidRPr="00C23BAC">
        <w:rPr>
          <w:szCs w:val="22"/>
          <w:lang w:val="sr-Cyrl-CS"/>
        </w:rPr>
        <w:t xml:space="preserve"> нови наслови, након последњег става, који гласи:</w:t>
      </w:r>
    </w:p>
    <w:p w14:paraId="46BB3C57" w14:textId="77777777" w:rsidR="00D930B3" w:rsidRPr="00C23BAC" w:rsidRDefault="00D930B3" w:rsidP="00D930B3">
      <w:pPr>
        <w:pStyle w:val="1tekst"/>
        <w:ind w:left="0" w:right="0" w:firstLine="0"/>
        <w:rPr>
          <w:rFonts w:ascii="Times New Roman" w:hAnsi="Times New Roman" w:cs="Times New Roman"/>
          <w:sz w:val="22"/>
          <w:szCs w:val="22"/>
          <w:lang w:val="sr-Cyrl-RS"/>
        </w:rPr>
      </w:pPr>
      <w:r w:rsidRPr="00C23BAC">
        <w:rPr>
          <w:lang w:val="sr-Cyrl-RS"/>
        </w:rPr>
        <w:t>„</w:t>
      </w:r>
      <w:r w:rsidRPr="00C23BAC">
        <w:rPr>
          <w:rFonts w:ascii="Times New Roman" w:hAnsi="Times New Roman" w:cs="Times New Roman"/>
          <w:sz w:val="22"/>
          <w:szCs w:val="22"/>
          <w:u w:val="single"/>
          <w:lang w:val="sr-Cyrl-RS"/>
        </w:rPr>
        <w:t>Посебна правила уређења и грађења за комплекс „Соларни парк“ и комплекс „ЕЕО објекти у функцији соларног парка“</w:t>
      </w:r>
      <w:r w:rsidRPr="00C23BAC">
        <w:rPr>
          <w:rFonts w:ascii="Times New Roman" w:hAnsi="Times New Roman" w:cs="Times New Roman"/>
          <w:sz w:val="22"/>
          <w:szCs w:val="22"/>
          <w:lang w:val="sr-Cyrl-RS"/>
        </w:rPr>
        <w:t>:</w:t>
      </w:r>
    </w:p>
    <w:p w14:paraId="1806A94E" w14:textId="77777777" w:rsidR="00D930B3" w:rsidRPr="00C23BAC" w:rsidRDefault="00D930B3" w:rsidP="00D930B3">
      <w:pPr>
        <w:jc w:val="both"/>
        <w:rPr>
          <w:szCs w:val="22"/>
        </w:rPr>
      </w:pPr>
      <w:r w:rsidRPr="00C23BAC">
        <w:rPr>
          <w:szCs w:val="22"/>
        </w:rPr>
        <w:t xml:space="preserve">У </w:t>
      </w:r>
      <w:proofErr w:type="spellStart"/>
      <w:r w:rsidRPr="00C23BAC">
        <w:rPr>
          <w:szCs w:val="22"/>
        </w:rPr>
        <w:t>оквиру</w:t>
      </w:r>
      <w:proofErr w:type="spellEnd"/>
      <w:r w:rsidRPr="00C23BAC">
        <w:rPr>
          <w:szCs w:val="22"/>
        </w:rPr>
        <w:t xml:space="preserve"> </w:t>
      </w:r>
      <w:r w:rsidRPr="00C23BAC">
        <w:rPr>
          <w:szCs w:val="22"/>
          <w:lang w:val="sr-Cyrl-RS"/>
        </w:rPr>
        <w:t>комплекса</w:t>
      </w:r>
      <w:r w:rsidRPr="00C23BAC">
        <w:rPr>
          <w:szCs w:val="22"/>
        </w:rPr>
        <w:t xml:space="preserve"> </w:t>
      </w:r>
      <w:proofErr w:type="spellStart"/>
      <w:r w:rsidRPr="00C23BAC">
        <w:rPr>
          <w:szCs w:val="22"/>
        </w:rPr>
        <w:t>соларног</w:t>
      </w:r>
      <w:proofErr w:type="spellEnd"/>
      <w:r w:rsidRPr="00C23BAC">
        <w:rPr>
          <w:szCs w:val="22"/>
        </w:rPr>
        <w:t xml:space="preserve"> </w:t>
      </w:r>
      <w:proofErr w:type="spellStart"/>
      <w:r w:rsidRPr="00C23BAC">
        <w:rPr>
          <w:szCs w:val="22"/>
        </w:rPr>
        <w:t>парка</w:t>
      </w:r>
      <w:proofErr w:type="spellEnd"/>
      <w:r w:rsidRPr="00C23BAC">
        <w:rPr>
          <w:szCs w:val="22"/>
        </w:rPr>
        <w:t xml:space="preserve"> </w:t>
      </w:r>
      <w:r w:rsidRPr="00C23BAC">
        <w:rPr>
          <w:szCs w:val="22"/>
          <w:lang w:val="sr-Cyrl-RS"/>
        </w:rPr>
        <w:t xml:space="preserve">и комплекса ЕЕО који су функцији соларног парка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фотонапонске</w:t>
      </w:r>
      <w:proofErr w:type="spellEnd"/>
      <w:r w:rsidRPr="00C23BAC">
        <w:rPr>
          <w:szCs w:val="22"/>
        </w:rPr>
        <w:t xml:space="preserve"> </w:t>
      </w:r>
      <w:proofErr w:type="spellStart"/>
      <w:r w:rsidRPr="00C23BAC">
        <w:rPr>
          <w:szCs w:val="22"/>
        </w:rPr>
        <w:t>електране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пратећим</w:t>
      </w:r>
      <w:proofErr w:type="spellEnd"/>
      <w:r w:rsidRPr="00C23BAC">
        <w:rPr>
          <w:szCs w:val="22"/>
        </w:rPr>
        <w:t xml:space="preserve"> </w:t>
      </w:r>
      <w:proofErr w:type="spellStart"/>
      <w:r w:rsidRPr="00C23BAC">
        <w:rPr>
          <w:szCs w:val="22"/>
        </w:rPr>
        <w:t>електроенергетским</w:t>
      </w:r>
      <w:proofErr w:type="spellEnd"/>
      <w:r w:rsidRPr="00C23BAC">
        <w:rPr>
          <w:szCs w:val="22"/>
        </w:rPr>
        <w:t xml:space="preserve">, </w:t>
      </w:r>
      <w:proofErr w:type="spellStart"/>
      <w:r w:rsidRPr="00C23BAC">
        <w:rPr>
          <w:szCs w:val="22"/>
        </w:rPr>
        <w:t>инфраструктурним</w:t>
      </w:r>
      <w:proofErr w:type="spellEnd"/>
      <w:r w:rsidRPr="00C23BAC">
        <w:rPr>
          <w:szCs w:val="22"/>
        </w:rPr>
        <w:t xml:space="preserve"> и </w:t>
      </w:r>
      <w:proofErr w:type="spellStart"/>
      <w:r w:rsidRPr="00C23BAC">
        <w:rPr>
          <w:szCs w:val="22"/>
        </w:rPr>
        <w:t>техничким</w:t>
      </w:r>
      <w:proofErr w:type="spellEnd"/>
      <w:r w:rsidRPr="00C23BAC">
        <w:rPr>
          <w:szCs w:val="22"/>
        </w:rPr>
        <w:t xml:space="preserve"> </w:t>
      </w:r>
      <w:proofErr w:type="spellStart"/>
      <w:r w:rsidRPr="00C23BAC">
        <w:rPr>
          <w:szCs w:val="22"/>
        </w:rPr>
        <w:t>објектима</w:t>
      </w:r>
      <w:proofErr w:type="spellEnd"/>
      <w:r w:rsidRPr="00C23BAC">
        <w:rPr>
          <w:szCs w:val="22"/>
        </w:rPr>
        <w:t xml:space="preserve"> у </w:t>
      </w:r>
      <w:proofErr w:type="spellStart"/>
      <w:r w:rsidRPr="00C23BAC">
        <w:rPr>
          <w:szCs w:val="22"/>
        </w:rPr>
        <w:t>функцији</w:t>
      </w:r>
      <w:proofErr w:type="spellEnd"/>
      <w:r w:rsidRPr="00C23BAC">
        <w:rPr>
          <w:szCs w:val="22"/>
        </w:rPr>
        <w:t xml:space="preserve"> </w:t>
      </w:r>
      <w:proofErr w:type="spellStart"/>
      <w:r w:rsidRPr="00C23BAC">
        <w:rPr>
          <w:szCs w:val="22"/>
        </w:rPr>
        <w:t>производње</w:t>
      </w:r>
      <w:proofErr w:type="spellEnd"/>
      <w:r w:rsidRPr="00C23BAC">
        <w:rPr>
          <w:szCs w:val="22"/>
        </w:rPr>
        <w:t xml:space="preserve">, </w:t>
      </w:r>
      <w:proofErr w:type="spellStart"/>
      <w:r w:rsidRPr="00C23BAC">
        <w:rPr>
          <w:szCs w:val="22"/>
        </w:rPr>
        <w:t>складиштења</w:t>
      </w:r>
      <w:proofErr w:type="spellEnd"/>
      <w:r w:rsidRPr="00C23BAC">
        <w:rPr>
          <w:szCs w:val="22"/>
        </w:rPr>
        <w:t xml:space="preserve"> и </w:t>
      </w:r>
      <w:proofErr w:type="spellStart"/>
      <w:r w:rsidRPr="00C23BAC">
        <w:rPr>
          <w:szCs w:val="22"/>
        </w:rPr>
        <w:t>предаје</w:t>
      </w:r>
      <w:proofErr w:type="spellEnd"/>
      <w:r w:rsidRPr="00C23BAC">
        <w:rPr>
          <w:szCs w:val="22"/>
        </w:rPr>
        <w:t xml:space="preserve"> </w:t>
      </w:r>
      <w:proofErr w:type="spellStart"/>
      <w:r w:rsidRPr="00C23BAC">
        <w:rPr>
          <w:szCs w:val="22"/>
        </w:rPr>
        <w:t>електричне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у </w:t>
      </w:r>
      <w:proofErr w:type="spellStart"/>
      <w:r w:rsidRPr="00C23BAC">
        <w:rPr>
          <w:szCs w:val="22"/>
        </w:rPr>
        <w:t>електроенергетски</w:t>
      </w:r>
      <w:proofErr w:type="spellEnd"/>
      <w:r w:rsidRPr="00C23BAC">
        <w:rPr>
          <w:szCs w:val="22"/>
        </w:rPr>
        <w:t xml:space="preserve"> </w:t>
      </w:r>
      <w:proofErr w:type="spellStart"/>
      <w:r w:rsidRPr="00C23BAC">
        <w:rPr>
          <w:szCs w:val="22"/>
        </w:rPr>
        <w:t>систем</w:t>
      </w:r>
      <w:proofErr w:type="spellEnd"/>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фотонапонских</w:t>
      </w:r>
      <w:proofErr w:type="spellEnd"/>
      <w:r w:rsidRPr="00C23BAC">
        <w:rPr>
          <w:szCs w:val="22"/>
        </w:rPr>
        <w:t xml:space="preserve"> </w:t>
      </w:r>
      <w:proofErr w:type="spellStart"/>
      <w:r w:rsidRPr="00C23BAC">
        <w:rPr>
          <w:szCs w:val="22"/>
        </w:rPr>
        <w:lastRenderedPageBreak/>
        <w:t>панела</w:t>
      </w:r>
      <w:proofErr w:type="spellEnd"/>
      <w:r w:rsidRPr="00C23BAC">
        <w:rPr>
          <w:szCs w:val="22"/>
        </w:rPr>
        <w:t xml:space="preserve">, </w:t>
      </w:r>
      <w:proofErr w:type="spellStart"/>
      <w:r w:rsidRPr="00C23BAC">
        <w:rPr>
          <w:szCs w:val="22"/>
        </w:rPr>
        <w:t>носећих</w:t>
      </w:r>
      <w:proofErr w:type="spellEnd"/>
      <w:r w:rsidRPr="00C23BAC">
        <w:rPr>
          <w:szCs w:val="22"/>
        </w:rPr>
        <w:t xml:space="preserve"> </w:t>
      </w:r>
      <w:proofErr w:type="spellStart"/>
      <w:r w:rsidRPr="00C23BAC">
        <w:rPr>
          <w:szCs w:val="22"/>
        </w:rPr>
        <w:t>конструкција</w:t>
      </w:r>
      <w:proofErr w:type="spellEnd"/>
      <w:r w:rsidRPr="00C23BAC">
        <w:rPr>
          <w:szCs w:val="22"/>
        </w:rPr>
        <w:t xml:space="preserve">, </w:t>
      </w:r>
      <w:proofErr w:type="spellStart"/>
      <w:r w:rsidRPr="00C23BAC">
        <w:rPr>
          <w:szCs w:val="22"/>
        </w:rPr>
        <w:t>инверторских</w:t>
      </w:r>
      <w:proofErr w:type="spellEnd"/>
      <w:r w:rsidRPr="00C23BAC">
        <w:rPr>
          <w:szCs w:val="22"/>
        </w:rPr>
        <w:t xml:space="preserve"> и </w:t>
      </w:r>
      <w:proofErr w:type="spellStart"/>
      <w:r w:rsidRPr="00C23BAC">
        <w:rPr>
          <w:szCs w:val="22"/>
        </w:rPr>
        <w:t>трансформаторских</w:t>
      </w:r>
      <w:proofErr w:type="spellEnd"/>
      <w:r w:rsidRPr="00C23BAC">
        <w:rPr>
          <w:szCs w:val="22"/>
        </w:rPr>
        <w:t xml:space="preserve"> </w:t>
      </w:r>
      <w:proofErr w:type="spellStart"/>
      <w:r w:rsidRPr="00C23BAC">
        <w:rPr>
          <w:szCs w:val="22"/>
        </w:rPr>
        <w:t>станица</w:t>
      </w:r>
      <w:proofErr w:type="spellEnd"/>
      <w:r w:rsidRPr="00C23BAC">
        <w:rPr>
          <w:szCs w:val="22"/>
        </w:rPr>
        <w:t xml:space="preserve">, </w:t>
      </w:r>
      <w:proofErr w:type="spellStart"/>
      <w:r w:rsidRPr="00C23BAC">
        <w:rPr>
          <w:szCs w:val="22"/>
        </w:rPr>
        <w:t>разводних</w:t>
      </w:r>
      <w:proofErr w:type="spellEnd"/>
      <w:r w:rsidRPr="00C23BAC">
        <w:rPr>
          <w:szCs w:val="22"/>
        </w:rPr>
        <w:t xml:space="preserve"> </w:t>
      </w:r>
      <w:proofErr w:type="spellStart"/>
      <w:r w:rsidRPr="00C23BAC">
        <w:rPr>
          <w:szCs w:val="22"/>
        </w:rPr>
        <w:t>постројења</w:t>
      </w:r>
      <w:proofErr w:type="spellEnd"/>
      <w:r w:rsidRPr="00C23BAC">
        <w:rPr>
          <w:szCs w:val="22"/>
        </w:rPr>
        <w:t xml:space="preserve">, </w:t>
      </w:r>
      <w:proofErr w:type="spellStart"/>
      <w:r w:rsidRPr="00C23BAC">
        <w:rPr>
          <w:szCs w:val="22"/>
        </w:rPr>
        <w:t>батеријских</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складиштење</w:t>
      </w:r>
      <w:proofErr w:type="spellEnd"/>
      <w:r w:rsidRPr="00C23BAC">
        <w:rPr>
          <w:szCs w:val="22"/>
        </w:rPr>
        <w:t xml:space="preserve"> </w:t>
      </w:r>
      <w:proofErr w:type="spellStart"/>
      <w:r w:rsidRPr="00C23BAC">
        <w:rPr>
          <w:szCs w:val="22"/>
        </w:rPr>
        <w:t>енергије</w:t>
      </w:r>
      <w:proofErr w:type="spellEnd"/>
      <w:r w:rsidRPr="00C23BAC">
        <w:rPr>
          <w:szCs w:val="22"/>
        </w:rPr>
        <w:t xml:space="preserve">, </w:t>
      </w:r>
      <w:proofErr w:type="spellStart"/>
      <w:r w:rsidRPr="00C23BAC">
        <w:rPr>
          <w:szCs w:val="22"/>
        </w:rPr>
        <w:t>кабловских</w:t>
      </w:r>
      <w:proofErr w:type="spellEnd"/>
      <w:r w:rsidRPr="00C23BAC">
        <w:rPr>
          <w:szCs w:val="22"/>
        </w:rPr>
        <w:t xml:space="preserve"> </w:t>
      </w:r>
      <w:proofErr w:type="spellStart"/>
      <w:r w:rsidRPr="00C23BAC">
        <w:rPr>
          <w:szCs w:val="22"/>
        </w:rPr>
        <w:t>водова</w:t>
      </w:r>
      <w:proofErr w:type="spellEnd"/>
      <w:r w:rsidRPr="00C23BAC">
        <w:rPr>
          <w:szCs w:val="22"/>
        </w:rPr>
        <w:t xml:space="preserve">, </w:t>
      </w:r>
      <w:proofErr w:type="spellStart"/>
      <w:r w:rsidRPr="00C23BAC">
        <w:rPr>
          <w:szCs w:val="22"/>
        </w:rPr>
        <w:t>интерних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надзор</w:t>
      </w:r>
      <w:proofErr w:type="spellEnd"/>
      <w:r w:rsidRPr="00C23BAC">
        <w:rPr>
          <w:szCs w:val="22"/>
        </w:rPr>
        <w:t xml:space="preserve"> и </w:t>
      </w:r>
      <w:proofErr w:type="spellStart"/>
      <w:r w:rsidRPr="00C23BAC">
        <w:rPr>
          <w:szCs w:val="22"/>
        </w:rPr>
        <w:t>управљање</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техничке</w:t>
      </w:r>
      <w:proofErr w:type="spellEnd"/>
      <w:r w:rsidRPr="00C23BAC">
        <w:rPr>
          <w:szCs w:val="22"/>
        </w:rPr>
        <w:t xml:space="preserve"> и </w:t>
      </w:r>
      <w:proofErr w:type="spellStart"/>
      <w:r w:rsidRPr="00C23BAC">
        <w:rPr>
          <w:szCs w:val="22"/>
        </w:rPr>
        <w:t>противпожарне</w:t>
      </w:r>
      <w:proofErr w:type="spellEnd"/>
      <w:r w:rsidRPr="00C23BAC">
        <w:rPr>
          <w:szCs w:val="22"/>
        </w:rPr>
        <w:t xml:space="preserve"> </w:t>
      </w:r>
      <w:proofErr w:type="spellStart"/>
      <w:r w:rsidRPr="00C23BAC">
        <w:rPr>
          <w:szCs w:val="22"/>
        </w:rPr>
        <w:t>заштите</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друге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у </w:t>
      </w:r>
      <w:proofErr w:type="spellStart"/>
      <w:r w:rsidRPr="00C23BAC">
        <w:rPr>
          <w:szCs w:val="22"/>
        </w:rPr>
        <w:t>функцији</w:t>
      </w:r>
      <w:proofErr w:type="spellEnd"/>
      <w:r w:rsidRPr="00C23BAC">
        <w:rPr>
          <w:szCs w:val="22"/>
        </w:rPr>
        <w:t xml:space="preserve"> </w:t>
      </w:r>
      <w:proofErr w:type="spellStart"/>
      <w:r w:rsidRPr="00C23BAC">
        <w:rPr>
          <w:szCs w:val="22"/>
        </w:rPr>
        <w:t>комплекса</w:t>
      </w:r>
      <w:proofErr w:type="spellEnd"/>
      <w:r w:rsidRPr="00C23BAC">
        <w:rPr>
          <w:szCs w:val="22"/>
        </w:rPr>
        <w:t>.</w:t>
      </w:r>
    </w:p>
    <w:p w14:paraId="5299C4B1" w14:textId="77777777" w:rsidR="00D930B3" w:rsidRPr="00C23BAC" w:rsidRDefault="00D930B3" w:rsidP="00D930B3">
      <w:pPr>
        <w:jc w:val="both"/>
        <w:rPr>
          <w:szCs w:val="22"/>
        </w:rPr>
      </w:pPr>
      <w:proofErr w:type="spellStart"/>
      <w:r w:rsidRPr="00C23BAC">
        <w:rPr>
          <w:szCs w:val="22"/>
        </w:rPr>
        <w:t>Комплекс</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представљати</w:t>
      </w:r>
      <w:proofErr w:type="spellEnd"/>
      <w:r w:rsidRPr="00C23BAC">
        <w:rPr>
          <w:szCs w:val="22"/>
        </w:rPr>
        <w:t xml:space="preserve"> </w:t>
      </w:r>
      <w:proofErr w:type="spellStart"/>
      <w:r w:rsidRPr="00C23BAC">
        <w:rPr>
          <w:szCs w:val="22"/>
        </w:rPr>
        <w:t>функционалну</w:t>
      </w:r>
      <w:proofErr w:type="spellEnd"/>
      <w:r w:rsidRPr="00C23BAC">
        <w:rPr>
          <w:szCs w:val="22"/>
        </w:rPr>
        <w:t xml:space="preserve"> и </w:t>
      </w:r>
      <w:proofErr w:type="spellStart"/>
      <w:r w:rsidRPr="00C23BAC">
        <w:rPr>
          <w:szCs w:val="22"/>
        </w:rPr>
        <w:t>технолошку</w:t>
      </w:r>
      <w:proofErr w:type="spellEnd"/>
      <w:r w:rsidRPr="00C23BAC">
        <w:rPr>
          <w:szCs w:val="22"/>
        </w:rPr>
        <w:t xml:space="preserve"> </w:t>
      </w:r>
      <w:proofErr w:type="spellStart"/>
      <w:r w:rsidRPr="00C23BAC">
        <w:rPr>
          <w:szCs w:val="22"/>
        </w:rPr>
        <w:t>целину</w:t>
      </w:r>
      <w:proofErr w:type="spellEnd"/>
      <w:r w:rsidRPr="00C23BAC">
        <w:rPr>
          <w:szCs w:val="22"/>
        </w:rPr>
        <w:t xml:space="preserve">, а </w:t>
      </w:r>
      <w:proofErr w:type="spellStart"/>
      <w:r w:rsidRPr="00C23BAC">
        <w:rPr>
          <w:szCs w:val="22"/>
        </w:rPr>
        <w:t>реализација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могућа</w:t>
      </w:r>
      <w:proofErr w:type="spellEnd"/>
      <w:r w:rsidRPr="00C23BAC">
        <w:rPr>
          <w:szCs w:val="22"/>
        </w:rPr>
        <w:t xml:space="preserve"> </w:t>
      </w:r>
      <w:proofErr w:type="spellStart"/>
      <w:r w:rsidRPr="00C23BAC">
        <w:rPr>
          <w:szCs w:val="22"/>
        </w:rPr>
        <w:t>фазно</w:t>
      </w:r>
      <w:proofErr w:type="spellEnd"/>
      <w:r w:rsidRPr="00C23BAC">
        <w:rPr>
          <w:szCs w:val="22"/>
        </w:rPr>
        <w:t xml:space="preserve">. </w:t>
      </w:r>
      <w:proofErr w:type="spellStart"/>
      <w:r w:rsidRPr="00C23BAC">
        <w:rPr>
          <w:szCs w:val="22"/>
        </w:rPr>
        <w:t>Приликом</w:t>
      </w:r>
      <w:proofErr w:type="spellEnd"/>
      <w:r w:rsidRPr="00C23BAC">
        <w:rPr>
          <w:szCs w:val="22"/>
        </w:rPr>
        <w:t xml:space="preserve"> </w:t>
      </w:r>
      <w:proofErr w:type="spellStart"/>
      <w:r w:rsidRPr="00C23BAC">
        <w:rPr>
          <w:szCs w:val="22"/>
        </w:rPr>
        <w:t>уређења</w:t>
      </w:r>
      <w:proofErr w:type="spellEnd"/>
      <w:r w:rsidRPr="00C23BAC">
        <w:rPr>
          <w:szCs w:val="22"/>
        </w:rPr>
        <w:t xml:space="preserve"> и </w:t>
      </w:r>
      <w:proofErr w:type="spellStart"/>
      <w:r w:rsidRPr="00C23BAC">
        <w:rPr>
          <w:szCs w:val="22"/>
        </w:rPr>
        <w:t>изградње</w:t>
      </w:r>
      <w:proofErr w:type="spellEnd"/>
      <w:r w:rsidRPr="00C23BAC">
        <w:rPr>
          <w:szCs w:val="22"/>
        </w:rPr>
        <w:t xml:space="preserve"> </w:t>
      </w:r>
      <w:proofErr w:type="spellStart"/>
      <w:r w:rsidRPr="00C23BAC">
        <w:rPr>
          <w:szCs w:val="22"/>
        </w:rPr>
        <w:t>неопходно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приступ</w:t>
      </w:r>
      <w:proofErr w:type="spellEnd"/>
      <w:r w:rsidRPr="00C23BAC">
        <w:rPr>
          <w:szCs w:val="22"/>
        </w:rPr>
        <w:t xml:space="preserve"> </w:t>
      </w:r>
      <w:proofErr w:type="spellStart"/>
      <w:r w:rsidRPr="00C23BAC">
        <w:rPr>
          <w:szCs w:val="22"/>
        </w:rPr>
        <w:t>јавној</w:t>
      </w:r>
      <w:proofErr w:type="spellEnd"/>
      <w:r w:rsidRPr="00C23BAC">
        <w:rPr>
          <w:szCs w:val="22"/>
        </w:rPr>
        <w:t xml:space="preserve"> </w:t>
      </w:r>
      <w:proofErr w:type="spellStart"/>
      <w:r w:rsidRPr="00C23BAC">
        <w:rPr>
          <w:szCs w:val="22"/>
        </w:rPr>
        <w:t>саобраћајној</w:t>
      </w:r>
      <w:proofErr w:type="spellEnd"/>
      <w:r w:rsidRPr="00C23BAC">
        <w:rPr>
          <w:szCs w:val="22"/>
        </w:rPr>
        <w:t xml:space="preserve"> </w:t>
      </w:r>
      <w:proofErr w:type="spellStart"/>
      <w:r w:rsidRPr="00C23BAC">
        <w:rPr>
          <w:szCs w:val="22"/>
        </w:rPr>
        <w:t>површини</w:t>
      </w:r>
      <w:proofErr w:type="spellEnd"/>
      <w:r w:rsidRPr="00C23BAC">
        <w:rPr>
          <w:szCs w:val="22"/>
        </w:rPr>
        <w:t xml:space="preserve">, </w:t>
      </w:r>
      <w:proofErr w:type="spellStart"/>
      <w:r w:rsidRPr="00C23BAC">
        <w:rPr>
          <w:szCs w:val="22"/>
        </w:rPr>
        <w:t>интерне</w:t>
      </w:r>
      <w:proofErr w:type="spellEnd"/>
      <w:r w:rsidRPr="00C23BAC">
        <w:rPr>
          <w:szCs w:val="22"/>
        </w:rPr>
        <w:t xml:space="preserve"> </w:t>
      </w:r>
      <w:proofErr w:type="spellStart"/>
      <w:r w:rsidRPr="00C23BAC">
        <w:rPr>
          <w:szCs w:val="22"/>
        </w:rPr>
        <w:t>сервисне</w:t>
      </w:r>
      <w:proofErr w:type="spellEnd"/>
      <w:r w:rsidRPr="00C23BAC">
        <w:rPr>
          <w:szCs w:val="22"/>
        </w:rPr>
        <w:t xml:space="preserve"> </w:t>
      </w:r>
      <w:proofErr w:type="spellStart"/>
      <w:r w:rsidRPr="00C23BAC">
        <w:rPr>
          <w:szCs w:val="22"/>
        </w:rPr>
        <w:t>саобраћајнице</w:t>
      </w:r>
      <w:proofErr w:type="spellEnd"/>
      <w:r w:rsidRPr="00C23BAC">
        <w:rPr>
          <w:szCs w:val="22"/>
        </w:rPr>
        <w:t xml:space="preserve">, </w:t>
      </w:r>
      <w:proofErr w:type="spellStart"/>
      <w:r w:rsidRPr="00C23BAC">
        <w:rPr>
          <w:szCs w:val="22"/>
        </w:rPr>
        <w:t>контролисано</w:t>
      </w:r>
      <w:proofErr w:type="spellEnd"/>
      <w:r w:rsidRPr="00C23BAC">
        <w:rPr>
          <w:szCs w:val="22"/>
        </w:rPr>
        <w:t xml:space="preserve"> </w:t>
      </w:r>
      <w:proofErr w:type="spellStart"/>
      <w:r w:rsidRPr="00C23BAC">
        <w:rPr>
          <w:szCs w:val="22"/>
        </w:rPr>
        <w:t>одвођење</w:t>
      </w:r>
      <w:proofErr w:type="spellEnd"/>
      <w:r w:rsidRPr="00C23BAC">
        <w:rPr>
          <w:szCs w:val="22"/>
        </w:rPr>
        <w:t xml:space="preserve"> </w:t>
      </w:r>
      <w:proofErr w:type="spellStart"/>
      <w:r w:rsidRPr="00C23BAC">
        <w:rPr>
          <w:szCs w:val="22"/>
        </w:rPr>
        <w:t>атмосферских</w:t>
      </w:r>
      <w:proofErr w:type="spellEnd"/>
      <w:r w:rsidRPr="00C23BAC">
        <w:rPr>
          <w:szCs w:val="22"/>
        </w:rPr>
        <w:t xml:space="preserve"> </w:t>
      </w:r>
      <w:proofErr w:type="spellStart"/>
      <w:r w:rsidRPr="00C23BAC">
        <w:rPr>
          <w:szCs w:val="22"/>
        </w:rPr>
        <w:t>вода</w:t>
      </w:r>
      <w:proofErr w:type="spellEnd"/>
      <w:r w:rsidRPr="00C23BAC">
        <w:rPr>
          <w:szCs w:val="22"/>
        </w:rPr>
        <w:t xml:space="preserve">, </w:t>
      </w:r>
      <w:proofErr w:type="spellStart"/>
      <w:r w:rsidRPr="00C23BAC">
        <w:rPr>
          <w:szCs w:val="22"/>
        </w:rPr>
        <w:t>противпожарни</w:t>
      </w:r>
      <w:proofErr w:type="spellEnd"/>
      <w:r w:rsidRPr="00C23BAC">
        <w:rPr>
          <w:szCs w:val="22"/>
        </w:rPr>
        <w:t xml:space="preserve"> </w:t>
      </w:r>
      <w:proofErr w:type="spellStart"/>
      <w:r w:rsidRPr="00C23BAC">
        <w:rPr>
          <w:szCs w:val="22"/>
        </w:rPr>
        <w:t>приступ</w:t>
      </w:r>
      <w:proofErr w:type="spellEnd"/>
      <w:r w:rsidRPr="00C23BAC">
        <w:rPr>
          <w:szCs w:val="22"/>
        </w:rPr>
        <w:t xml:space="preserve"> и </w:t>
      </w:r>
      <w:proofErr w:type="spellStart"/>
      <w:r w:rsidRPr="00C23BAC">
        <w:rPr>
          <w:szCs w:val="22"/>
        </w:rPr>
        <w:t>услове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несметано</w:t>
      </w:r>
      <w:proofErr w:type="spellEnd"/>
      <w:r w:rsidRPr="00C23BAC">
        <w:rPr>
          <w:szCs w:val="22"/>
        </w:rPr>
        <w:t xml:space="preserve"> </w:t>
      </w:r>
      <w:proofErr w:type="spellStart"/>
      <w:r w:rsidRPr="00C23BAC">
        <w:rPr>
          <w:szCs w:val="22"/>
        </w:rPr>
        <w:t>одржавање</w:t>
      </w:r>
      <w:proofErr w:type="spellEnd"/>
      <w:r w:rsidRPr="00C23BAC">
        <w:rPr>
          <w:szCs w:val="22"/>
        </w:rPr>
        <w:t xml:space="preserve"> </w:t>
      </w:r>
      <w:proofErr w:type="spellStart"/>
      <w:r w:rsidRPr="00C23BAC">
        <w:rPr>
          <w:szCs w:val="22"/>
        </w:rPr>
        <w:t>постројења</w:t>
      </w:r>
      <w:proofErr w:type="spellEnd"/>
      <w:r w:rsidRPr="00C23BAC">
        <w:rPr>
          <w:szCs w:val="22"/>
        </w:rPr>
        <w:t>.</w:t>
      </w:r>
    </w:p>
    <w:p w14:paraId="701B8C58" w14:textId="77777777" w:rsidR="00D930B3" w:rsidRPr="00C23BAC" w:rsidRDefault="00D930B3" w:rsidP="00D930B3">
      <w:pPr>
        <w:tabs>
          <w:tab w:val="left" w:pos="426"/>
        </w:tabs>
        <w:jc w:val="both"/>
        <w:rPr>
          <w:szCs w:val="22"/>
          <w:lang w:val="sr-Cyrl-RS"/>
        </w:rPr>
      </w:pPr>
      <w:proofErr w:type="spellStart"/>
      <w:r w:rsidRPr="00C23BAC">
        <w:rPr>
          <w:szCs w:val="22"/>
        </w:rPr>
        <w:t>Објекте</w:t>
      </w:r>
      <w:proofErr w:type="spellEnd"/>
      <w:r w:rsidRPr="00C23BAC">
        <w:rPr>
          <w:szCs w:val="22"/>
        </w:rPr>
        <w:t xml:space="preserve"> и </w:t>
      </w:r>
      <w:proofErr w:type="spellStart"/>
      <w:r w:rsidRPr="00C23BAC">
        <w:rPr>
          <w:szCs w:val="22"/>
        </w:rPr>
        <w:t>опрему</w:t>
      </w:r>
      <w:proofErr w:type="spellEnd"/>
      <w:r w:rsidRPr="00C23BAC">
        <w:rPr>
          <w:szCs w:val="22"/>
        </w:rPr>
        <w:t xml:space="preserve"> </w:t>
      </w:r>
      <w:proofErr w:type="spellStart"/>
      <w:r w:rsidRPr="00C23BAC">
        <w:rPr>
          <w:szCs w:val="22"/>
        </w:rPr>
        <w:t>постављати</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угрожава</w:t>
      </w:r>
      <w:proofErr w:type="spellEnd"/>
      <w:r w:rsidRPr="00C23BAC">
        <w:rPr>
          <w:szCs w:val="22"/>
        </w:rPr>
        <w:t xml:space="preserve"> </w:t>
      </w:r>
      <w:proofErr w:type="spellStart"/>
      <w:r w:rsidRPr="00C23BAC">
        <w:rPr>
          <w:szCs w:val="22"/>
        </w:rPr>
        <w:t>стабилност</w:t>
      </w:r>
      <w:proofErr w:type="spellEnd"/>
      <w:r w:rsidRPr="00C23BAC">
        <w:rPr>
          <w:szCs w:val="22"/>
        </w:rPr>
        <w:t xml:space="preserve"> </w:t>
      </w:r>
      <w:proofErr w:type="spellStart"/>
      <w:r w:rsidRPr="00C23BAC">
        <w:rPr>
          <w:szCs w:val="22"/>
        </w:rPr>
        <w:t>терена</w:t>
      </w:r>
      <w:proofErr w:type="spellEnd"/>
      <w:r w:rsidRPr="00C23BAC">
        <w:rPr>
          <w:szCs w:val="22"/>
        </w:rPr>
        <w:t xml:space="preserve">, </w:t>
      </w:r>
      <w:proofErr w:type="spellStart"/>
      <w:r w:rsidRPr="00C23BAC">
        <w:rPr>
          <w:szCs w:val="22"/>
        </w:rPr>
        <w:t>водни</w:t>
      </w:r>
      <w:proofErr w:type="spellEnd"/>
      <w:r w:rsidRPr="00C23BAC">
        <w:rPr>
          <w:szCs w:val="22"/>
        </w:rPr>
        <w:t xml:space="preserve"> </w:t>
      </w:r>
      <w:proofErr w:type="spellStart"/>
      <w:r w:rsidRPr="00C23BAC">
        <w:rPr>
          <w:szCs w:val="22"/>
        </w:rPr>
        <w:t>режим</w:t>
      </w:r>
      <w:proofErr w:type="spellEnd"/>
      <w:r w:rsidRPr="00C23BAC">
        <w:rPr>
          <w:szCs w:val="22"/>
        </w:rPr>
        <w:t xml:space="preserve"> и </w:t>
      </w:r>
      <w:proofErr w:type="spellStart"/>
      <w:r w:rsidRPr="00C23BAC">
        <w:rPr>
          <w:szCs w:val="22"/>
        </w:rPr>
        <w:t>животн</w:t>
      </w:r>
      <w:proofErr w:type="spellEnd"/>
      <w:r w:rsidRPr="00C23BAC">
        <w:rPr>
          <w:szCs w:val="22"/>
          <w:lang w:val="sr-Cyrl-RS"/>
        </w:rPr>
        <w:t>у</w:t>
      </w:r>
      <w:r w:rsidRPr="00C23BAC">
        <w:rPr>
          <w:szCs w:val="22"/>
        </w:rPr>
        <w:t xml:space="preserve"> </w:t>
      </w:r>
      <w:proofErr w:type="spellStart"/>
      <w:r w:rsidRPr="00C23BAC">
        <w:rPr>
          <w:szCs w:val="22"/>
        </w:rPr>
        <w:t>средин</w:t>
      </w:r>
      <w:proofErr w:type="spellEnd"/>
      <w:r w:rsidRPr="00C23BAC">
        <w:rPr>
          <w:szCs w:val="22"/>
          <w:lang w:val="sr-Cyrl-RS"/>
        </w:rPr>
        <w:t>у</w:t>
      </w:r>
      <w:r w:rsidRPr="00C23BAC">
        <w:rPr>
          <w:szCs w:val="22"/>
        </w:rPr>
        <w:t xml:space="preserve">, </w:t>
      </w:r>
      <w:proofErr w:type="spellStart"/>
      <w:r w:rsidRPr="00C23BAC">
        <w:rPr>
          <w:szCs w:val="22"/>
        </w:rPr>
        <w:t>уз</w:t>
      </w:r>
      <w:proofErr w:type="spellEnd"/>
      <w:r w:rsidRPr="00C23BAC">
        <w:rPr>
          <w:szCs w:val="22"/>
        </w:rPr>
        <w:t xml:space="preserve"> </w:t>
      </w:r>
      <w:proofErr w:type="spellStart"/>
      <w:r w:rsidRPr="00C23BAC">
        <w:rPr>
          <w:szCs w:val="22"/>
        </w:rPr>
        <w:t>минималне</w:t>
      </w:r>
      <w:proofErr w:type="spellEnd"/>
      <w:r w:rsidRPr="00C23BAC">
        <w:rPr>
          <w:szCs w:val="22"/>
        </w:rPr>
        <w:t xml:space="preserve"> </w:t>
      </w:r>
      <w:proofErr w:type="spellStart"/>
      <w:r w:rsidRPr="00C23BAC">
        <w:rPr>
          <w:szCs w:val="22"/>
        </w:rPr>
        <w:t>интервенције</w:t>
      </w:r>
      <w:proofErr w:type="spellEnd"/>
      <w:r w:rsidRPr="00C23BAC">
        <w:rPr>
          <w:szCs w:val="22"/>
        </w:rPr>
        <w:t xml:space="preserve"> у </w:t>
      </w:r>
      <w:proofErr w:type="spellStart"/>
      <w:r w:rsidRPr="00C23BAC">
        <w:rPr>
          <w:szCs w:val="22"/>
        </w:rPr>
        <w:t>природној</w:t>
      </w:r>
      <w:proofErr w:type="spellEnd"/>
      <w:r w:rsidRPr="00C23BAC">
        <w:rPr>
          <w:szCs w:val="22"/>
        </w:rPr>
        <w:t xml:space="preserve"> </w:t>
      </w:r>
      <w:proofErr w:type="spellStart"/>
      <w:r w:rsidRPr="00C23BAC">
        <w:rPr>
          <w:szCs w:val="22"/>
        </w:rPr>
        <w:t>конфигурацији</w:t>
      </w:r>
      <w:proofErr w:type="spellEnd"/>
      <w:r w:rsidRPr="00C23BAC">
        <w:rPr>
          <w:szCs w:val="22"/>
        </w:rPr>
        <w:t xml:space="preserve"> </w:t>
      </w:r>
      <w:proofErr w:type="spellStart"/>
      <w:r w:rsidRPr="00C23BAC">
        <w:rPr>
          <w:szCs w:val="22"/>
        </w:rPr>
        <w:t>терена</w:t>
      </w:r>
      <w:proofErr w:type="spellEnd"/>
      <w:r w:rsidRPr="00C23BAC">
        <w:rPr>
          <w:szCs w:val="22"/>
        </w:rPr>
        <w:t xml:space="preserve">. </w:t>
      </w:r>
      <w:r w:rsidRPr="00C23BAC">
        <w:rPr>
          <w:szCs w:val="22"/>
          <w:lang w:val="sr-Cyrl-RS"/>
        </w:rPr>
        <w:t>Ф</w:t>
      </w:r>
      <w:proofErr w:type="spellStart"/>
      <w:r w:rsidRPr="00C23BAC">
        <w:rPr>
          <w:szCs w:val="22"/>
        </w:rPr>
        <w:t>ормира</w:t>
      </w:r>
      <w:proofErr w:type="spellEnd"/>
      <w:r w:rsidRPr="00C23BAC">
        <w:rPr>
          <w:szCs w:val="22"/>
          <w:lang w:val="sr-Cyrl-RS"/>
        </w:rPr>
        <w:t>ти</w:t>
      </w:r>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ободу</w:t>
      </w:r>
      <w:proofErr w:type="spellEnd"/>
      <w:r w:rsidRPr="00C23BAC">
        <w:rPr>
          <w:szCs w:val="22"/>
        </w:rPr>
        <w:t xml:space="preserve"> </w:t>
      </w:r>
      <w:proofErr w:type="spellStart"/>
      <w:r w:rsidRPr="00C23BAC">
        <w:rPr>
          <w:szCs w:val="22"/>
        </w:rPr>
        <w:t>комплекса</w:t>
      </w:r>
      <w:proofErr w:type="spellEnd"/>
      <w:r w:rsidRPr="00C23BAC">
        <w:rPr>
          <w:szCs w:val="22"/>
          <w:lang w:val="sr-Cyrl-RS"/>
        </w:rPr>
        <w:t xml:space="preserve"> појас </w:t>
      </w:r>
      <w:proofErr w:type="spellStart"/>
      <w:r w:rsidRPr="00C23BAC">
        <w:rPr>
          <w:szCs w:val="22"/>
        </w:rPr>
        <w:t>заштитног</w:t>
      </w:r>
      <w:proofErr w:type="spellEnd"/>
      <w:r w:rsidRPr="00C23BAC">
        <w:rPr>
          <w:szCs w:val="22"/>
        </w:rPr>
        <w:t xml:space="preserve"> </w:t>
      </w:r>
      <w:proofErr w:type="spellStart"/>
      <w:r w:rsidRPr="00C23BAC">
        <w:rPr>
          <w:szCs w:val="22"/>
        </w:rPr>
        <w:t>зелен</w:t>
      </w:r>
      <w:proofErr w:type="spellEnd"/>
      <w:r w:rsidRPr="00C23BAC">
        <w:rPr>
          <w:szCs w:val="22"/>
          <w:lang w:val="sr-Cyrl-RS"/>
        </w:rPr>
        <w:t>ила</w:t>
      </w:r>
      <w:r w:rsidRPr="00C23BAC">
        <w:rPr>
          <w:szCs w:val="22"/>
        </w:rPr>
        <w:t xml:space="preserve">. </w:t>
      </w:r>
      <w:proofErr w:type="spellStart"/>
      <w:r w:rsidRPr="00C23BAC">
        <w:rPr>
          <w:szCs w:val="22"/>
        </w:rPr>
        <w:t>Комплекс</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оградити</w:t>
      </w:r>
      <w:proofErr w:type="spellEnd"/>
      <w:r w:rsidRPr="00C23BAC">
        <w:rPr>
          <w:szCs w:val="22"/>
        </w:rPr>
        <w:t xml:space="preserve"> </w:t>
      </w:r>
      <w:proofErr w:type="spellStart"/>
      <w:r w:rsidRPr="00C23BAC">
        <w:rPr>
          <w:szCs w:val="22"/>
        </w:rPr>
        <w:t>транспарентном</w:t>
      </w:r>
      <w:proofErr w:type="spellEnd"/>
      <w:r w:rsidRPr="00C23BAC">
        <w:rPr>
          <w:szCs w:val="22"/>
        </w:rPr>
        <w:t xml:space="preserve"> </w:t>
      </w:r>
      <w:proofErr w:type="spellStart"/>
      <w:r w:rsidRPr="00C23BAC">
        <w:rPr>
          <w:szCs w:val="22"/>
        </w:rPr>
        <w:t>оградом</w:t>
      </w:r>
      <w:proofErr w:type="spellEnd"/>
      <w:r w:rsidRPr="00C23BAC">
        <w:rPr>
          <w:szCs w:val="22"/>
        </w:rPr>
        <w:t xml:space="preserve">, а </w:t>
      </w:r>
      <w:proofErr w:type="spellStart"/>
      <w:r w:rsidRPr="00C23BAC">
        <w:rPr>
          <w:szCs w:val="22"/>
        </w:rPr>
        <w:t>електроенергетску</w:t>
      </w:r>
      <w:proofErr w:type="spellEnd"/>
      <w:r w:rsidRPr="00C23BAC">
        <w:rPr>
          <w:szCs w:val="22"/>
        </w:rPr>
        <w:t xml:space="preserve"> </w:t>
      </w:r>
      <w:proofErr w:type="spellStart"/>
      <w:r w:rsidRPr="00C23BAC">
        <w:rPr>
          <w:szCs w:val="22"/>
        </w:rPr>
        <w:t>инфраструктуру</w:t>
      </w:r>
      <w:proofErr w:type="spellEnd"/>
      <w:r w:rsidRPr="00C23BAC">
        <w:rPr>
          <w:szCs w:val="22"/>
        </w:rPr>
        <w:t xml:space="preserve"> </w:t>
      </w:r>
      <w:proofErr w:type="spellStart"/>
      <w:r w:rsidRPr="00C23BAC">
        <w:rPr>
          <w:szCs w:val="22"/>
        </w:rPr>
        <w:t>унутар</w:t>
      </w:r>
      <w:proofErr w:type="spellEnd"/>
      <w:r w:rsidRPr="00C23BAC">
        <w:rPr>
          <w:szCs w:val="22"/>
        </w:rPr>
        <w:t xml:space="preserve"> </w:t>
      </w:r>
      <w:proofErr w:type="spellStart"/>
      <w:r w:rsidRPr="00C23BAC">
        <w:rPr>
          <w:szCs w:val="22"/>
        </w:rPr>
        <w:t>комплекса</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правилу</w:t>
      </w:r>
      <w:proofErr w:type="spellEnd"/>
      <w:r w:rsidRPr="00C23BAC">
        <w:rPr>
          <w:szCs w:val="22"/>
        </w:rPr>
        <w:t xml:space="preserve">, </w:t>
      </w:r>
      <w:proofErr w:type="spellStart"/>
      <w:r w:rsidRPr="00C23BAC">
        <w:rPr>
          <w:szCs w:val="22"/>
        </w:rPr>
        <w:t>изводити</w:t>
      </w:r>
      <w:proofErr w:type="spellEnd"/>
      <w:r w:rsidRPr="00C23BAC">
        <w:rPr>
          <w:szCs w:val="22"/>
        </w:rPr>
        <w:t xml:space="preserve"> </w:t>
      </w:r>
      <w:proofErr w:type="spellStart"/>
      <w:r w:rsidRPr="00C23BAC">
        <w:rPr>
          <w:szCs w:val="22"/>
        </w:rPr>
        <w:t>подземно</w:t>
      </w:r>
      <w:proofErr w:type="spellEnd"/>
      <w:r w:rsidRPr="00C23BAC">
        <w:rPr>
          <w:szCs w:val="22"/>
        </w:rPr>
        <w:t>.</w:t>
      </w:r>
      <w:r w:rsidRPr="00C23BAC">
        <w:rPr>
          <w:szCs w:val="22"/>
          <w:lang w:val="sr-Cyrl-RS"/>
        </w:rPr>
        <w:t xml:space="preserve"> </w:t>
      </w:r>
      <w:proofErr w:type="spellStart"/>
      <w:r w:rsidRPr="00C23BAC">
        <w:t>Прикључење</w:t>
      </w:r>
      <w:proofErr w:type="spellEnd"/>
      <w:r w:rsidRPr="00C23BAC">
        <w:t xml:space="preserve"> </w:t>
      </w:r>
      <w:proofErr w:type="spellStart"/>
      <w:r w:rsidRPr="00C23BAC">
        <w:t>на</w:t>
      </w:r>
      <w:proofErr w:type="spellEnd"/>
      <w:r w:rsidRPr="00C23BAC">
        <w:t xml:space="preserve"> </w:t>
      </w:r>
      <w:proofErr w:type="spellStart"/>
      <w:r w:rsidRPr="00C23BAC">
        <w:t>електроенергетски</w:t>
      </w:r>
      <w:proofErr w:type="spellEnd"/>
      <w:r w:rsidRPr="00C23BAC">
        <w:t xml:space="preserve"> </w:t>
      </w:r>
      <w:proofErr w:type="spellStart"/>
      <w:r w:rsidRPr="00C23BAC">
        <w:t>систем</w:t>
      </w:r>
      <w:proofErr w:type="spellEnd"/>
      <w:r w:rsidRPr="00C23BAC">
        <w:t xml:space="preserve"> </w:t>
      </w:r>
      <w:proofErr w:type="spellStart"/>
      <w:r w:rsidRPr="00C23BAC">
        <w:t>врши</w:t>
      </w:r>
      <w:proofErr w:type="spellEnd"/>
      <w:r w:rsidRPr="00C23BAC">
        <w:t xml:space="preserve"> </w:t>
      </w:r>
      <w:proofErr w:type="spellStart"/>
      <w:r w:rsidRPr="00C23BAC">
        <w:t>се</w:t>
      </w:r>
      <w:proofErr w:type="spellEnd"/>
      <w:r w:rsidRPr="00C23BAC">
        <w:t xml:space="preserve"> у </w:t>
      </w:r>
      <w:proofErr w:type="spellStart"/>
      <w:r w:rsidRPr="00C23BAC">
        <w:t>складу</w:t>
      </w:r>
      <w:proofErr w:type="spellEnd"/>
      <w:r w:rsidRPr="00C23BAC">
        <w:t xml:space="preserve"> </w:t>
      </w:r>
      <w:proofErr w:type="spellStart"/>
      <w:r w:rsidRPr="00C23BAC">
        <w:t>са</w:t>
      </w:r>
      <w:proofErr w:type="spellEnd"/>
      <w:r w:rsidRPr="00C23BAC">
        <w:t xml:space="preserve"> </w:t>
      </w:r>
      <w:proofErr w:type="spellStart"/>
      <w:r w:rsidRPr="00C23BAC">
        <w:t>студијом</w:t>
      </w:r>
      <w:proofErr w:type="spellEnd"/>
      <w:r w:rsidRPr="00C23BAC">
        <w:t xml:space="preserve"> </w:t>
      </w:r>
      <w:proofErr w:type="spellStart"/>
      <w:r w:rsidRPr="00C23BAC">
        <w:t>прикључења</w:t>
      </w:r>
      <w:proofErr w:type="spellEnd"/>
      <w:r w:rsidRPr="00C23BAC">
        <w:t xml:space="preserve"> и </w:t>
      </w:r>
      <w:proofErr w:type="spellStart"/>
      <w:r w:rsidRPr="00C23BAC">
        <w:t>условима</w:t>
      </w:r>
      <w:proofErr w:type="spellEnd"/>
      <w:r w:rsidRPr="00C23BAC">
        <w:t xml:space="preserve"> </w:t>
      </w:r>
      <w:proofErr w:type="spellStart"/>
      <w:r w:rsidRPr="00C23BAC">
        <w:t>надлежног</w:t>
      </w:r>
      <w:proofErr w:type="spellEnd"/>
      <w:r w:rsidRPr="00C23BAC">
        <w:t xml:space="preserve"> </w:t>
      </w:r>
      <w:proofErr w:type="spellStart"/>
      <w:r w:rsidRPr="00C23BAC">
        <w:t>оператера</w:t>
      </w:r>
      <w:proofErr w:type="spellEnd"/>
      <w:r w:rsidRPr="00C23BAC">
        <w:t xml:space="preserve"> </w:t>
      </w:r>
      <w:proofErr w:type="spellStart"/>
      <w:r w:rsidRPr="00C23BAC">
        <w:t>система</w:t>
      </w:r>
      <w:proofErr w:type="spellEnd"/>
      <w:r w:rsidRPr="00C23BAC">
        <w:t xml:space="preserve"> и </w:t>
      </w:r>
      <w:proofErr w:type="spellStart"/>
      <w:r w:rsidRPr="00C23BAC">
        <w:t>важећим</w:t>
      </w:r>
      <w:proofErr w:type="spellEnd"/>
      <w:r w:rsidRPr="00C23BAC">
        <w:t xml:space="preserve"> </w:t>
      </w:r>
      <w:proofErr w:type="spellStart"/>
      <w:r w:rsidRPr="00C23BAC">
        <w:t>прописима</w:t>
      </w:r>
      <w:proofErr w:type="spellEnd"/>
      <w:r w:rsidRPr="00C23BAC">
        <w:t xml:space="preserve"> </w:t>
      </w:r>
      <w:proofErr w:type="spellStart"/>
      <w:r w:rsidRPr="00C23BAC">
        <w:t>из</w:t>
      </w:r>
      <w:proofErr w:type="spellEnd"/>
      <w:r w:rsidRPr="00C23BAC">
        <w:t xml:space="preserve"> </w:t>
      </w:r>
      <w:proofErr w:type="spellStart"/>
      <w:r w:rsidRPr="00C23BAC">
        <w:t>области</w:t>
      </w:r>
      <w:proofErr w:type="spellEnd"/>
      <w:r w:rsidRPr="00C23BAC">
        <w:t xml:space="preserve"> </w:t>
      </w:r>
      <w:proofErr w:type="spellStart"/>
      <w:r w:rsidRPr="00C23BAC">
        <w:t>енергетике</w:t>
      </w:r>
      <w:proofErr w:type="spellEnd"/>
      <w:r w:rsidRPr="00C23BAC">
        <w:t xml:space="preserve">, </w:t>
      </w:r>
      <w:proofErr w:type="spellStart"/>
      <w:r w:rsidRPr="00C23BAC">
        <w:t>планирања</w:t>
      </w:r>
      <w:proofErr w:type="spellEnd"/>
      <w:r w:rsidRPr="00C23BAC">
        <w:t xml:space="preserve"> и </w:t>
      </w:r>
      <w:proofErr w:type="spellStart"/>
      <w:r w:rsidRPr="00C23BAC">
        <w:t>изградње</w:t>
      </w:r>
      <w:proofErr w:type="spellEnd"/>
      <w:r w:rsidRPr="00C23BAC">
        <w:t xml:space="preserve">, </w:t>
      </w:r>
      <w:proofErr w:type="spellStart"/>
      <w:r w:rsidRPr="00C23BAC">
        <w:t>заштите</w:t>
      </w:r>
      <w:proofErr w:type="spellEnd"/>
      <w:r w:rsidRPr="00C23BAC">
        <w:t xml:space="preserve"> </w:t>
      </w:r>
      <w:proofErr w:type="spellStart"/>
      <w:r w:rsidRPr="00C23BAC">
        <w:t>животне</w:t>
      </w:r>
      <w:proofErr w:type="spellEnd"/>
      <w:r w:rsidRPr="00C23BAC">
        <w:t xml:space="preserve"> </w:t>
      </w:r>
      <w:proofErr w:type="spellStart"/>
      <w:r w:rsidRPr="00C23BAC">
        <w:t>средине</w:t>
      </w:r>
      <w:proofErr w:type="spellEnd"/>
      <w:r w:rsidRPr="00C23BAC">
        <w:t xml:space="preserve"> и </w:t>
      </w:r>
      <w:proofErr w:type="spellStart"/>
      <w:r w:rsidRPr="00C23BAC">
        <w:t>заштите</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t xml:space="preserve">. </w:t>
      </w:r>
      <w:r w:rsidRPr="00C23BAC">
        <w:rPr>
          <w:lang w:val="sr-Cyrl-RS"/>
        </w:rPr>
        <w:t xml:space="preserve">Кроз израду урбанистичког пројекта дефинисати повезивање </w:t>
      </w:r>
      <w:proofErr w:type="spellStart"/>
      <w:r w:rsidRPr="00C23BAC">
        <w:t>кабловски</w:t>
      </w:r>
      <w:proofErr w:type="spellEnd"/>
      <w:r w:rsidRPr="00C23BAC">
        <w:rPr>
          <w:lang w:val="sr-Cyrl-RS"/>
        </w:rPr>
        <w:t>м</w:t>
      </w:r>
      <w:r w:rsidRPr="00C23BAC">
        <w:t xml:space="preserve"> </w:t>
      </w:r>
      <w:proofErr w:type="spellStart"/>
      <w:r w:rsidRPr="00C23BAC">
        <w:t>вод</w:t>
      </w:r>
      <w:proofErr w:type="spellEnd"/>
      <w:r w:rsidRPr="00C23BAC">
        <w:rPr>
          <w:lang w:val="sr-Cyrl-RS"/>
        </w:rPr>
        <w:t>ом</w:t>
      </w:r>
      <w:r w:rsidRPr="00C23BAC">
        <w:t xml:space="preserve"> </w:t>
      </w:r>
      <w:proofErr w:type="spellStart"/>
      <w:r w:rsidRPr="00C23BAC">
        <w:t>планиран</w:t>
      </w:r>
      <w:proofErr w:type="spellEnd"/>
      <w:r w:rsidRPr="00C23BAC">
        <w:rPr>
          <w:lang w:val="sr-Cyrl-RS"/>
        </w:rPr>
        <w:t>е</w:t>
      </w:r>
      <w:r w:rsidRPr="00C23BAC">
        <w:t xml:space="preserve"> </w:t>
      </w:r>
      <w:proofErr w:type="spellStart"/>
      <w:r w:rsidRPr="00C23BAC">
        <w:t>трансформаторск</w:t>
      </w:r>
      <w:proofErr w:type="spellEnd"/>
      <w:r w:rsidRPr="00C23BAC">
        <w:rPr>
          <w:lang w:val="sr-Cyrl-RS"/>
        </w:rPr>
        <w:t>е</w:t>
      </w:r>
      <w:r w:rsidRPr="00C23BAC">
        <w:t xml:space="preserve"> </w:t>
      </w:r>
      <w:proofErr w:type="spellStart"/>
      <w:r w:rsidRPr="00C23BAC">
        <w:t>станиц</w:t>
      </w:r>
      <w:proofErr w:type="spellEnd"/>
      <w:r w:rsidRPr="00C23BAC">
        <w:rPr>
          <w:lang w:val="sr-Cyrl-RS"/>
        </w:rPr>
        <w:t>е</w:t>
      </w:r>
      <w:r w:rsidRPr="00C23BAC">
        <w:t xml:space="preserve"> (ТС) </w:t>
      </w:r>
      <w:proofErr w:type="spellStart"/>
      <w:r w:rsidRPr="00C23BAC">
        <w:t>соларног</w:t>
      </w:r>
      <w:proofErr w:type="spellEnd"/>
      <w:r w:rsidRPr="00C23BAC">
        <w:t xml:space="preserve"> </w:t>
      </w:r>
      <w:proofErr w:type="spellStart"/>
      <w:r w:rsidRPr="00C23BAC">
        <w:t>парка</w:t>
      </w:r>
      <w:proofErr w:type="spellEnd"/>
      <w:r w:rsidRPr="00C23BAC">
        <w:t xml:space="preserve"> и </w:t>
      </w:r>
      <w:proofErr w:type="spellStart"/>
      <w:r w:rsidRPr="00C23BAC">
        <w:t>прикључно</w:t>
      </w:r>
      <w:proofErr w:type="spellEnd"/>
      <w:r w:rsidRPr="00C23BAC">
        <w:rPr>
          <w:lang w:val="sr-Cyrl-RS"/>
        </w:rPr>
        <w:t>г</w:t>
      </w:r>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w:t>
      </w:r>
      <w:r w:rsidRPr="00C23BAC">
        <w:rPr>
          <w:lang w:val="sr-Cyrl-RS"/>
        </w:rPr>
        <w:t xml:space="preserve">, као и </w:t>
      </w:r>
      <w:proofErr w:type="spellStart"/>
      <w:r w:rsidRPr="00C23BAC">
        <w:t>повезивање</w:t>
      </w:r>
      <w:proofErr w:type="spellEnd"/>
      <w:r w:rsidRPr="00C23BAC">
        <w:t xml:space="preserve"> </w:t>
      </w:r>
      <w:proofErr w:type="spellStart"/>
      <w:r w:rsidRPr="00C23BAC">
        <w:t>прикључно</w:t>
      </w:r>
      <w:proofErr w:type="spellEnd"/>
      <w:r w:rsidRPr="00C23BAC">
        <w:t xml:space="preserve"> </w:t>
      </w:r>
      <w:proofErr w:type="spellStart"/>
      <w:r w:rsidRPr="00C23BAC">
        <w:t>разводног</w:t>
      </w:r>
      <w:proofErr w:type="spellEnd"/>
      <w:r w:rsidRPr="00C23BAC">
        <w:t xml:space="preserve"> </w:t>
      </w:r>
      <w:proofErr w:type="spellStart"/>
      <w:r w:rsidRPr="00C23BAC">
        <w:t>постројења</w:t>
      </w:r>
      <w:proofErr w:type="spellEnd"/>
      <w:r w:rsidRPr="00C23BAC">
        <w:t xml:space="preserve"> (ПРП), </w:t>
      </w:r>
      <w:proofErr w:type="spellStart"/>
      <w:r w:rsidRPr="00C23BAC">
        <w:t>по</w:t>
      </w:r>
      <w:proofErr w:type="spellEnd"/>
      <w:r w:rsidRPr="00C23BAC">
        <w:t xml:space="preserve"> </w:t>
      </w:r>
      <w:proofErr w:type="spellStart"/>
      <w:r w:rsidRPr="00C23BAC">
        <w:t>принципу</w:t>
      </w:r>
      <w:proofErr w:type="spellEnd"/>
      <w:r w:rsidRPr="00C23BAC">
        <w:t xml:space="preserve"> </w:t>
      </w:r>
      <w:proofErr w:type="spellStart"/>
      <w:r w:rsidRPr="00C23BAC">
        <w:t>улаз-излаз</w:t>
      </w:r>
      <w:proofErr w:type="spellEnd"/>
      <w:r w:rsidRPr="00C23BAC">
        <w:t xml:space="preserve"> </w:t>
      </w:r>
      <w:proofErr w:type="spellStart"/>
      <w:r w:rsidRPr="00C23BAC">
        <w:t>на</w:t>
      </w:r>
      <w:proofErr w:type="spellEnd"/>
      <w:r w:rsidRPr="00C23BAC">
        <w:t xml:space="preserve"> </w:t>
      </w:r>
      <w:proofErr w:type="spellStart"/>
      <w:r w:rsidRPr="00C23BAC">
        <w:t>далековод</w:t>
      </w:r>
      <w:proofErr w:type="spellEnd"/>
      <w:r w:rsidRPr="00C23BAC">
        <w:t xml:space="preserve"> ДВ 110kV </w:t>
      </w:r>
      <w:proofErr w:type="spellStart"/>
      <w:r w:rsidRPr="00C23BAC">
        <w:t>бр</w:t>
      </w:r>
      <w:proofErr w:type="spellEnd"/>
      <w:r w:rsidRPr="00C23BAC">
        <w:t xml:space="preserve">. 1245 ТС </w:t>
      </w:r>
      <w:proofErr w:type="spellStart"/>
      <w:r w:rsidRPr="00C23BAC">
        <w:t>Ниш</w:t>
      </w:r>
      <w:proofErr w:type="spellEnd"/>
      <w:r w:rsidRPr="00C23BAC">
        <w:t xml:space="preserve">-ТС </w:t>
      </w:r>
      <w:proofErr w:type="spellStart"/>
      <w:r w:rsidRPr="00C23BAC">
        <w:t>Прокупље</w:t>
      </w:r>
      <w:proofErr w:type="spellEnd"/>
      <w:r w:rsidRPr="00C23BAC">
        <w:rPr>
          <w:lang w:val="sr-Cyrl-RS"/>
        </w:rPr>
        <w:t>.</w:t>
      </w:r>
    </w:p>
    <w:p w14:paraId="6BE40833" w14:textId="77777777" w:rsidR="00D930B3" w:rsidRPr="00C23BAC" w:rsidRDefault="00D930B3" w:rsidP="00D930B3">
      <w:pPr>
        <w:jc w:val="both"/>
        <w:rPr>
          <w:szCs w:val="22"/>
          <w:lang w:val="sr-Cyrl-RS"/>
        </w:rPr>
      </w:pPr>
      <w:r w:rsidRPr="00C23BAC">
        <w:t xml:space="preserve">У </w:t>
      </w:r>
      <w:proofErr w:type="spellStart"/>
      <w:r w:rsidRPr="00C23BAC">
        <w:t>случају</w:t>
      </w:r>
      <w:proofErr w:type="spellEnd"/>
      <w:r w:rsidRPr="00C23BAC">
        <w:t xml:space="preserve"> </w:t>
      </w:r>
      <w:proofErr w:type="spellStart"/>
      <w:r w:rsidRPr="00C23BAC">
        <w:t>измене</w:t>
      </w:r>
      <w:proofErr w:type="spellEnd"/>
      <w:r w:rsidRPr="00C23BAC">
        <w:t xml:space="preserve"> </w:t>
      </w:r>
      <w:proofErr w:type="spellStart"/>
      <w:r w:rsidRPr="00C23BAC">
        <w:t>или</w:t>
      </w:r>
      <w:proofErr w:type="spellEnd"/>
      <w:r w:rsidRPr="00C23BAC">
        <w:t xml:space="preserve"> </w:t>
      </w:r>
      <w:proofErr w:type="spellStart"/>
      <w:r w:rsidRPr="00C23BAC">
        <w:t>допуне</w:t>
      </w:r>
      <w:proofErr w:type="spellEnd"/>
      <w:r w:rsidRPr="00C23BAC">
        <w:t xml:space="preserve"> </w:t>
      </w:r>
      <w:proofErr w:type="spellStart"/>
      <w:r w:rsidRPr="00C23BAC">
        <w:t>важеће</w:t>
      </w:r>
      <w:proofErr w:type="spellEnd"/>
      <w:r w:rsidRPr="00C23BAC">
        <w:t xml:space="preserve"> </w:t>
      </w:r>
      <w:proofErr w:type="spellStart"/>
      <w:r w:rsidRPr="00C23BAC">
        <w:t>законске</w:t>
      </w:r>
      <w:proofErr w:type="spellEnd"/>
      <w:r w:rsidRPr="00C23BAC">
        <w:t xml:space="preserve"> и </w:t>
      </w:r>
      <w:proofErr w:type="spellStart"/>
      <w:r w:rsidRPr="00C23BAC">
        <w:t>подзаконске</w:t>
      </w:r>
      <w:proofErr w:type="spellEnd"/>
      <w:r w:rsidRPr="00C23BAC">
        <w:t xml:space="preserve"> </w:t>
      </w:r>
      <w:proofErr w:type="spellStart"/>
      <w:r w:rsidRPr="00C23BAC">
        <w:t>регулативе</w:t>
      </w:r>
      <w:proofErr w:type="spellEnd"/>
      <w:r w:rsidRPr="00C23BAC">
        <w:t xml:space="preserve"> </w:t>
      </w:r>
      <w:proofErr w:type="spellStart"/>
      <w:r w:rsidRPr="00C23BAC">
        <w:t>из</w:t>
      </w:r>
      <w:proofErr w:type="spellEnd"/>
      <w:r w:rsidRPr="00C23BAC">
        <w:t xml:space="preserve"> </w:t>
      </w:r>
      <w:proofErr w:type="spellStart"/>
      <w:r w:rsidRPr="00C23BAC">
        <w:t>области</w:t>
      </w:r>
      <w:proofErr w:type="spellEnd"/>
      <w:r w:rsidRPr="00C23BAC">
        <w:t xml:space="preserve"> </w:t>
      </w:r>
      <w:proofErr w:type="spellStart"/>
      <w:r w:rsidRPr="00C23BAC">
        <w:t>енергетике</w:t>
      </w:r>
      <w:proofErr w:type="spellEnd"/>
      <w:r w:rsidRPr="00C23BAC">
        <w:t xml:space="preserve">, </w:t>
      </w:r>
      <w:proofErr w:type="spellStart"/>
      <w:r w:rsidRPr="00C23BAC">
        <w:t>обновљивих</w:t>
      </w:r>
      <w:proofErr w:type="spellEnd"/>
      <w:r w:rsidRPr="00C23BAC">
        <w:t xml:space="preserve"> </w:t>
      </w:r>
      <w:proofErr w:type="spellStart"/>
      <w:r w:rsidRPr="00C23BAC">
        <w:t>извора</w:t>
      </w:r>
      <w:proofErr w:type="spellEnd"/>
      <w:r w:rsidRPr="00C23BAC">
        <w:t xml:space="preserve"> </w:t>
      </w:r>
      <w:proofErr w:type="spellStart"/>
      <w:r w:rsidRPr="00C23BAC">
        <w:t>енергије</w:t>
      </w:r>
      <w:proofErr w:type="spellEnd"/>
      <w:r w:rsidRPr="00C23BAC">
        <w:t xml:space="preserve">, </w:t>
      </w:r>
      <w:proofErr w:type="spellStart"/>
      <w:r w:rsidRPr="00C23BAC">
        <w:t>електроенергетике</w:t>
      </w:r>
      <w:proofErr w:type="spellEnd"/>
      <w:r w:rsidRPr="00C23BAC">
        <w:t xml:space="preserve">, </w:t>
      </w:r>
      <w:proofErr w:type="spellStart"/>
      <w:r w:rsidRPr="00C23BAC">
        <w:t>заштите</w:t>
      </w:r>
      <w:proofErr w:type="spellEnd"/>
      <w:r w:rsidRPr="00C23BAC">
        <w:t xml:space="preserve"> </w:t>
      </w:r>
      <w:proofErr w:type="spellStart"/>
      <w:r w:rsidRPr="00C23BAC">
        <w:t>од</w:t>
      </w:r>
      <w:proofErr w:type="spellEnd"/>
      <w:r w:rsidRPr="00C23BAC">
        <w:t xml:space="preserve"> </w:t>
      </w:r>
      <w:proofErr w:type="spellStart"/>
      <w:r w:rsidRPr="00C23BAC">
        <w:t>пожара</w:t>
      </w:r>
      <w:proofErr w:type="spellEnd"/>
      <w:r w:rsidRPr="00C23BAC">
        <w:t xml:space="preserve">, </w:t>
      </w:r>
      <w:proofErr w:type="spellStart"/>
      <w:r w:rsidRPr="00C23BAC">
        <w:t>заштите</w:t>
      </w:r>
      <w:proofErr w:type="spellEnd"/>
      <w:r w:rsidRPr="00C23BAC">
        <w:t xml:space="preserve"> </w:t>
      </w:r>
      <w:proofErr w:type="spellStart"/>
      <w:r w:rsidRPr="00C23BAC">
        <w:t>животне</w:t>
      </w:r>
      <w:proofErr w:type="spellEnd"/>
      <w:r w:rsidRPr="00C23BAC">
        <w:t xml:space="preserve"> </w:t>
      </w:r>
      <w:proofErr w:type="spellStart"/>
      <w:r w:rsidRPr="00C23BAC">
        <w:t>средине</w:t>
      </w:r>
      <w:proofErr w:type="spellEnd"/>
      <w:r w:rsidRPr="00C23BAC">
        <w:t xml:space="preserve"> и </w:t>
      </w:r>
      <w:proofErr w:type="spellStart"/>
      <w:r w:rsidRPr="00C23BAC">
        <w:t>других</w:t>
      </w:r>
      <w:proofErr w:type="spellEnd"/>
      <w:r w:rsidRPr="00C23BAC">
        <w:t xml:space="preserve"> </w:t>
      </w:r>
      <w:proofErr w:type="spellStart"/>
      <w:r w:rsidRPr="00C23BAC">
        <w:t>области</w:t>
      </w:r>
      <w:proofErr w:type="spellEnd"/>
      <w:r w:rsidRPr="00C23BAC">
        <w:t xml:space="preserve"> </w:t>
      </w:r>
      <w:proofErr w:type="spellStart"/>
      <w:r w:rsidRPr="00C23BAC">
        <w:t>од</w:t>
      </w:r>
      <w:proofErr w:type="spellEnd"/>
      <w:r w:rsidRPr="00C23BAC">
        <w:t xml:space="preserve"> </w:t>
      </w:r>
      <w:proofErr w:type="spellStart"/>
      <w:r w:rsidRPr="00C23BAC">
        <w:t>значаја</w:t>
      </w:r>
      <w:proofErr w:type="spellEnd"/>
      <w:r w:rsidRPr="00C23BAC">
        <w:t xml:space="preserve"> </w:t>
      </w:r>
      <w:proofErr w:type="spellStart"/>
      <w:r w:rsidRPr="00C23BAC">
        <w:t>за</w:t>
      </w:r>
      <w:proofErr w:type="spellEnd"/>
      <w:r w:rsidRPr="00C23BAC">
        <w:t xml:space="preserve"> </w:t>
      </w:r>
      <w:proofErr w:type="spellStart"/>
      <w:r w:rsidRPr="00C23BAC">
        <w:t>реализацију</w:t>
      </w:r>
      <w:proofErr w:type="spellEnd"/>
      <w:r w:rsidRPr="00C23BAC">
        <w:t xml:space="preserve"> </w:t>
      </w:r>
      <w:proofErr w:type="spellStart"/>
      <w:r w:rsidRPr="00C23BAC">
        <w:t>соларног</w:t>
      </w:r>
      <w:proofErr w:type="spellEnd"/>
      <w:r w:rsidRPr="00C23BAC">
        <w:t xml:space="preserve"> </w:t>
      </w:r>
      <w:proofErr w:type="spellStart"/>
      <w:r w:rsidRPr="00C23BAC">
        <w:t>парка</w:t>
      </w:r>
      <w:proofErr w:type="spellEnd"/>
      <w:r w:rsidRPr="00C23BAC">
        <w:t xml:space="preserve"> и </w:t>
      </w:r>
      <w:proofErr w:type="spellStart"/>
      <w:r w:rsidRPr="00C23BAC">
        <w:t>пратећих</w:t>
      </w:r>
      <w:proofErr w:type="spellEnd"/>
      <w:r w:rsidRPr="00C23BAC">
        <w:t xml:space="preserve"> </w:t>
      </w:r>
      <w:proofErr w:type="spellStart"/>
      <w:r w:rsidRPr="00C23BAC">
        <w:t>електроенергетских</w:t>
      </w:r>
      <w:proofErr w:type="spellEnd"/>
      <w:r w:rsidRPr="00C23BAC">
        <w:t xml:space="preserve"> </w:t>
      </w:r>
      <w:proofErr w:type="spellStart"/>
      <w:r w:rsidRPr="00C23BAC">
        <w:t>објеката</w:t>
      </w:r>
      <w:proofErr w:type="spellEnd"/>
      <w:r w:rsidRPr="00C23BAC">
        <w:t xml:space="preserve">, </w:t>
      </w:r>
      <w:proofErr w:type="spellStart"/>
      <w:r w:rsidRPr="00C23BAC">
        <w:t>примењиваће</w:t>
      </w:r>
      <w:proofErr w:type="spellEnd"/>
      <w:r w:rsidRPr="00C23BAC">
        <w:t xml:space="preserve"> </w:t>
      </w:r>
      <w:proofErr w:type="spellStart"/>
      <w:r w:rsidRPr="00C23BAC">
        <w:t>се</w:t>
      </w:r>
      <w:proofErr w:type="spellEnd"/>
      <w:r w:rsidRPr="00C23BAC">
        <w:t xml:space="preserve"> </w:t>
      </w:r>
      <w:proofErr w:type="spellStart"/>
      <w:r w:rsidRPr="00C23BAC">
        <w:t>важећи</w:t>
      </w:r>
      <w:proofErr w:type="spellEnd"/>
      <w:r w:rsidRPr="00C23BAC">
        <w:t xml:space="preserve"> </w:t>
      </w:r>
      <w:proofErr w:type="spellStart"/>
      <w:r w:rsidRPr="00C23BAC">
        <w:t>позитивни</w:t>
      </w:r>
      <w:proofErr w:type="spellEnd"/>
      <w:r w:rsidRPr="00C23BAC">
        <w:t xml:space="preserve"> </w:t>
      </w:r>
      <w:proofErr w:type="spellStart"/>
      <w:r w:rsidRPr="00C23BAC">
        <w:t>прописи</w:t>
      </w:r>
      <w:proofErr w:type="spellEnd"/>
      <w:r w:rsidRPr="00C23BAC">
        <w:t xml:space="preserve">. У </w:t>
      </w:r>
      <w:proofErr w:type="spellStart"/>
      <w:r w:rsidRPr="00C23BAC">
        <w:t>случају</w:t>
      </w:r>
      <w:proofErr w:type="spellEnd"/>
      <w:r w:rsidRPr="00C23BAC">
        <w:t xml:space="preserve"> </w:t>
      </w:r>
      <w:proofErr w:type="spellStart"/>
      <w:r w:rsidRPr="00C23BAC">
        <w:t>неусаглашености</w:t>
      </w:r>
      <w:proofErr w:type="spellEnd"/>
      <w:r w:rsidRPr="00C23BAC">
        <w:t xml:space="preserve"> </w:t>
      </w:r>
      <w:proofErr w:type="spellStart"/>
      <w:r w:rsidRPr="00C23BAC">
        <w:t>појединих</w:t>
      </w:r>
      <w:proofErr w:type="spellEnd"/>
      <w:r w:rsidRPr="00C23BAC">
        <w:t xml:space="preserve"> </w:t>
      </w:r>
      <w:proofErr w:type="spellStart"/>
      <w:r w:rsidRPr="00C23BAC">
        <w:t>техничких</w:t>
      </w:r>
      <w:proofErr w:type="spellEnd"/>
      <w:r w:rsidRPr="00C23BAC">
        <w:t xml:space="preserve"> </w:t>
      </w:r>
      <w:proofErr w:type="spellStart"/>
      <w:r w:rsidRPr="00C23BAC">
        <w:t>решења</w:t>
      </w:r>
      <w:proofErr w:type="spellEnd"/>
      <w:r w:rsidRPr="00C23BAC">
        <w:t xml:space="preserve"> и </w:t>
      </w:r>
      <w:proofErr w:type="spellStart"/>
      <w:r w:rsidRPr="00C23BAC">
        <w:t>услова</w:t>
      </w:r>
      <w:proofErr w:type="spellEnd"/>
      <w:r w:rsidRPr="00C23BAC">
        <w:t xml:space="preserve"> </w:t>
      </w:r>
      <w:proofErr w:type="spellStart"/>
      <w:r w:rsidRPr="00C23BAC">
        <w:t>дефинисаних</w:t>
      </w:r>
      <w:proofErr w:type="spellEnd"/>
      <w:r w:rsidRPr="00C23BAC">
        <w:t xml:space="preserve"> </w:t>
      </w:r>
      <w:proofErr w:type="spellStart"/>
      <w:r w:rsidRPr="00C23BAC">
        <w:t>овим</w:t>
      </w:r>
      <w:proofErr w:type="spellEnd"/>
      <w:r w:rsidRPr="00C23BAC">
        <w:t xml:space="preserve"> </w:t>
      </w:r>
      <w:proofErr w:type="spellStart"/>
      <w:r w:rsidRPr="00C23BAC">
        <w:t>Планом</w:t>
      </w:r>
      <w:proofErr w:type="spellEnd"/>
      <w:r w:rsidRPr="00C23BAC">
        <w:t xml:space="preserve"> </w:t>
      </w:r>
      <w:proofErr w:type="spellStart"/>
      <w:r w:rsidRPr="00C23BAC">
        <w:t>са</w:t>
      </w:r>
      <w:proofErr w:type="spellEnd"/>
      <w:r w:rsidRPr="00C23BAC">
        <w:t xml:space="preserve"> </w:t>
      </w:r>
      <w:proofErr w:type="spellStart"/>
      <w:r w:rsidRPr="00C23BAC">
        <w:t>накнадно</w:t>
      </w:r>
      <w:proofErr w:type="spellEnd"/>
      <w:r w:rsidRPr="00C23BAC">
        <w:t xml:space="preserve"> </w:t>
      </w:r>
      <w:proofErr w:type="spellStart"/>
      <w:r w:rsidRPr="00C23BAC">
        <w:t>донетим</w:t>
      </w:r>
      <w:proofErr w:type="spellEnd"/>
      <w:r w:rsidRPr="00C23BAC">
        <w:t xml:space="preserve"> </w:t>
      </w:r>
      <w:proofErr w:type="spellStart"/>
      <w:r w:rsidRPr="00C23BAC">
        <w:t>прописима</w:t>
      </w:r>
      <w:proofErr w:type="spellEnd"/>
      <w:r w:rsidRPr="00C23BAC">
        <w:t xml:space="preserve">, </w:t>
      </w:r>
      <w:proofErr w:type="spellStart"/>
      <w:r w:rsidRPr="00C23BAC">
        <w:t>нормативима</w:t>
      </w:r>
      <w:proofErr w:type="spellEnd"/>
      <w:r w:rsidRPr="00C23BAC">
        <w:t xml:space="preserve"> и </w:t>
      </w:r>
      <w:proofErr w:type="spellStart"/>
      <w:r w:rsidRPr="00C23BAC">
        <w:t>стандардима</w:t>
      </w:r>
      <w:proofErr w:type="spellEnd"/>
      <w:r w:rsidRPr="00C23BAC">
        <w:t xml:space="preserve">, </w:t>
      </w:r>
      <w:proofErr w:type="spellStart"/>
      <w:r w:rsidRPr="00C23BAC">
        <w:t>примењиваће</w:t>
      </w:r>
      <w:proofErr w:type="spellEnd"/>
      <w:r w:rsidRPr="00C23BAC">
        <w:t xml:space="preserve"> </w:t>
      </w:r>
      <w:proofErr w:type="spellStart"/>
      <w:r w:rsidRPr="00C23BAC">
        <w:t>се</w:t>
      </w:r>
      <w:proofErr w:type="spellEnd"/>
      <w:r w:rsidRPr="00C23BAC">
        <w:t xml:space="preserve"> </w:t>
      </w:r>
      <w:proofErr w:type="spellStart"/>
      <w:r w:rsidRPr="00C23BAC">
        <w:t>одредбе</w:t>
      </w:r>
      <w:proofErr w:type="spellEnd"/>
      <w:r w:rsidRPr="00C23BAC">
        <w:t xml:space="preserve"> </w:t>
      </w:r>
      <w:proofErr w:type="spellStart"/>
      <w:r w:rsidRPr="00C23BAC">
        <w:t>важеће</w:t>
      </w:r>
      <w:proofErr w:type="spellEnd"/>
      <w:r w:rsidRPr="00C23BAC">
        <w:t xml:space="preserve"> </w:t>
      </w:r>
      <w:proofErr w:type="spellStart"/>
      <w:r w:rsidRPr="00C23BAC">
        <w:t>законске</w:t>
      </w:r>
      <w:proofErr w:type="spellEnd"/>
      <w:r w:rsidRPr="00C23BAC">
        <w:t xml:space="preserve"> и </w:t>
      </w:r>
      <w:proofErr w:type="spellStart"/>
      <w:r w:rsidRPr="00C23BAC">
        <w:t>подзаконске</w:t>
      </w:r>
      <w:proofErr w:type="spellEnd"/>
      <w:r w:rsidRPr="00C23BAC">
        <w:t xml:space="preserve"> </w:t>
      </w:r>
      <w:proofErr w:type="spellStart"/>
      <w:r w:rsidRPr="00C23BAC">
        <w:t>регулативе</w:t>
      </w:r>
      <w:proofErr w:type="spellEnd"/>
      <w:r w:rsidRPr="00C23BAC">
        <w:t xml:space="preserve">, </w:t>
      </w:r>
      <w:proofErr w:type="spellStart"/>
      <w:r w:rsidRPr="00C23BAC">
        <w:t>уз</w:t>
      </w:r>
      <w:proofErr w:type="spellEnd"/>
      <w:r w:rsidRPr="00C23BAC">
        <w:t xml:space="preserve"> </w:t>
      </w:r>
      <w:proofErr w:type="spellStart"/>
      <w:r w:rsidRPr="00C23BAC">
        <w:t>обавезу</w:t>
      </w:r>
      <w:proofErr w:type="spellEnd"/>
      <w:r w:rsidRPr="00C23BAC">
        <w:t xml:space="preserve"> </w:t>
      </w:r>
      <w:proofErr w:type="spellStart"/>
      <w:r w:rsidRPr="00C23BAC">
        <w:t>усклађивања</w:t>
      </w:r>
      <w:proofErr w:type="spellEnd"/>
      <w:r w:rsidRPr="00C23BAC">
        <w:t xml:space="preserve"> </w:t>
      </w:r>
      <w:proofErr w:type="spellStart"/>
      <w:r w:rsidRPr="00C23BAC">
        <w:t>техничке</w:t>
      </w:r>
      <w:proofErr w:type="spellEnd"/>
      <w:r w:rsidRPr="00C23BAC">
        <w:t xml:space="preserve"> </w:t>
      </w:r>
      <w:proofErr w:type="spellStart"/>
      <w:r w:rsidRPr="00C23BAC">
        <w:t>документације</w:t>
      </w:r>
      <w:proofErr w:type="spellEnd"/>
      <w:r w:rsidRPr="00C23BAC">
        <w:t xml:space="preserve"> </w:t>
      </w:r>
      <w:proofErr w:type="spellStart"/>
      <w:r w:rsidRPr="00C23BAC">
        <w:t>са</w:t>
      </w:r>
      <w:proofErr w:type="spellEnd"/>
      <w:r w:rsidRPr="00C23BAC">
        <w:t xml:space="preserve"> </w:t>
      </w:r>
      <w:proofErr w:type="spellStart"/>
      <w:r w:rsidRPr="00C23BAC">
        <w:t>истом</w:t>
      </w:r>
      <w:proofErr w:type="spellEnd"/>
      <w:r w:rsidRPr="00C23BAC">
        <w:t>.</w:t>
      </w:r>
      <w:r w:rsidRPr="00C23BAC">
        <w:rPr>
          <w:szCs w:val="22"/>
          <w:lang w:val="sr-Cyrl-RS"/>
        </w:rPr>
        <w:t>“</w:t>
      </w:r>
    </w:p>
    <w:p w14:paraId="261B6CAA" w14:textId="77777777" w:rsidR="00D930B3" w:rsidRPr="00C23BAC" w:rsidRDefault="00D930B3" w:rsidP="00D930B3">
      <w:pPr>
        <w:jc w:val="both"/>
        <w:rPr>
          <w:szCs w:val="22"/>
          <w:lang w:val="sr-Cyrl-RS"/>
        </w:rPr>
      </w:pPr>
      <w:r w:rsidRPr="00C23BAC">
        <w:rPr>
          <w:szCs w:val="22"/>
          <w:u w:val="single"/>
          <w:lang w:val="sr-Cyrl-RS"/>
        </w:rPr>
        <w:t>Посебна правила уређења и грађења за стамбени комплекс</w:t>
      </w:r>
      <w:r w:rsidRPr="00C23BAC">
        <w:rPr>
          <w:szCs w:val="22"/>
          <w:lang w:val="sr-Cyrl-RS"/>
        </w:rPr>
        <w:t xml:space="preserve"> на кп 3572/11, </w:t>
      </w:r>
      <w:r w:rsidRPr="00C23BAC">
        <w:rPr>
          <w:lang w:val="sr-Cyrl-RS"/>
        </w:rPr>
        <w:t>3572/12, 3572/13, 3572/14, 3572/15, 3572/16, 3572/17, 3572/18, 3572/19, 3572/20 и 3572/21 КО Прокупље-град.</w:t>
      </w:r>
    </w:p>
    <w:p w14:paraId="05246B09" w14:textId="77777777" w:rsidR="00D930B3" w:rsidRPr="00C23BAC" w:rsidRDefault="00D930B3" w:rsidP="00D930B3">
      <w:pPr>
        <w:jc w:val="both"/>
        <w:rPr>
          <w:lang w:val="sr-Cyrl-RS"/>
        </w:rPr>
      </w:pPr>
      <w:r w:rsidRPr="00C23BAC">
        <w:rPr>
          <w:lang w:val="sr-Cyrl-RS"/>
        </w:rPr>
        <w:t xml:space="preserve">Прописује се обавеза разраде локације урбанистиким пројектом са целокупни потес, са могућношћу фазне изградње. Поред одредница датих планским решењима за Општу стамбену зону (Б.1.2.) прописује се обавеза израде </w:t>
      </w:r>
      <w:r w:rsidRPr="00C23BAC">
        <w:rPr>
          <w:b/>
          <w:lang w:val="sr-Cyrl-RS"/>
        </w:rPr>
        <w:t xml:space="preserve">елабората о </w:t>
      </w:r>
      <w:proofErr w:type="spellStart"/>
      <w:r w:rsidRPr="00C23BAC">
        <w:rPr>
          <w:b/>
        </w:rPr>
        <w:t>инжењерскогеолошким-геотехничким</w:t>
      </w:r>
      <w:proofErr w:type="spellEnd"/>
      <w:r w:rsidRPr="00C23BAC">
        <w:rPr>
          <w:b/>
        </w:rPr>
        <w:t xml:space="preserve"> </w:t>
      </w:r>
      <w:proofErr w:type="spellStart"/>
      <w:r w:rsidRPr="00C23BAC">
        <w:rPr>
          <w:b/>
        </w:rPr>
        <w:t>карактеристикама</w:t>
      </w:r>
      <w:proofErr w:type="spellEnd"/>
      <w:r w:rsidRPr="00C23BAC">
        <w:rPr>
          <w:b/>
        </w:rPr>
        <w:t xml:space="preserve"> </w:t>
      </w:r>
      <w:proofErr w:type="spellStart"/>
      <w:r w:rsidRPr="00C23BAC">
        <w:rPr>
          <w:b/>
        </w:rPr>
        <w:t>терена</w:t>
      </w:r>
      <w:proofErr w:type="spellEnd"/>
      <w:r w:rsidRPr="00C23BAC">
        <w:rPr>
          <w:lang w:val="sr-Cyrl-RS"/>
        </w:rPr>
        <w:t xml:space="preserve"> како у фази израде урабнистичког пројекта тако и у фази пројектовања, ради</w:t>
      </w:r>
      <w:r w:rsidRPr="00C23BAC">
        <w:t xml:space="preserve"> </w:t>
      </w:r>
      <w:proofErr w:type="spellStart"/>
      <w:r w:rsidRPr="00C23BAC">
        <w:t>утврђивања</w:t>
      </w:r>
      <w:proofErr w:type="spellEnd"/>
      <w:r w:rsidRPr="00C23BAC">
        <w:t xml:space="preserve"> </w:t>
      </w:r>
      <w:r w:rsidRPr="00C23BAC">
        <w:rPr>
          <w:lang w:val="sr-Cyrl-RS"/>
        </w:rPr>
        <w:t>могућности</w:t>
      </w:r>
      <w:r w:rsidRPr="00C23BAC">
        <w:t xml:space="preserve"> и </w:t>
      </w:r>
      <w:proofErr w:type="spellStart"/>
      <w:r w:rsidRPr="00C23BAC">
        <w:t>оправданости</w:t>
      </w:r>
      <w:proofErr w:type="spellEnd"/>
      <w:r w:rsidRPr="00C23BAC">
        <w:t xml:space="preserve"> </w:t>
      </w:r>
      <w:proofErr w:type="spellStart"/>
      <w:r w:rsidRPr="00C23BAC">
        <w:t>изградње</w:t>
      </w:r>
      <w:proofErr w:type="spellEnd"/>
      <w:r w:rsidRPr="00C23BAC">
        <w:t xml:space="preserve"> </w:t>
      </w:r>
      <w:r w:rsidRPr="00C23BAC">
        <w:rPr>
          <w:lang w:val="sr-Cyrl-RS"/>
        </w:rPr>
        <w:t xml:space="preserve">и темељења </w:t>
      </w:r>
      <w:proofErr w:type="spellStart"/>
      <w:r w:rsidRPr="00C23BAC">
        <w:t>објек</w:t>
      </w:r>
      <w:proofErr w:type="spellEnd"/>
      <w:r w:rsidRPr="00C23BAC">
        <w:rPr>
          <w:lang w:val="sr-Cyrl-RS"/>
        </w:rPr>
        <w:t>а</w:t>
      </w:r>
      <w:proofErr w:type="spellStart"/>
      <w:r w:rsidRPr="00C23BAC">
        <w:t>та</w:t>
      </w:r>
      <w:proofErr w:type="spellEnd"/>
      <w:r w:rsidRPr="00C23BAC">
        <w:rPr>
          <w:lang w:val="sr-Cyrl-RS"/>
        </w:rPr>
        <w:t xml:space="preserve">, </w:t>
      </w:r>
      <w:proofErr w:type="spellStart"/>
      <w:r w:rsidRPr="00C23BAC">
        <w:t>утврђивања</w:t>
      </w:r>
      <w:proofErr w:type="spellEnd"/>
      <w:r w:rsidRPr="00C23BAC">
        <w:t xml:space="preserve"> </w:t>
      </w:r>
      <w:proofErr w:type="spellStart"/>
      <w:r w:rsidRPr="00C23BAC">
        <w:t>носивости</w:t>
      </w:r>
      <w:proofErr w:type="spellEnd"/>
      <w:r w:rsidRPr="00C23BAC">
        <w:t xml:space="preserve"> и </w:t>
      </w:r>
      <w:proofErr w:type="spellStart"/>
      <w:r w:rsidRPr="00C23BAC">
        <w:t>стабилности</w:t>
      </w:r>
      <w:proofErr w:type="spellEnd"/>
      <w:r w:rsidRPr="00C23BAC">
        <w:t xml:space="preserve"> </w:t>
      </w:r>
      <w:proofErr w:type="spellStart"/>
      <w:r w:rsidRPr="00C23BAC">
        <w:t>терена</w:t>
      </w:r>
      <w:proofErr w:type="spellEnd"/>
      <w:r w:rsidRPr="00C23BAC">
        <w:t xml:space="preserve">, </w:t>
      </w:r>
      <w:proofErr w:type="spellStart"/>
      <w:r w:rsidRPr="00C23BAC">
        <w:t>као</w:t>
      </w:r>
      <w:proofErr w:type="spellEnd"/>
      <w:r w:rsidRPr="00C23BAC">
        <w:t xml:space="preserve"> и </w:t>
      </w:r>
      <w:proofErr w:type="spellStart"/>
      <w:r w:rsidRPr="00C23BAC">
        <w:t>процене</w:t>
      </w:r>
      <w:proofErr w:type="spellEnd"/>
      <w:r w:rsidRPr="00C23BAC">
        <w:t xml:space="preserve"> </w:t>
      </w:r>
      <w:proofErr w:type="spellStart"/>
      <w:r w:rsidRPr="00C23BAC">
        <w:t>утицаја</w:t>
      </w:r>
      <w:proofErr w:type="spellEnd"/>
      <w:r w:rsidRPr="00C23BAC">
        <w:t xml:space="preserve"> </w:t>
      </w:r>
      <w:proofErr w:type="spellStart"/>
      <w:r w:rsidRPr="00C23BAC">
        <w:t>планиране</w:t>
      </w:r>
      <w:proofErr w:type="spellEnd"/>
      <w:r w:rsidRPr="00C23BAC">
        <w:t xml:space="preserve"> </w:t>
      </w:r>
      <w:proofErr w:type="spellStart"/>
      <w:r w:rsidRPr="00C23BAC">
        <w:t>изградње</w:t>
      </w:r>
      <w:proofErr w:type="spellEnd"/>
      <w:r w:rsidRPr="00C23BAC">
        <w:t xml:space="preserve"> </w:t>
      </w:r>
      <w:proofErr w:type="spellStart"/>
      <w:r w:rsidRPr="00C23BAC">
        <w:t>на</w:t>
      </w:r>
      <w:proofErr w:type="spellEnd"/>
      <w:r w:rsidRPr="00C23BAC">
        <w:t xml:space="preserve"> </w:t>
      </w:r>
      <w:proofErr w:type="spellStart"/>
      <w:r w:rsidRPr="00C23BAC">
        <w:t>безбедност</w:t>
      </w:r>
      <w:proofErr w:type="spellEnd"/>
      <w:r w:rsidRPr="00C23BAC">
        <w:t xml:space="preserve"> </w:t>
      </w:r>
      <w:proofErr w:type="spellStart"/>
      <w:r w:rsidRPr="00C23BAC">
        <w:t>постојећих</w:t>
      </w:r>
      <w:proofErr w:type="spellEnd"/>
      <w:r w:rsidRPr="00C23BAC">
        <w:t xml:space="preserve"> </w:t>
      </w:r>
      <w:proofErr w:type="spellStart"/>
      <w:r w:rsidRPr="00C23BAC">
        <w:t>објеката</w:t>
      </w:r>
      <w:proofErr w:type="spellEnd"/>
      <w:r w:rsidRPr="00C23BAC">
        <w:t xml:space="preserve">, </w:t>
      </w:r>
      <w:proofErr w:type="spellStart"/>
      <w:r w:rsidRPr="00C23BAC">
        <w:t>потпорних</w:t>
      </w:r>
      <w:proofErr w:type="spellEnd"/>
      <w:r w:rsidRPr="00C23BAC">
        <w:t xml:space="preserve"> </w:t>
      </w:r>
      <w:proofErr w:type="spellStart"/>
      <w:r w:rsidRPr="00C23BAC">
        <w:t>конструкција</w:t>
      </w:r>
      <w:proofErr w:type="spellEnd"/>
      <w:r w:rsidRPr="00C23BAC">
        <w:t xml:space="preserve"> и </w:t>
      </w:r>
      <w:proofErr w:type="spellStart"/>
      <w:r w:rsidRPr="00C23BAC">
        <w:t>инфраструктуре</w:t>
      </w:r>
      <w:proofErr w:type="spellEnd"/>
      <w:r w:rsidRPr="00C23BAC">
        <w:t xml:space="preserve"> у </w:t>
      </w:r>
      <w:proofErr w:type="spellStart"/>
      <w:r w:rsidRPr="00C23BAC">
        <w:t>окружењу</w:t>
      </w:r>
      <w:proofErr w:type="spellEnd"/>
      <w:r w:rsidRPr="00C23BAC">
        <w:rPr>
          <w:lang w:val="sr-Cyrl-RS"/>
        </w:rPr>
        <w:t>, јер се предмет</w:t>
      </w:r>
      <w:proofErr w:type="spellStart"/>
      <w:r w:rsidRPr="00C23BAC">
        <w:t>на</w:t>
      </w:r>
      <w:proofErr w:type="spellEnd"/>
      <w:r w:rsidRPr="00C23BAC">
        <w:t xml:space="preserve"> </w:t>
      </w:r>
      <w:proofErr w:type="spellStart"/>
      <w:r w:rsidRPr="00C23BAC">
        <w:t>локација</w:t>
      </w:r>
      <w:proofErr w:type="spellEnd"/>
      <w:r w:rsidRPr="00C23BAC">
        <w:t xml:space="preserve"> </w:t>
      </w:r>
      <w:proofErr w:type="spellStart"/>
      <w:r w:rsidRPr="00C23BAC">
        <w:t>налази</w:t>
      </w:r>
      <w:proofErr w:type="spellEnd"/>
      <w:r w:rsidRPr="00C23BAC">
        <w:t xml:space="preserve"> </w:t>
      </w:r>
      <w:proofErr w:type="spellStart"/>
      <w:r w:rsidRPr="00C23BAC">
        <w:t>на</w:t>
      </w:r>
      <w:proofErr w:type="spellEnd"/>
      <w:r w:rsidRPr="00C23BAC">
        <w:t xml:space="preserve"> </w:t>
      </w:r>
      <w:proofErr w:type="spellStart"/>
      <w:r w:rsidRPr="00C23BAC">
        <w:t>терену</w:t>
      </w:r>
      <w:proofErr w:type="spellEnd"/>
      <w:r w:rsidRPr="00C23BAC">
        <w:t xml:space="preserve"> </w:t>
      </w:r>
      <w:proofErr w:type="spellStart"/>
      <w:r w:rsidRPr="00C23BAC">
        <w:t>са</w:t>
      </w:r>
      <w:proofErr w:type="spellEnd"/>
      <w:r w:rsidRPr="00C23BAC">
        <w:t xml:space="preserve"> </w:t>
      </w:r>
      <w:proofErr w:type="spellStart"/>
      <w:r w:rsidRPr="00C23BAC">
        <w:t>израженом</w:t>
      </w:r>
      <w:proofErr w:type="spellEnd"/>
      <w:r w:rsidRPr="00C23BAC">
        <w:t xml:space="preserve"> </w:t>
      </w:r>
      <w:proofErr w:type="spellStart"/>
      <w:r w:rsidRPr="00C23BAC">
        <w:t>денивелацијом</w:t>
      </w:r>
      <w:proofErr w:type="spellEnd"/>
      <w:r w:rsidRPr="00C23BAC">
        <w:rPr>
          <w:lang w:val="sr-Cyrl-RS"/>
        </w:rPr>
        <w:t xml:space="preserve"> и вишом котом у односу на</w:t>
      </w:r>
      <w:r w:rsidRPr="00C23BAC">
        <w:t xml:space="preserve"> </w:t>
      </w:r>
      <w:r w:rsidRPr="00C23BAC">
        <w:rPr>
          <w:lang w:val="sr-Cyrl-RS"/>
        </w:rPr>
        <w:t>изграђени</w:t>
      </w:r>
      <w:r w:rsidRPr="00C23BAC">
        <w:t xml:space="preserve"> </w:t>
      </w:r>
      <w:proofErr w:type="spellStart"/>
      <w:r w:rsidRPr="00C23BAC">
        <w:t>постојећ</w:t>
      </w:r>
      <w:proofErr w:type="spellEnd"/>
      <w:r w:rsidRPr="00C23BAC">
        <w:rPr>
          <w:lang w:val="sr-Cyrl-RS"/>
        </w:rPr>
        <w:t>и</w:t>
      </w:r>
      <w:r w:rsidRPr="00C23BAC">
        <w:t xml:space="preserve"> </w:t>
      </w:r>
      <w:proofErr w:type="spellStart"/>
      <w:r w:rsidRPr="00C23BAC">
        <w:t>објек</w:t>
      </w:r>
      <w:proofErr w:type="spellEnd"/>
      <w:r w:rsidRPr="00C23BAC">
        <w:rPr>
          <w:lang w:val="sr-Cyrl-RS"/>
        </w:rPr>
        <w:t>ат</w:t>
      </w:r>
      <w:r w:rsidRPr="00C23BAC">
        <w:t xml:space="preserve"> </w:t>
      </w:r>
      <w:r w:rsidRPr="00C23BAC">
        <w:rPr>
          <w:lang w:val="sr-Cyrl-RS"/>
        </w:rPr>
        <w:t xml:space="preserve">станице за снабдевање горивом </w:t>
      </w:r>
      <w:proofErr w:type="spellStart"/>
      <w:r w:rsidRPr="00C23BAC">
        <w:t>на</w:t>
      </w:r>
      <w:proofErr w:type="spellEnd"/>
      <w:r w:rsidRPr="00C23BAC">
        <w:t xml:space="preserve"> </w:t>
      </w:r>
      <w:proofErr w:type="spellStart"/>
      <w:r w:rsidRPr="00C23BAC">
        <w:t>нижој</w:t>
      </w:r>
      <w:proofErr w:type="spellEnd"/>
      <w:r w:rsidRPr="00C23BAC">
        <w:t xml:space="preserve"> </w:t>
      </w:r>
      <w:r w:rsidRPr="00C23BAC">
        <w:rPr>
          <w:lang w:val="sr-Cyrl-RS"/>
        </w:rPr>
        <w:t xml:space="preserve">коти, на катастарској </w:t>
      </w:r>
      <w:proofErr w:type="spellStart"/>
      <w:r w:rsidRPr="00C23BAC">
        <w:t>парцел</w:t>
      </w:r>
      <w:proofErr w:type="spellEnd"/>
      <w:r w:rsidRPr="00C23BAC">
        <w:rPr>
          <w:lang w:val="sr-Cyrl-RS"/>
        </w:rPr>
        <w:t>и 3572/22 КО Прокупље град,</w:t>
      </w:r>
      <w:r w:rsidRPr="00C23BAC">
        <w:t xml:space="preserve"> </w:t>
      </w:r>
      <w:r w:rsidRPr="00C23BAC">
        <w:rPr>
          <w:lang w:val="sr-Cyrl-RS"/>
        </w:rPr>
        <w:t>где су</w:t>
      </w:r>
      <w:r w:rsidRPr="00C23BAC">
        <w:t xml:space="preserve"> </w:t>
      </w:r>
      <w:proofErr w:type="spellStart"/>
      <w:r w:rsidRPr="00C23BAC">
        <w:t>изведени</w:t>
      </w:r>
      <w:proofErr w:type="spellEnd"/>
      <w:r w:rsidRPr="00C23BAC">
        <w:t xml:space="preserve"> </w:t>
      </w:r>
      <w:proofErr w:type="spellStart"/>
      <w:r w:rsidRPr="00C23BAC">
        <w:t>земљани</w:t>
      </w:r>
      <w:proofErr w:type="spellEnd"/>
      <w:r w:rsidRPr="00C23BAC">
        <w:t xml:space="preserve"> </w:t>
      </w:r>
      <w:proofErr w:type="spellStart"/>
      <w:r w:rsidRPr="00C23BAC">
        <w:t>радови</w:t>
      </w:r>
      <w:proofErr w:type="spellEnd"/>
      <w:r w:rsidRPr="00C23BAC">
        <w:t xml:space="preserve"> </w:t>
      </w:r>
      <w:proofErr w:type="spellStart"/>
      <w:r w:rsidRPr="00C23BAC">
        <w:t>условили</w:t>
      </w:r>
      <w:proofErr w:type="spellEnd"/>
      <w:r w:rsidRPr="00C23BAC">
        <w:t xml:space="preserve"> </w:t>
      </w:r>
      <w:proofErr w:type="spellStart"/>
      <w:r w:rsidRPr="00C23BAC">
        <w:t>нарушавање</w:t>
      </w:r>
      <w:proofErr w:type="spellEnd"/>
      <w:r w:rsidRPr="00C23BAC">
        <w:t xml:space="preserve"> </w:t>
      </w:r>
      <w:proofErr w:type="spellStart"/>
      <w:r w:rsidRPr="00C23BAC">
        <w:t>природне</w:t>
      </w:r>
      <w:proofErr w:type="spellEnd"/>
      <w:r w:rsidRPr="00C23BAC">
        <w:t xml:space="preserve"> </w:t>
      </w:r>
      <w:proofErr w:type="spellStart"/>
      <w:r w:rsidRPr="00C23BAC">
        <w:t>стабилности</w:t>
      </w:r>
      <w:proofErr w:type="spellEnd"/>
      <w:r w:rsidRPr="00C23BAC">
        <w:t xml:space="preserve"> </w:t>
      </w:r>
      <w:proofErr w:type="spellStart"/>
      <w:r w:rsidRPr="00C23BAC">
        <w:t>падине</w:t>
      </w:r>
      <w:proofErr w:type="spellEnd"/>
      <w:r w:rsidRPr="00C23BAC">
        <w:t xml:space="preserve">, </w:t>
      </w:r>
      <w:proofErr w:type="spellStart"/>
      <w:r w:rsidRPr="00C23BAC">
        <w:t>која</w:t>
      </w:r>
      <w:proofErr w:type="spellEnd"/>
      <w:r w:rsidRPr="00C23BAC">
        <w:t xml:space="preserve"> </w:t>
      </w:r>
      <w:proofErr w:type="spellStart"/>
      <w:r w:rsidRPr="00C23BAC">
        <w:t>је</w:t>
      </w:r>
      <w:proofErr w:type="spellEnd"/>
      <w:r w:rsidRPr="00C23BAC">
        <w:t xml:space="preserve"> </w:t>
      </w:r>
      <w:proofErr w:type="spellStart"/>
      <w:r w:rsidRPr="00C23BAC">
        <w:t>накнадно</w:t>
      </w:r>
      <w:proofErr w:type="spellEnd"/>
      <w:r w:rsidRPr="00C23BAC">
        <w:t xml:space="preserve"> </w:t>
      </w:r>
      <w:proofErr w:type="spellStart"/>
      <w:r w:rsidRPr="00C23BAC">
        <w:t>обезбеђена</w:t>
      </w:r>
      <w:proofErr w:type="spellEnd"/>
      <w:r w:rsidRPr="00C23BAC">
        <w:t xml:space="preserve"> </w:t>
      </w:r>
      <w:proofErr w:type="spellStart"/>
      <w:r w:rsidRPr="00C23BAC">
        <w:t>потпорним</w:t>
      </w:r>
      <w:proofErr w:type="spellEnd"/>
      <w:r w:rsidRPr="00C23BAC">
        <w:t xml:space="preserve"> </w:t>
      </w:r>
      <w:proofErr w:type="spellStart"/>
      <w:r w:rsidRPr="00C23BAC">
        <w:t>конструкцијама</w:t>
      </w:r>
      <w:proofErr w:type="spellEnd"/>
      <w:r w:rsidRPr="00C23BAC">
        <w:t xml:space="preserve">. </w:t>
      </w:r>
      <w:r w:rsidRPr="00C23BAC">
        <w:rPr>
          <w:lang w:val="sr-Cyrl-RS"/>
        </w:rPr>
        <w:t>За сваку доградњу, надградњу, адаптацију, реконструкцију или било који други случај измена на већ изграђеним објектима обавеза је израде новог елабората о</w:t>
      </w:r>
      <w:r w:rsidRPr="00C23BAC">
        <w:rPr>
          <w:b/>
          <w:lang w:val="sr-Cyrl-RS"/>
        </w:rPr>
        <w:t xml:space="preserve"> </w:t>
      </w:r>
      <w:proofErr w:type="spellStart"/>
      <w:r w:rsidRPr="00C23BAC">
        <w:t>инжењерскогеолошким-геотехничким</w:t>
      </w:r>
      <w:proofErr w:type="spellEnd"/>
      <w:r w:rsidRPr="00C23BAC">
        <w:t xml:space="preserve"> </w:t>
      </w:r>
      <w:proofErr w:type="spellStart"/>
      <w:r w:rsidRPr="00C23BAC">
        <w:t>карактеристикама</w:t>
      </w:r>
      <w:proofErr w:type="spellEnd"/>
      <w:r w:rsidRPr="00C23BAC">
        <w:t xml:space="preserve"> </w:t>
      </w:r>
      <w:proofErr w:type="spellStart"/>
      <w:r w:rsidRPr="00C23BAC">
        <w:t>терена</w:t>
      </w:r>
      <w:proofErr w:type="spellEnd"/>
      <w:r w:rsidRPr="00C23BAC">
        <w:rPr>
          <w:lang w:val="sr-Cyrl-RS"/>
        </w:rPr>
        <w:t xml:space="preserve"> са вредновањем промена на </w:t>
      </w:r>
      <w:proofErr w:type="spellStart"/>
      <w:r w:rsidRPr="00C23BAC">
        <w:t>утврђивањ</w:t>
      </w:r>
      <w:proofErr w:type="spellEnd"/>
      <w:r w:rsidRPr="00C23BAC">
        <w:rPr>
          <w:lang w:val="sr-Cyrl-RS"/>
        </w:rPr>
        <w:t>е</w:t>
      </w:r>
      <w:r w:rsidRPr="00C23BAC">
        <w:t xml:space="preserve"> </w:t>
      </w:r>
      <w:proofErr w:type="spellStart"/>
      <w:r w:rsidRPr="00C23BAC">
        <w:t>носивости</w:t>
      </w:r>
      <w:proofErr w:type="spellEnd"/>
      <w:r w:rsidRPr="00C23BAC">
        <w:t xml:space="preserve"> и </w:t>
      </w:r>
      <w:proofErr w:type="spellStart"/>
      <w:r w:rsidRPr="00C23BAC">
        <w:t>стабилности</w:t>
      </w:r>
      <w:proofErr w:type="spellEnd"/>
      <w:r w:rsidRPr="00C23BAC">
        <w:t xml:space="preserve"> </w:t>
      </w:r>
      <w:proofErr w:type="spellStart"/>
      <w:r w:rsidRPr="00C23BAC">
        <w:t>терена</w:t>
      </w:r>
      <w:proofErr w:type="spellEnd"/>
      <w:r w:rsidRPr="00C23BAC">
        <w:t xml:space="preserve">, </w:t>
      </w:r>
      <w:proofErr w:type="spellStart"/>
      <w:r w:rsidRPr="00C23BAC">
        <w:t>као</w:t>
      </w:r>
      <w:proofErr w:type="spellEnd"/>
      <w:r w:rsidRPr="00C23BAC">
        <w:t xml:space="preserve"> и </w:t>
      </w:r>
      <w:proofErr w:type="spellStart"/>
      <w:r w:rsidRPr="00C23BAC">
        <w:t>процене</w:t>
      </w:r>
      <w:proofErr w:type="spellEnd"/>
      <w:r w:rsidRPr="00C23BAC">
        <w:t xml:space="preserve"> </w:t>
      </w:r>
      <w:proofErr w:type="spellStart"/>
      <w:r w:rsidRPr="00C23BAC">
        <w:t>утицаја</w:t>
      </w:r>
      <w:proofErr w:type="spellEnd"/>
      <w:r w:rsidRPr="00C23BAC">
        <w:t xml:space="preserve"> </w:t>
      </w:r>
      <w:proofErr w:type="spellStart"/>
      <w:r w:rsidRPr="00C23BAC">
        <w:t>планиран</w:t>
      </w:r>
      <w:proofErr w:type="spellEnd"/>
      <w:r w:rsidRPr="00C23BAC">
        <w:rPr>
          <w:lang w:val="sr-Cyrl-RS"/>
        </w:rPr>
        <w:t>их</w:t>
      </w:r>
      <w:r w:rsidRPr="00C23BAC">
        <w:t xml:space="preserve"> </w:t>
      </w:r>
      <w:r w:rsidRPr="00C23BAC">
        <w:rPr>
          <w:lang w:val="sr-Cyrl-RS"/>
        </w:rPr>
        <w:t>интервенција</w:t>
      </w:r>
      <w:r w:rsidRPr="00C23BAC">
        <w:t xml:space="preserve"> </w:t>
      </w:r>
      <w:proofErr w:type="spellStart"/>
      <w:r w:rsidRPr="00C23BAC">
        <w:t>на</w:t>
      </w:r>
      <w:proofErr w:type="spellEnd"/>
      <w:r w:rsidRPr="00C23BAC">
        <w:t xml:space="preserve"> </w:t>
      </w:r>
      <w:proofErr w:type="spellStart"/>
      <w:r w:rsidRPr="00C23BAC">
        <w:t>безбедност</w:t>
      </w:r>
      <w:proofErr w:type="spellEnd"/>
      <w:r w:rsidRPr="00C23BAC">
        <w:t xml:space="preserve"> </w:t>
      </w:r>
      <w:proofErr w:type="spellStart"/>
      <w:r w:rsidRPr="00C23BAC">
        <w:t>постојећих</w:t>
      </w:r>
      <w:proofErr w:type="spellEnd"/>
      <w:r w:rsidRPr="00C23BAC">
        <w:t xml:space="preserve"> </w:t>
      </w:r>
      <w:proofErr w:type="spellStart"/>
      <w:r w:rsidRPr="00C23BAC">
        <w:t>објеката</w:t>
      </w:r>
      <w:proofErr w:type="spellEnd"/>
      <w:r w:rsidRPr="00C23BAC">
        <w:t xml:space="preserve">, </w:t>
      </w:r>
      <w:proofErr w:type="spellStart"/>
      <w:r w:rsidRPr="00C23BAC">
        <w:t>потпорних</w:t>
      </w:r>
      <w:proofErr w:type="spellEnd"/>
      <w:r w:rsidRPr="00C23BAC">
        <w:t xml:space="preserve"> </w:t>
      </w:r>
      <w:proofErr w:type="spellStart"/>
      <w:r w:rsidRPr="00C23BAC">
        <w:t>конструкција</w:t>
      </w:r>
      <w:proofErr w:type="spellEnd"/>
      <w:r w:rsidRPr="00C23BAC">
        <w:t xml:space="preserve"> и </w:t>
      </w:r>
      <w:proofErr w:type="spellStart"/>
      <w:r w:rsidRPr="00C23BAC">
        <w:t>инфраструктуре</w:t>
      </w:r>
      <w:proofErr w:type="spellEnd"/>
      <w:r w:rsidRPr="00C23BAC">
        <w:t xml:space="preserve"> у </w:t>
      </w:r>
      <w:proofErr w:type="spellStart"/>
      <w:r w:rsidRPr="00C23BAC">
        <w:t>окружењу</w:t>
      </w:r>
      <w:proofErr w:type="spellEnd"/>
      <w:r w:rsidRPr="00C23BAC">
        <w:rPr>
          <w:lang w:val="sr-Cyrl-RS"/>
        </w:rPr>
        <w:t>.</w:t>
      </w:r>
    </w:p>
    <w:p w14:paraId="612AF15D" w14:textId="77777777" w:rsidR="00D930B3" w:rsidRPr="00C23BAC" w:rsidRDefault="00D930B3" w:rsidP="00D930B3">
      <w:pPr>
        <w:rPr>
          <w:lang w:val="sr-Cyrl-RS"/>
        </w:rPr>
      </w:pPr>
    </w:p>
    <w:p w14:paraId="477A665C" w14:textId="77777777" w:rsidR="00D930B3" w:rsidRPr="00C23BAC" w:rsidRDefault="00D930B3" w:rsidP="00D930B3">
      <w:pPr>
        <w:jc w:val="center"/>
        <w:rPr>
          <w:lang w:val="sr-Cyrl-RS"/>
        </w:rPr>
      </w:pPr>
      <w:r w:rsidRPr="00C23BAC">
        <w:rPr>
          <w:lang w:val="sr-Cyrl-RS"/>
        </w:rPr>
        <w:t>***</w:t>
      </w:r>
    </w:p>
    <w:p w14:paraId="3DB5AEA4" w14:textId="77777777" w:rsidR="00D930B3" w:rsidRPr="00C23BAC" w:rsidRDefault="00D930B3" w:rsidP="00D930B3">
      <w:pPr>
        <w:tabs>
          <w:tab w:val="left" w:pos="567"/>
          <w:tab w:val="left" w:pos="1276"/>
        </w:tabs>
        <w:ind w:left="360" w:hanging="360"/>
        <w:rPr>
          <w:b/>
          <w:lang w:val="sr-Cyrl-CS"/>
        </w:rPr>
      </w:pPr>
      <w:r w:rsidRPr="00C23BAC">
        <w:rPr>
          <w:b/>
          <w:szCs w:val="22"/>
          <w:lang w:val="sr-Cyrl-RS"/>
        </w:rPr>
        <w:t>2. ПРАВИЛА ГРАЂЕЊА</w:t>
      </w:r>
    </w:p>
    <w:p w14:paraId="7DF98D89" w14:textId="77777777" w:rsidR="00D930B3" w:rsidRPr="00C23BAC" w:rsidRDefault="00D930B3" w:rsidP="00D930B3">
      <w:pPr>
        <w:ind w:firstLine="810"/>
        <w:jc w:val="both"/>
        <w:rPr>
          <w:szCs w:val="22"/>
          <w:lang w:val="ru-RU"/>
        </w:rPr>
      </w:pPr>
      <w:r w:rsidRPr="00C23BAC">
        <w:rPr>
          <w:b/>
          <w:szCs w:val="22"/>
          <w:lang w:val="ru-RU"/>
        </w:rPr>
        <w:t xml:space="preserve">- </w:t>
      </w:r>
      <w:r w:rsidRPr="00C23BAC">
        <w:rPr>
          <w:szCs w:val="22"/>
          <w:lang w:val="ru-RU"/>
        </w:rPr>
        <w:t>у поглављу 2. ПРАВИЛА ГРАЂЕЊА након последњег става</w:t>
      </w:r>
      <w:r w:rsidRPr="00C23BAC">
        <w:rPr>
          <w:b/>
          <w:szCs w:val="22"/>
          <w:lang w:val="ru-RU"/>
        </w:rPr>
        <w:t xml:space="preserve"> додаје се </w:t>
      </w:r>
      <w:r w:rsidRPr="00C23BAC">
        <w:rPr>
          <w:szCs w:val="22"/>
          <w:lang w:val="ru-RU"/>
        </w:rPr>
        <w:t>нови став који гласи:</w:t>
      </w:r>
    </w:p>
    <w:p w14:paraId="69B7B74E" w14:textId="77777777" w:rsidR="00D930B3" w:rsidRPr="00C23BAC" w:rsidRDefault="00D930B3" w:rsidP="00D930B3">
      <w:pPr>
        <w:jc w:val="both"/>
        <w:rPr>
          <w:szCs w:val="22"/>
          <w:lang w:val="sr-Cyrl-RS"/>
        </w:rPr>
      </w:pPr>
      <w:r w:rsidRPr="00C23BAC">
        <w:rPr>
          <w:szCs w:val="22"/>
        </w:rPr>
        <w:lastRenderedPageBreak/>
        <w:t>„</w:t>
      </w:r>
      <w:r w:rsidRPr="00C23BAC">
        <w:rPr>
          <w:szCs w:val="22"/>
          <w:lang w:val="sr-Cyrl-RS"/>
        </w:rPr>
        <w:t>У зонама у којима просторни услови и остали урбанистички параметри то дозвољавају омогућава се максимална спратност П+6+Пк, према Извештају Комисије о обављеном јавном увиду нацрта Четвртих измена и допуна Плана генералне регулације Прокупља, број: 002953621 2026 06853 001 000 060 109 од 23.06.2026.године, који се саставни део документационе основе планског документа.</w:t>
      </w:r>
    </w:p>
    <w:p w14:paraId="480012F6" w14:textId="77777777" w:rsidR="00D930B3" w:rsidRPr="00C23BAC" w:rsidRDefault="00D930B3" w:rsidP="00D930B3">
      <w:pPr>
        <w:rPr>
          <w:lang w:val="sr-Cyrl-CS"/>
        </w:rPr>
      </w:pPr>
    </w:p>
    <w:p w14:paraId="45E44939" w14:textId="77777777" w:rsidR="00D930B3" w:rsidRPr="00C23BAC" w:rsidRDefault="00D930B3" w:rsidP="00D930B3">
      <w:pPr>
        <w:jc w:val="center"/>
      </w:pPr>
      <w:r w:rsidRPr="00C23BAC">
        <w:rPr>
          <w:lang w:val="sr-Cyrl-RS"/>
        </w:rPr>
        <w:t>***</w:t>
      </w:r>
    </w:p>
    <w:p w14:paraId="61D9F216" w14:textId="77777777" w:rsidR="00D930B3" w:rsidRPr="00C23BAC" w:rsidRDefault="00D930B3" w:rsidP="00D930B3">
      <w:r w:rsidRPr="00C23BAC">
        <w:rPr>
          <w:lang w:val="sr-Cyrl-CS"/>
        </w:rPr>
        <w:t xml:space="preserve">2.1. ОБЈЕКТИ ЈАВНЕ </w:t>
      </w:r>
      <w:r w:rsidRPr="00C23BAC">
        <w:t>НАМЕНЕ</w:t>
      </w:r>
    </w:p>
    <w:p w14:paraId="012922CB" w14:textId="77777777" w:rsidR="00D930B3" w:rsidRPr="00C23BAC" w:rsidRDefault="00D930B3" w:rsidP="00D930B3">
      <w:pPr>
        <w:ind w:firstLine="720"/>
      </w:pPr>
      <w:r w:rsidRPr="00C23BAC">
        <w:rPr>
          <w:b/>
        </w:rPr>
        <w:t>-</w:t>
      </w:r>
      <w:proofErr w:type="spellStart"/>
      <w:r w:rsidRPr="00C23BAC">
        <w:rPr>
          <w:b/>
        </w:rPr>
        <w:t>мењају</w:t>
      </w:r>
      <w:proofErr w:type="spellEnd"/>
      <w:r w:rsidRPr="00C23BAC">
        <w:rPr>
          <w:b/>
        </w:rPr>
        <w:t xml:space="preserve"> </w:t>
      </w:r>
      <w:proofErr w:type="spellStart"/>
      <w:r w:rsidRPr="00C23BAC">
        <w:rPr>
          <w:b/>
        </w:rPr>
        <w:t>се</w:t>
      </w:r>
      <w:proofErr w:type="spellEnd"/>
      <w:r w:rsidRPr="00C23BAC">
        <w:rPr>
          <w:b/>
        </w:rPr>
        <w:t xml:space="preserve"> </w:t>
      </w:r>
      <w:proofErr w:type="spellStart"/>
      <w:r w:rsidRPr="00C23BAC">
        <w:t>следећи</w:t>
      </w:r>
      <w:proofErr w:type="spellEnd"/>
      <w:r w:rsidRPr="00C23BAC">
        <w:t xml:space="preserve"> </w:t>
      </w:r>
      <w:proofErr w:type="spellStart"/>
      <w:r w:rsidRPr="00C23BAC">
        <w:t>делови</w:t>
      </w:r>
      <w:proofErr w:type="spellEnd"/>
      <w:r w:rsidRPr="00C23BAC">
        <w:t xml:space="preserve"> у </w:t>
      </w:r>
      <w:proofErr w:type="spellStart"/>
      <w:r w:rsidRPr="00C23BAC">
        <w:t>оквиру</w:t>
      </w:r>
      <w:proofErr w:type="spellEnd"/>
      <w:r w:rsidRPr="00C23BAC">
        <w:t xml:space="preserve"> </w:t>
      </w:r>
      <w:proofErr w:type="spellStart"/>
      <w:r w:rsidRPr="00C23BAC">
        <w:t>појединачних</w:t>
      </w:r>
      <w:proofErr w:type="spellEnd"/>
      <w:r w:rsidRPr="00C23BAC">
        <w:t xml:space="preserve"> </w:t>
      </w:r>
      <w:proofErr w:type="spellStart"/>
      <w:r w:rsidRPr="00C23BAC">
        <w:t>правила</w:t>
      </w:r>
      <w:proofErr w:type="spellEnd"/>
      <w:r w:rsidRPr="00C23BAC">
        <w:t xml:space="preserve"> </w:t>
      </w:r>
      <w:proofErr w:type="spellStart"/>
      <w:r w:rsidRPr="00C23BAC">
        <w:t>грађења</w:t>
      </w:r>
      <w:proofErr w:type="spellEnd"/>
      <w:r w:rsidRPr="00C23BAC">
        <w:t>:</w:t>
      </w:r>
    </w:p>
    <w:p w14:paraId="22286F55" w14:textId="77777777" w:rsidR="00D930B3" w:rsidRPr="00C23BAC" w:rsidRDefault="00D930B3" w:rsidP="00D930B3">
      <w:pPr>
        <w:rPr>
          <w:b/>
          <w:szCs w:val="22"/>
          <w:lang w:val="ru-RU"/>
        </w:rPr>
      </w:pPr>
      <w:r w:rsidRPr="00C23BAC">
        <w:rPr>
          <w:b/>
          <w:szCs w:val="22"/>
          <w:lang w:val="ru-RU"/>
        </w:rPr>
        <w:t>2.1.2. Oбразовање ( А2.1, А2.2, А2.3.)</w:t>
      </w:r>
    </w:p>
    <w:tbl>
      <w:tblPr>
        <w:tblW w:w="497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6359"/>
      </w:tblGrid>
      <w:tr w:rsidR="00D930B3" w:rsidRPr="00C23BAC" w14:paraId="0407031A" w14:textId="77777777" w:rsidTr="00143182">
        <w:trPr>
          <w:trHeight w:val="547"/>
        </w:trPr>
        <w:tc>
          <w:tcPr>
            <w:tcW w:w="1785" w:type="pct"/>
          </w:tcPr>
          <w:p w14:paraId="0443E274" w14:textId="77777777" w:rsidR="00D930B3" w:rsidRPr="00C23BAC" w:rsidRDefault="00D930B3" w:rsidP="00143182">
            <w:pPr>
              <w:spacing w:before="40" w:after="40"/>
              <w:rPr>
                <w:b/>
                <w:bCs/>
                <w:iCs/>
                <w:sz w:val="20"/>
                <w:lang w:val="sr-Cyrl-CS"/>
              </w:rPr>
            </w:pPr>
            <w:r w:rsidRPr="00C23BAC">
              <w:rPr>
                <w:b/>
                <w:bCs/>
                <w:iCs/>
                <w:sz w:val="20"/>
                <w:lang w:val="sr-Cyrl-CS"/>
              </w:rPr>
              <w:t>НАМЕНА ДОПУНСКА</w:t>
            </w:r>
          </w:p>
        </w:tc>
        <w:tc>
          <w:tcPr>
            <w:tcW w:w="3215" w:type="pct"/>
          </w:tcPr>
          <w:p w14:paraId="3B534190" w14:textId="77777777" w:rsidR="00D930B3" w:rsidRPr="00C23BAC" w:rsidRDefault="00D930B3" w:rsidP="00143182">
            <w:pPr>
              <w:spacing w:before="40" w:after="40"/>
              <w:rPr>
                <w:i/>
                <w:iCs/>
                <w:sz w:val="20"/>
                <w:lang w:val="sr-Cyrl-CS"/>
              </w:rPr>
            </w:pPr>
            <w:r w:rsidRPr="00C23BAC">
              <w:rPr>
                <w:sz w:val="20"/>
                <w:lang w:val="sr-Cyrl-CS"/>
              </w:rPr>
              <w:t>култура, здравство, спорт и рекреација, дечија заштита, социјална заштита, становање у функцији делатности објекта (домар)</w:t>
            </w:r>
          </w:p>
        </w:tc>
      </w:tr>
    </w:tbl>
    <w:p w14:paraId="1C0EA6B5" w14:textId="77777777" w:rsidR="00D930B3" w:rsidRPr="00C23BAC" w:rsidRDefault="00D930B3" w:rsidP="00D930B3">
      <w:pPr>
        <w:ind w:firstLine="720"/>
        <w:rPr>
          <w:b/>
        </w:rPr>
      </w:pPr>
    </w:p>
    <w:p w14:paraId="791E324F" w14:textId="77777777" w:rsidR="00D930B3" w:rsidRPr="00C23BAC" w:rsidRDefault="00D930B3" w:rsidP="00D930B3">
      <w:pPr>
        <w:ind w:firstLine="720"/>
        <w:rPr>
          <w:b/>
          <w:szCs w:val="22"/>
          <w:lang w:val="ru-RU"/>
        </w:rPr>
      </w:pPr>
      <w:r w:rsidRPr="00C23BAC">
        <w:rPr>
          <w:b/>
        </w:rPr>
        <w:t>-</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rPr>
          <w:b/>
        </w:rPr>
        <w:t xml:space="preserve"> </w:t>
      </w:r>
      <w:r w:rsidRPr="00C23BAC">
        <w:rPr>
          <w:lang w:val="sr-Cyrl-RS"/>
        </w:rPr>
        <w:t xml:space="preserve">у оквиру наслова </w:t>
      </w:r>
      <w:r w:rsidRPr="00C23BAC">
        <w:rPr>
          <w:szCs w:val="22"/>
          <w:lang w:val="ru-RU"/>
        </w:rPr>
        <w:t>2.1.7. Комуналне делатности ознаке у следећим поднасловима:</w:t>
      </w:r>
    </w:p>
    <w:p w14:paraId="167D089F" w14:textId="77777777" w:rsidR="00D930B3" w:rsidRPr="00C23BAC" w:rsidRDefault="00D930B3" w:rsidP="00D930B3">
      <w:pPr>
        <w:rPr>
          <w:lang w:val="sr-Cyrl-RS"/>
        </w:rPr>
      </w:pPr>
      <w:r w:rsidRPr="00C23BAC">
        <w:rPr>
          <w:lang w:val="sr-Cyrl-RS"/>
        </w:rPr>
        <w:t>„</w:t>
      </w:r>
      <w:r w:rsidRPr="00C23BAC">
        <w:rPr>
          <w:b/>
        </w:rPr>
        <w:t xml:space="preserve">2.1.7.4. </w:t>
      </w:r>
      <w:proofErr w:type="spellStart"/>
      <w:r w:rsidRPr="00C23BAC">
        <w:rPr>
          <w:b/>
        </w:rPr>
        <w:t>Прихватилиште</w:t>
      </w:r>
      <w:proofErr w:type="spellEnd"/>
      <w:r w:rsidRPr="00C23BAC">
        <w:rPr>
          <w:b/>
        </w:rPr>
        <w:t xml:space="preserve"> (</w:t>
      </w:r>
      <w:proofErr w:type="spellStart"/>
      <w:r w:rsidRPr="00C23BAC">
        <w:rPr>
          <w:b/>
        </w:rPr>
        <w:t>азил</w:t>
      </w:r>
      <w:proofErr w:type="spellEnd"/>
      <w:r w:rsidRPr="00C23BAC">
        <w:rPr>
          <w:b/>
        </w:rPr>
        <w:t xml:space="preserve">) </w:t>
      </w:r>
      <w:proofErr w:type="spellStart"/>
      <w:r w:rsidRPr="00C23BAC">
        <w:rPr>
          <w:b/>
        </w:rPr>
        <w:t>за</w:t>
      </w:r>
      <w:proofErr w:type="spellEnd"/>
      <w:r w:rsidRPr="00C23BAC">
        <w:rPr>
          <w:b/>
        </w:rPr>
        <w:t xml:space="preserve"> </w:t>
      </w:r>
      <w:proofErr w:type="spellStart"/>
      <w:r w:rsidRPr="00C23BAC">
        <w:rPr>
          <w:b/>
        </w:rPr>
        <w:t>напуштене</w:t>
      </w:r>
      <w:proofErr w:type="spellEnd"/>
      <w:r w:rsidRPr="00C23BAC">
        <w:rPr>
          <w:b/>
        </w:rPr>
        <w:t xml:space="preserve"> </w:t>
      </w:r>
      <w:proofErr w:type="spellStart"/>
      <w:r w:rsidRPr="00C23BAC">
        <w:rPr>
          <w:b/>
        </w:rPr>
        <w:t>животиње</w:t>
      </w:r>
      <w:proofErr w:type="spellEnd"/>
      <w:r w:rsidRPr="00C23BAC">
        <w:rPr>
          <w:b/>
        </w:rPr>
        <w:t xml:space="preserve"> (А.7.</w:t>
      </w:r>
      <w:r w:rsidRPr="00C23BAC">
        <w:rPr>
          <w:b/>
          <w:lang w:val="sr-Cyrl-RS"/>
        </w:rPr>
        <w:t>9</w:t>
      </w:r>
      <w:r w:rsidRPr="00C23BAC">
        <w:rPr>
          <w:b/>
        </w:rPr>
        <w:t>.)</w:t>
      </w:r>
      <w:r w:rsidRPr="00C23BAC">
        <w:rPr>
          <w:lang w:val="sr-Cyrl-RS"/>
        </w:rPr>
        <w:t>“</w:t>
      </w:r>
    </w:p>
    <w:p w14:paraId="55C0826B" w14:textId="77777777" w:rsidR="00D930B3" w:rsidRPr="00C23BAC" w:rsidRDefault="00D930B3" w:rsidP="00D930B3">
      <w:pPr>
        <w:rPr>
          <w:b/>
        </w:rPr>
      </w:pPr>
      <w:r w:rsidRPr="00C23BAC">
        <w:rPr>
          <w:b/>
          <w:lang w:val="sr-Cyrl-RS"/>
        </w:rPr>
        <w:t>„</w:t>
      </w:r>
      <w:r w:rsidRPr="00C23BAC">
        <w:rPr>
          <w:b/>
        </w:rPr>
        <w:t>2.1.7.5.</w:t>
      </w:r>
      <w:r w:rsidRPr="00C23BAC">
        <w:t xml:space="preserve"> </w:t>
      </w:r>
      <w:proofErr w:type="spellStart"/>
      <w:r w:rsidRPr="00C23BAC">
        <w:rPr>
          <w:b/>
        </w:rPr>
        <w:t>Ветеринарска</w:t>
      </w:r>
      <w:proofErr w:type="spellEnd"/>
      <w:r w:rsidRPr="00C23BAC">
        <w:rPr>
          <w:b/>
        </w:rPr>
        <w:t xml:space="preserve"> </w:t>
      </w:r>
      <w:proofErr w:type="spellStart"/>
      <w:r w:rsidRPr="00C23BAC">
        <w:rPr>
          <w:b/>
        </w:rPr>
        <w:t>станица</w:t>
      </w:r>
      <w:proofErr w:type="spellEnd"/>
      <w:r w:rsidRPr="00C23BAC">
        <w:t xml:space="preserve"> </w:t>
      </w:r>
      <w:r w:rsidRPr="00C23BAC">
        <w:rPr>
          <w:b/>
        </w:rPr>
        <w:t>(А.7.</w:t>
      </w:r>
      <w:r w:rsidRPr="00C23BAC">
        <w:rPr>
          <w:b/>
          <w:lang w:val="sr-Cyrl-RS"/>
        </w:rPr>
        <w:t>10</w:t>
      </w:r>
      <w:r w:rsidRPr="00C23BAC">
        <w:rPr>
          <w:b/>
        </w:rPr>
        <w:t>.)</w:t>
      </w:r>
      <w:r w:rsidRPr="00C23BAC">
        <w:rPr>
          <w:b/>
          <w:lang w:val="sr-Cyrl-RS"/>
        </w:rPr>
        <w:t>“</w:t>
      </w:r>
    </w:p>
    <w:p w14:paraId="555827B9" w14:textId="77777777" w:rsidR="00D930B3" w:rsidRPr="00C23BAC" w:rsidRDefault="00D930B3" w:rsidP="00D930B3"/>
    <w:p w14:paraId="31F8D0C8" w14:textId="77777777" w:rsidR="00D930B3" w:rsidRPr="00C23BAC" w:rsidRDefault="00D930B3" w:rsidP="00D930B3">
      <w:pPr>
        <w:ind w:firstLine="720"/>
        <w:rPr>
          <w:b/>
          <w:szCs w:val="22"/>
          <w:lang w:val="ru-RU"/>
        </w:rPr>
      </w:pPr>
      <w:r w:rsidRPr="00C23BAC">
        <w:rPr>
          <w:b/>
        </w:rPr>
        <w:t>-</w:t>
      </w:r>
      <w:r w:rsidRPr="00C23BAC">
        <w:rPr>
          <w:b/>
          <w:lang w:val="sr-Cyrl-RS"/>
        </w:rPr>
        <w:t>додаје</w:t>
      </w:r>
      <w:r w:rsidRPr="00C23BAC">
        <w:rPr>
          <w:b/>
        </w:rPr>
        <w:t xml:space="preserve"> </w:t>
      </w:r>
      <w:proofErr w:type="spellStart"/>
      <w:r w:rsidRPr="00C23BAC">
        <w:rPr>
          <w:b/>
        </w:rPr>
        <w:t>се</w:t>
      </w:r>
      <w:proofErr w:type="spellEnd"/>
      <w:r w:rsidRPr="00C23BAC">
        <w:rPr>
          <w:b/>
        </w:rPr>
        <w:t xml:space="preserve"> </w:t>
      </w:r>
      <w:r w:rsidRPr="00C23BAC">
        <w:rPr>
          <w:lang w:val="sr-Cyrl-RS"/>
        </w:rPr>
        <w:t xml:space="preserve">нови поднаслов након поднаслова </w:t>
      </w:r>
      <w:r w:rsidRPr="00C23BAC">
        <w:t>2.1.7.</w:t>
      </w:r>
      <w:r w:rsidRPr="00C23BAC">
        <w:rPr>
          <w:lang w:val="sr-Cyrl-RS"/>
        </w:rPr>
        <w:t>6</w:t>
      </w:r>
      <w:r w:rsidRPr="00C23BAC">
        <w:t xml:space="preserve">. </w:t>
      </w:r>
      <w:r w:rsidRPr="00C23BAC">
        <w:rPr>
          <w:lang w:val="sr-Cyrl-RS"/>
        </w:rPr>
        <w:t>Градска топлана</w:t>
      </w:r>
      <w:r w:rsidRPr="00C23BAC">
        <w:t xml:space="preserve"> (А.7.</w:t>
      </w:r>
      <w:r w:rsidRPr="00C23BAC">
        <w:rPr>
          <w:lang w:val="sr-Cyrl-RS"/>
        </w:rPr>
        <w:t>8</w:t>
      </w:r>
      <w:r w:rsidRPr="00C23BAC">
        <w:t>.)</w:t>
      </w:r>
      <w:r w:rsidRPr="00C23BAC">
        <w:rPr>
          <w:lang w:val="sr-Cyrl-RS"/>
        </w:rPr>
        <w:t xml:space="preserve"> </w:t>
      </w:r>
      <w:r w:rsidRPr="00C23BAC">
        <w:rPr>
          <w:szCs w:val="22"/>
          <w:lang w:val="ru-RU"/>
        </w:rPr>
        <w:t>који гласи:</w:t>
      </w:r>
    </w:p>
    <w:p w14:paraId="316E43B3" w14:textId="77777777" w:rsidR="00D930B3" w:rsidRPr="00C23BAC" w:rsidRDefault="00D930B3" w:rsidP="00D930B3">
      <w:pPr>
        <w:rPr>
          <w:b/>
        </w:rPr>
      </w:pPr>
      <w:r w:rsidRPr="00C23BAC">
        <w:rPr>
          <w:b/>
          <w:lang w:val="sr-Cyrl-RS"/>
        </w:rPr>
        <w:t>„</w:t>
      </w:r>
      <w:r w:rsidRPr="00C23BAC">
        <w:rPr>
          <w:b/>
        </w:rPr>
        <w:t>2.1.7.</w:t>
      </w:r>
      <w:r w:rsidRPr="00C23BAC">
        <w:rPr>
          <w:b/>
          <w:lang w:val="sr-Cyrl-RS"/>
        </w:rPr>
        <w:t>7</w:t>
      </w:r>
      <w:r w:rsidRPr="00C23BAC">
        <w:rPr>
          <w:b/>
        </w:rPr>
        <w:t>.</w:t>
      </w:r>
      <w:r w:rsidRPr="00C23BAC">
        <w:t xml:space="preserve"> </w:t>
      </w:r>
      <w:r w:rsidRPr="00C23BAC">
        <w:rPr>
          <w:b/>
          <w:lang w:val="sr-Cyrl-RS"/>
        </w:rPr>
        <w:t>Остале комуналне делатности (А.7.)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2"/>
        <w:gridCol w:w="5766"/>
      </w:tblGrid>
      <w:tr w:rsidR="00D930B3" w:rsidRPr="00C23BAC" w14:paraId="61709CE4" w14:textId="77777777" w:rsidTr="00143182">
        <w:tc>
          <w:tcPr>
            <w:tcW w:w="4150" w:type="dxa"/>
          </w:tcPr>
          <w:p w14:paraId="6E2808F6" w14:textId="77777777" w:rsidR="00D930B3" w:rsidRPr="00C23BAC" w:rsidRDefault="00D930B3" w:rsidP="00143182">
            <w:pPr>
              <w:rPr>
                <w:b/>
                <w:bCs/>
                <w:i/>
                <w:iCs/>
                <w:sz w:val="20"/>
                <w:lang w:val="sr-Cyrl-CS"/>
              </w:rPr>
            </w:pPr>
            <w:r w:rsidRPr="00C23BAC">
              <w:rPr>
                <w:b/>
                <w:bCs/>
                <w:i/>
                <w:iCs/>
                <w:sz w:val="20"/>
                <w:lang w:val="sr-Cyrl-CS"/>
              </w:rPr>
              <w:t>УСЛОВИ ЗА ФОРМИРАЊЕ ГРАЂЕВИНСКЕ ПАРЦЕЛЕ</w:t>
            </w:r>
          </w:p>
        </w:tc>
        <w:tc>
          <w:tcPr>
            <w:tcW w:w="5917" w:type="dxa"/>
            <w:vAlign w:val="center"/>
          </w:tcPr>
          <w:p w14:paraId="10ECA488" w14:textId="77777777" w:rsidR="00D930B3" w:rsidRPr="00C23BAC" w:rsidRDefault="00D930B3" w:rsidP="00143182">
            <w:pPr>
              <w:rPr>
                <w:b/>
                <w:i/>
                <w:iCs/>
                <w:sz w:val="20"/>
                <w:lang w:val="ru-RU"/>
              </w:rPr>
            </w:pPr>
            <w:r w:rsidRPr="00C23BAC">
              <w:rPr>
                <w:b/>
                <w:bCs/>
                <w:i/>
                <w:iCs/>
                <w:sz w:val="20"/>
                <w:lang w:val="ru-RU"/>
              </w:rPr>
              <w:t xml:space="preserve">ВЕЛИЧИНА КОМПЛЕКСА УСАГЛАШАВА СЕ СА ОДРЕЂЕНОМ НАМЕНОМ У СКЛАДУ СА </w:t>
            </w:r>
            <w:r w:rsidRPr="00C23BAC">
              <w:rPr>
                <w:b/>
                <w:i/>
                <w:iCs/>
                <w:sz w:val="20"/>
                <w:lang w:val="ru-RU"/>
              </w:rPr>
              <w:t>ПРОПИСИМА И ОДГОВАРАЈУЋИМ ТЕХНИЧКИМ НОРМАТИВИМА</w:t>
            </w:r>
          </w:p>
        </w:tc>
      </w:tr>
      <w:tr w:rsidR="00D930B3" w:rsidRPr="00C23BAC" w14:paraId="7BE4F791" w14:textId="77777777" w:rsidTr="00143182">
        <w:trPr>
          <w:trHeight w:val="209"/>
        </w:trPr>
        <w:tc>
          <w:tcPr>
            <w:tcW w:w="4150" w:type="dxa"/>
          </w:tcPr>
          <w:p w14:paraId="383FCC77" w14:textId="77777777" w:rsidR="00D930B3" w:rsidRPr="00C23BAC" w:rsidRDefault="00D930B3" w:rsidP="00143182">
            <w:pPr>
              <w:rPr>
                <w:b/>
                <w:bCs/>
                <w:iCs/>
                <w:sz w:val="20"/>
                <w:lang w:val="sr-Cyrl-CS"/>
              </w:rPr>
            </w:pPr>
            <w:r w:rsidRPr="00C23BAC">
              <w:rPr>
                <w:b/>
                <w:bCs/>
                <w:iCs/>
                <w:sz w:val="20"/>
                <w:lang w:val="sr-Cyrl-CS"/>
              </w:rPr>
              <w:t>НАМЕНА ДОМИНАНТНА</w:t>
            </w:r>
          </w:p>
        </w:tc>
        <w:tc>
          <w:tcPr>
            <w:tcW w:w="5917" w:type="dxa"/>
          </w:tcPr>
          <w:p w14:paraId="0293D1D1" w14:textId="77777777" w:rsidR="00D930B3" w:rsidRPr="00C23BAC" w:rsidRDefault="00D930B3" w:rsidP="00143182">
            <w:pPr>
              <w:rPr>
                <w:i/>
                <w:iCs/>
                <w:sz w:val="20"/>
                <w:lang w:val="sr-Cyrl-CS"/>
              </w:rPr>
            </w:pPr>
            <w:r w:rsidRPr="00C23BAC">
              <w:rPr>
                <w:sz w:val="20"/>
                <w:lang w:val="ru-RU"/>
              </w:rPr>
              <w:t>комуналне делатности</w:t>
            </w:r>
          </w:p>
        </w:tc>
      </w:tr>
      <w:tr w:rsidR="00D930B3" w:rsidRPr="00C23BAC" w14:paraId="24EF85E7" w14:textId="77777777" w:rsidTr="00143182">
        <w:trPr>
          <w:trHeight w:val="272"/>
        </w:trPr>
        <w:tc>
          <w:tcPr>
            <w:tcW w:w="4150" w:type="dxa"/>
          </w:tcPr>
          <w:p w14:paraId="19FA822C" w14:textId="77777777" w:rsidR="00D930B3" w:rsidRPr="00C23BAC" w:rsidRDefault="00D930B3" w:rsidP="00143182">
            <w:pPr>
              <w:rPr>
                <w:b/>
                <w:bCs/>
                <w:iCs/>
                <w:sz w:val="20"/>
                <w:lang w:val="sr-Cyrl-CS"/>
              </w:rPr>
            </w:pPr>
            <w:r w:rsidRPr="00C23BAC">
              <w:rPr>
                <w:b/>
                <w:bCs/>
                <w:iCs/>
                <w:sz w:val="20"/>
                <w:lang w:val="sr-Cyrl-CS"/>
              </w:rPr>
              <w:t>НАМЕНА ДОПУНСКА</w:t>
            </w:r>
          </w:p>
        </w:tc>
        <w:tc>
          <w:tcPr>
            <w:tcW w:w="5917" w:type="dxa"/>
          </w:tcPr>
          <w:p w14:paraId="3A608C34" w14:textId="77777777" w:rsidR="00D930B3" w:rsidRPr="00C23BAC" w:rsidRDefault="00D930B3" w:rsidP="00143182">
            <w:pPr>
              <w:rPr>
                <w:i/>
                <w:iCs/>
                <w:sz w:val="20"/>
                <w:lang w:val="sr-Cyrl-CS"/>
              </w:rPr>
            </w:pPr>
            <w:r w:rsidRPr="00C23BAC">
              <w:rPr>
                <w:sz w:val="20"/>
                <w:lang w:val="sr-Cyrl-CS"/>
              </w:rPr>
              <w:t>компатибилни комунални и инфраструктурни објекти, обновљиви извори енергије</w:t>
            </w:r>
          </w:p>
        </w:tc>
      </w:tr>
      <w:tr w:rsidR="00D930B3" w:rsidRPr="00C23BAC" w14:paraId="6D1F753E" w14:textId="77777777" w:rsidTr="00143182">
        <w:trPr>
          <w:trHeight w:val="347"/>
        </w:trPr>
        <w:tc>
          <w:tcPr>
            <w:tcW w:w="4150" w:type="dxa"/>
          </w:tcPr>
          <w:p w14:paraId="13F0AEAF" w14:textId="77777777" w:rsidR="00D930B3" w:rsidRPr="00C23BAC" w:rsidRDefault="00D930B3" w:rsidP="00143182">
            <w:pPr>
              <w:rPr>
                <w:b/>
                <w:bCs/>
                <w:iCs/>
                <w:sz w:val="20"/>
                <w:lang w:val="sr-Cyrl-CS"/>
              </w:rPr>
            </w:pPr>
            <w:r w:rsidRPr="00C23BAC">
              <w:rPr>
                <w:b/>
                <w:bCs/>
                <w:iCs/>
                <w:sz w:val="20"/>
                <w:lang w:val="sr-Cyrl-CS"/>
              </w:rPr>
              <w:t>НАМЕНА ЗАБРАЊЕНА</w:t>
            </w:r>
          </w:p>
        </w:tc>
        <w:tc>
          <w:tcPr>
            <w:tcW w:w="5917" w:type="dxa"/>
          </w:tcPr>
          <w:p w14:paraId="136A3928" w14:textId="77777777" w:rsidR="00D930B3" w:rsidRPr="00C23BAC" w:rsidRDefault="00D930B3" w:rsidP="00143182">
            <w:pPr>
              <w:rPr>
                <w:sz w:val="20"/>
              </w:rPr>
            </w:pPr>
            <w:r w:rsidRPr="00C23BAC">
              <w:rPr>
                <w:sz w:val="20"/>
                <w:lang w:val="sr-Cyrl-CS"/>
              </w:rPr>
              <w:t>све намене, сем наведених</w:t>
            </w:r>
          </w:p>
        </w:tc>
      </w:tr>
      <w:tr w:rsidR="00D930B3" w:rsidRPr="00C23BAC" w14:paraId="718D553D" w14:textId="77777777" w:rsidTr="00143182">
        <w:tc>
          <w:tcPr>
            <w:tcW w:w="4150" w:type="dxa"/>
          </w:tcPr>
          <w:p w14:paraId="6AE1B0D3" w14:textId="77777777" w:rsidR="00D930B3" w:rsidRPr="00C23BAC" w:rsidRDefault="00D930B3" w:rsidP="00143182">
            <w:pPr>
              <w:rPr>
                <w:b/>
                <w:bCs/>
                <w:sz w:val="20"/>
                <w:lang w:val="sr-Cyrl-CS"/>
              </w:rPr>
            </w:pPr>
            <w:r w:rsidRPr="00C23BAC">
              <w:rPr>
                <w:b/>
                <w:bCs/>
                <w:sz w:val="20"/>
                <w:lang w:val="sr-Cyrl-CS"/>
              </w:rPr>
              <w:t>ПОЛОЖАЈ ОБЈЕКТА У ОДНОСУ НА РЕГУЛАЦИЈУ</w:t>
            </w:r>
          </w:p>
        </w:tc>
        <w:tc>
          <w:tcPr>
            <w:tcW w:w="5917" w:type="dxa"/>
            <w:vAlign w:val="center"/>
          </w:tcPr>
          <w:p w14:paraId="6F497EAB" w14:textId="77777777" w:rsidR="00D930B3" w:rsidRPr="00C23BAC" w:rsidRDefault="00D930B3" w:rsidP="00143182">
            <w:pPr>
              <w:rPr>
                <w:strike/>
                <w:sz w:val="20"/>
                <w:lang w:val="ru-RU"/>
              </w:rPr>
            </w:pPr>
            <w:r w:rsidRPr="00C23BAC">
              <w:rPr>
                <w:bCs/>
                <w:sz w:val="20"/>
                <w:lang w:val="ru-RU"/>
              </w:rPr>
              <w:t>испади на објекту не могу прелазити регулациону линију; подземне етаже могу прећи грађевинску, али не и регулациону линију.</w:t>
            </w:r>
          </w:p>
        </w:tc>
      </w:tr>
      <w:tr w:rsidR="00D930B3" w:rsidRPr="00C23BAC" w14:paraId="3E9BEEC1" w14:textId="77777777" w:rsidTr="00143182">
        <w:trPr>
          <w:trHeight w:val="365"/>
        </w:trPr>
        <w:tc>
          <w:tcPr>
            <w:tcW w:w="4150" w:type="dxa"/>
          </w:tcPr>
          <w:p w14:paraId="560BED62" w14:textId="77777777" w:rsidR="00D930B3" w:rsidRPr="00C23BAC" w:rsidRDefault="00D930B3" w:rsidP="00143182">
            <w:pPr>
              <w:rPr>
                <w:b/>
                <w:bCs/>
                <w:sz w:val="20"/>
                <w:lang w:val="sr-Cyrl-CS"/>
              </w:rPr>
            </w:pPr>
            <w:r w:rsidRPr="00C23BAC">
              <w:rPr>
                <w:b/>
                <w:bCs/>
                <w:sz w:val="20"/>
                <w:lang w:val="sr-Cyrl-CS"/>
              </w:rPr>
              <w:t>МАКСИМАЛНИ ИНДЕКС ЗАУЗЕТОСТИ</w:t>
            </w:r>
          </w:p>
        </w:tc>
        <w:tc>
          <w:tcPr>
            <w:tcW w:w="5917" w:type="dxa"/>
            <w:vAlign w:val="center"/>
          </w:tcPr>
          <w:p w14:paraId="229EBBEB" w14:textId="77777777" w:rsidR="00D930B3" w:rsidRPr="00C23BAC" w:rsidRDefault="00D930B3" w:rsidP="00143182">
            <w:pPr>
              <w:rPr>
                <w:sz w:val="20"/>
                <w:lang w:val="sr-Cyrl-CS"/>
              </w:rPr>
            </w:pPr>
            <w:r w:rsidRPr="00C23BAC">
              <w:rPr>
                <w:sz w:val="20"/>
                <w:lang w:val="sr-Cyrl-CS"/>
              </w:rPr>
              <w:t>50%</w:t>
            </w:r>
          </w:p>
        </w:tc>
      </w:tr>
      <w:tr w:rsidR="00D930B3" w:rsidRPr="00C23BAC" w14:paraId="2B222FD0" w14:textId="77777777" w:rsidTr="00143182">
        <w:trPr>
          <w:trHeight w:val="340"/>
        </w:trPr>
        <w:tc>
          <w:tcPr>
            <w:tcW w:w="4150" w:type="dxa"/>
          </w:tcPr>
          <w:p w14:paraId="7F23276B" w14:textId="77777777" w:rsidR="00D930B3" w:rsidRPr="00C23BAC" w:rsidRDefault="00D930B3" w:rsidP="00143182">
            <w:pPr>
              <w:rPr>
                <w:b/>
                <w:bCs/>
                <w:sz w:val="20"/>
                <w:lang w:val="sr-Cyrl-RS"/>
              </w:rPr>
            </w:pPr>
            <w:r w:rsidRPr="00C23BAC">
              <w:rPr>
                <w:b/>
                <w:bCs/>
                <w:sz w:val="20"/>
                <w:lang w:val="sr-Cyrl-CS"/>
              </w:rPr>
              <w:t>МАКСИМАЛНА СПРАТНОСТ</w:t>
            </w:r>
            <w:r w:rsidRPr="00C23BAC">
              <w:rPr>
                <w:b/>
                <w:bCs/>
                <w:sz w:val="20"/>
                <w:lang w:val="sr-Cyrl-RS"/>
              </w:rPr>
              <w:t xml:space="preserve"> ОБЈЕКТА</w:t>
            </w:r>
          </w:p>
        </w:tc>
        <w:tc>
          <w:tcPr>
            <w:tcW w:w="5917" w:type="dxa"/>
            <w:vAlign w:val="center"/>
          </w:tcPr>
          <w:p w14:paraId="02AC34C0" w14:textId="77777777" w:rsidR="00D930B3" w:rsidRPr="00C23BAC" w:rsidRDefault="00D930B3" w:rsidP="00143182">
            <w:pPr>
              <w:ind w:left="34" w:right="160"/>
              <w:rPr>
                <w:sz w:val="20"/>
              </w:rPr>
            </w:pPr>
            <w:r w:rsidRPr="00C23BAC">
              <w:rPr>
                <w:sz w:val="20"/>
                <w:lang w:val="sr-Cyrl-CS"/>
              </w:rPr>
              <w:t xml:space="preserve">до П+1+Пк, </w:t>
            </w:r>
            <w:proofErr w:type="spellStart"/>
            <w:r w:rsidRPr="00C23BAC">
              <w:rPr>
                <w:sz w:val="20"/>
              </w:rPr>
              <w:t>односно</w:t>
            </w:r>
            <w:proofErr w:type="spellEnd"/>
            <w:r w:rsidRPr="00C23BAC">
              <w:rPr>
                <w:sz w:val="20"/>
              </w:rPr>
              <w:t xml:space="preserve"> </w:t>
            </w:r>
            <w:proofErr w:type="spellStart"/>
            <w:r w:rsidRPr="00C23BAC">
              <w:rPr>
                <w:sz w:val="20"/>
              </w:rPr>
              <w:t>технолошка</w:t>
            </w:r>
            <w:proofErr w:type="spellEnd"/>
            <w:r w:rsidRPr="00C23BAC">
              <w:rPr>
                <w:sz w:val="20"/>
              </w:rPr>
              <w:t xml:space="preserve"> </w:t>
            </w:r>
            <w:proofErr w:type="spellStart"/>
            <w:r w:rsidRPr="00C23BAC">
              <w:rPr>
                <w:sz w:val="20"/>
              </w:rPr>
              <w:t>висина</w:t>
            </w:r>
            <w:proofErr w:type="spellEnd"/>
            <w:r w:rsidRPr="00C23BAC">
              <w:rPr>
                <w:sz w:val="20"/>
              </w:rPr>
              <w:t xml:space="preserve"> </w:t>
            </w:r>
            <w:proofErr w:type="spellStart"/>
            <w:r w:rsidRPr="00C23BAC">
              <w:rPr>
                <w:sz w:val="20"/>
              </w:rPr>
              <w:t>објекта</w:t>
            </w:r>
            <w:proofErr w:type="spellEnd"/>
            <w:r w:rsidRPr="00C23BAC">
              <w:rPr>
                <w:sz w:val="20"/>
              </w:rPr>
              <w:t>,</w:t>
            </w:r>
          </w:p>
          <w:p w14:paraId="23706D6A" w14:textId="77777777" w:rsidR="00D930B3" w:rsidRPr="00C23BAC" w:rsidRDefault="00D930B3" w:rsidP="00143182">
            <w:pPr>
              <w:rPr>
                <w:sz w:val="20"/>
                <w:lang w:val="ru-RU"/>
              </w:rPr>
            </w:pPr>
            <w:r w:rsidRPr="00C23BAC">
              <w:rPr>
                <w:sz w:val="20"/>
                <w:lang w:val="sr-Cyrl-RS"/>
              </w:rPr>
              <w:t xml:space="preserve"> </w:t>
            </w:r>
            <w:proofErr w:type="spellStart"/>
            <w:r w:rsidRPr="00C23BAC">
              <w:rPr>
                <w:sz w:val="20"/>
              </w:rPr>
              <w:t>могућа</w:t>
            </w:r>
            <w:proofErr w:type="spellEnd"/>
            <w:r w:rsidRPr="00C23BAC">
              <w:rPr>
                <w:sz w:val="20"/>
              </w:rPr>
              <w:t xml:space="preserve"> </w:t>
            </w:r>
            <w:proofErr w:type="spellStart"/>
            <w:r w:rsidRPr="00C23BAC">
              <w:rPr>
                <w:sz w:val="20"/>
              </w:rPr>
              <w:t>изградња</w:t>
            </w:r>
            <w:proofErr w:type="spellEnd"/>
            <w:r w:rsidRPr="00C23BAC">
              <w:rPr>
                <w:sz w:val="20"/>
              </w:rPr>
              <w:t xml:space="preserve"> </w:t>
            </w:r>
            <w:proofErr w:type="spellStart"/>
            <w:r w:rsidRPr="00C23BAC">
              <w:rPr>
                <w:sz w:val="20"/>
              </w:rPr>
              <w:t>подземних</w:t>
            </w:r>
            <w:proofErr w:type="spellEnd"/>
            <w:r w:rsidRPr="00C23BAC">
              <w:rPr>
                <w:sz w:val="20"/>
              </w:rPr>
              <w:t xml:space="preserve"> </w:t>
            </w:r>
            <w:proofErr w:type="spellStart"/>
            <w:r w:rsidRPr="00C23BAC">
              <w:rPr>
                <w:sz w:val="20"/>
              </w:rPr>
              <w:t>етажа</w:t>
            </w:r>
            <w:proofErr w:type="spellEnd"/>
          </w:p>
        </w:tc>
      </w:tr>
      <w:tr w:rsidR="00D930B3" w:rsidRPr="00C23BAC" w14:paraId="53117DBD" w14:textId="77777777" w:rsidTr="00143182">
        <w:tc>
          <w:tcPr>
            <w:tcW w:w="4150" w:type="dxa"/>
          </w:tcPr>
          <w:p w14:paraId="599100CC" w14:textId="77777777" w:rsidR="00D930B3" w:rsidRPr="00C23BAC" w:rsidRDefault="00D930B3" w:rsidP="00143182">
            <w:pPr>
              <w:rPr>
                <w:b/>
                <w:bCs/>
                <w:sz w:val="20"/>
                <w:lang w:val="sr-Cyrl-CS"/>
              </w:rPr>
            </w:pPr>
            <w:r w:rsidRPr="00C23BAC">
              <w:rPr>
                <w:b/>
                <w:bCs/>
                <w:sz w:val="20"/>
                <w:lang w:val="sr-Cyrl-CS"/>
              </w:rPr>
              <w:t>НАЈМАЊА ДОЗВОЉЕНА МЕЂУСОБНА УДАЉЕНОСТ ОБЈЕКТА</w:t>
            </w:r>
          </w:p>
        </w:tc>
        <w:tc>
          <w:tcPr>
            <w:tcW w:w="5917" w:type="dxa"/>
          </w:tcPr>
          <w:p w14:paraId="2AD881D4" w14:textId="77777777" w:rsidR="00D930B3" w:rsidRPr="00C23BAC" w:rsidRDefault="00D930B3" w:rsidP="00143182">
            <w:pPr>
              <w:rPr>
                <w:bCs/>
                <w:sz w:val="20"/>
                <w:lang w:val="sr-Cyrl-RS"/>
              </w:rPr>
            </w:pPr>
            <w:r w:rsidRPr="00C23BAC">
              <w:rPr>
                <w:bCs/>
                <w:sz w:val="20"/>
                <w:lang w:val="ru-RU"/>
              </w:rPr>
              <w:t>међусобна удаљеност износи најмање половину висине вишег објекта; удаљеност од другог објекта било које врсте изградње не може бити мања од 4,0</w:t>
            </w:r>
            <w:r w:rsidRPr="00C23BAC">
              <w:rPr>
                <w:bCs/>
                <w:sz w:val="20"/>
                <w:lang w:val="sr-Latn-CS"/>
              </w:rPr>
              <w:t>m</w:t>
            </w:r>
            <w:r w:rsidRPr="00C23BAC">
              <w:rPr>
                <w:bCs/>
                <w:sz w:val="20"/>
                <w:lang w:val="sr-Cyrl-RS"/>
              </w:rPr>
              <w:t>;</w:t>
            </w:r>
          </w:p>
          <w:p w14:paraId="4EF9752F" w14:textId="77777777" w:rsidR="00D930B3" w:rsidRPr="00C23BAC" w:rsidRDefault="00D930B3" w:rsidP="00143182">
            <w:pPr>
              <w:rPr>
                <w:bCs/>
                <w:sz w:val="20"/>
                <w:lang w:val="sr-Cyrl-RS"/>
              </w:rPr>
            </w:pPr>
            <w:r w:rsidRPr="00C23BAC">
              <w:rPr>
                <w:bCs/>
                <w:sz w:val="20"/>
                <w:lang w:val="sr-Cyrl-RS"/>
              </w:rPr>
              <w:t>растојање између објеката на парцели може бити и мање само ако је то условљено технолошким процесом.</w:t>
            </w:r>
          </w:p>
        </w:tc>
      </w:tr>
      <w:tr w:rsidR="00D930B3" w:rsidRPr="00C23BAC" w14:paraId="1DCCA9A7" w14:textId="77777777" w:rsidTr="00143182">
        <w:trPr>
          <w:trHeight w:val="478"/>
        </w:trPr>
        <w:tc>
          <w:tcPr>
            <w:tcW w:w="4150" w:type="dxa"/>
          </w:tcPr>
          <w:p w14:paraId="6111AA8D" w14:textId="77777777" w:rsidR="00D930B3" w:rsidRPr="00C23BAC" w:rsidRDefault="00D930B3" w:rsidP="00143182">
            <w:pPr>
              <w:rPr>
                <w:b/>
                <w:bCs/>
                <w:sz w:val="20"/>
                <w:lang w:val="sr-Cyrl-CS"/>
              </w:rPr>
            </w:pPr>
            <w:r w:rsidRPr="00C23BAC">
              <w:rPr>
                <w:b/>
                <w:bCs/>
                <w:sz w:val="20"/>
                <w:lang w:val="sr-Cyrl-CS"/>
              </w:rPr>
              <w:t>НАЈМАЊА ДОЗВОЉЕНА УДАЉЕНОСТ ОБЈЕКТА ОД ГРАНИЦА ПАРЦЕЛА</w:t>
            </w:r>
          </w:p>
        </w:tc>
        <w:tc>
          <w:tcPr>
            <w:tcW w:w="5917" w:type="dxa"/>
          </w:tcPr>
          <w:p w14:paraId="7DC8DCD4" w14:textId="77777777" w:rsidR="00D930B3" w:rsidRPr="00C23BAC" w:rsidRDefault="00D930B3" w:rsidP="00143182">
            <w:pPr>
              <w:rPr>
                <w:sz w:val="20"/>
                <w:lang w:val="sr-Cyrl-CS"/>
              </w:rPr>
            </w:pPr>
            <w:r w:rsidRPr="00C23BAC">
              <w:rPr>
                <w:sz w:val="20"/>
                <w:lang w:val="sr-Cyrl-CS"/>
              </w:rPr>
              <w:t>објекат се поставља на минимум 5,0</w:t>
            </w:r>
            <w:r w:rsidRPr="00C23BAC">
              <w:rPr>
                <w:bCs/>
                <w:sz w:val="20"/>
                <w:lang w:val="sr-Latn-CS"/>
              </w:rPr>
              <w:t>m</w:t>
            </w:r>
            <w:r w:rsidRPr="00C23BAC">
              <w:rPr>
                <w:sz w:val="20"/>
                <w:lang w:val="sr-Cyrl-CS"/>
              </w:rPr>
              <w:t xml:space="preserve"> од граница грађевинске парцеле</w:t>
            </w:r>
          </w:p>
        </w:tc>
      </w:tr>
      <w:tr w:rsidR="00D930B3" w:rsidRPr="00C23BAC" w14:paraId="1639A100" w14:textId="77777777" w:rsidTr="00143182">
        <w:trPr>
          <w:trHeight w:val="491"/>
        </w:trPr>
        <w:tc>
          <w:tcPr>
            <w:tcW w:w="4150" w:type="dxa"/>
          </w:tcPr>
          <w:p w14:paraId="4F95303A" w14:textId="77777777" w:rsidR="00D930B3" w:rsidRPr="00C23BAC" w:rsidRDefault="00D930B3" w:rsidP="00143182">
            <w:pPr>
              <w:rPr>
                <w:b/>
                <w:bCs/>
                <w:sz w:val="20"/>
                <w:lang w:val="sr-Cyrl-RS"/>
              </w:rPr>
            </w:pPr>
            <w:r w:rsidRPr="00C23BAC">
              <w:rPr>
                <w:b/>
                <w:bCs/>
                <w:sz w:val="20"/>
                <w:lang w:val="sr-Cyrl-RS"/>
              </w:rPr>
              <w:t>ОГРАЂИВАЊЕ ПАРЦЕЛЕ</w:t>
            </w:r>
          </w:p>
        </w:tc>
        <w:tc>
          <w:tcPr>
            <w:tcW w:w="5917" w:type="dxa"/>
          </w:tcPr>
          <w:p w14:paraId="296802A1" w14:textId="77777777" w:rsidR="00D930B3" w:rsidRPr="00C23BAC" w:rsidRDefault="00D930B3" w:rsidP="00143182">
            <w:pPr>
              <w:rPr>
                <w:sz w:val="2"/>
                <w:szCs w:val="2"/>
                <w:lang w:val="sr-Cyrl-CS"/>
              </w:rPr>
            </w:pPr>
            <w:r w:rsidRPr="00C23BAC">
              <w:rPr>
                <w:bCs/>
                <w:sz w:val="20"/>
                <w:lang w:val="ru-RU"/>
              </w:rPr>
              <w:t>грађевинске парцеле могу се ограђивати транспарентном оградом висине до 2,20</w:t>
            </w:r>
            <w:r w:rsidRPr="00C23BAC">
              <w:rPr>
                <w:bCs/>
                <w:sz w:val="20"/>
                <w:lang w:val="sr-Latn-CS"/>
              </w:rPr>
              <w:t>m</w:t>
            </w:r>
            <w:r w:rsidRPr="00C23BAC">
              <w:rPr>
                <w:bCs/>
                <w:sz w:val="20"/>
                <w:lang w:val="ru-RU"/>
              </w:rPr>
              <w:t xml:space="preserve"> - са парапетом до 0,60</w:t>
            </w:r>
            <w:r w:rsidRPr="00C23BAC">
              <w:rPr>
                <w:bCs/>
                <w:sz w:val="20"/>
                <w:lang w:val="sr-Latn-CS"/>
              </w:rPr>
              <w:t>m</w:t>
            </w:r>
            <w:r w:rsidRPr="00C23BAC">
              <w:rPr>
                <w:bCs/>
                <w:sz w:val="20"/>
                <w:lang w:val="sr-Cyrl-RS"/>
              </w:rPr>
              <w:t>;</w:t>
            </w:r>
            <w:r w:rsidRPr="00C23BAC">
              <w:rPr>
                <w:bCs/>
                <w:sz w:val="20"/>
                <w:lang w:val="ru-RU"/>
              </w:rPr>
              <w:t xml:space="preserve"> ограде је могуће временом озеленити са унутрашње стране; </w:t>
            </w:r>
          </w:p>
        </w:tc>
      </w:tr>
      <w:tr w:rsidR="00D930B3" w:rsidRPr="00C23BAC" w14:paraId="63654639" w14:textId="77777777" w:rsidTr="00143182">
        <w:trPr>
          <w:trHeight w:val="710"/>
        </w:trPr>
        <w:tc>
          <w:tcPr>
            <w:tcW w:w="4150" w:type="dxa"/>
          </w:tcPr>
          <w:p w14:paraId="3BE22D8E" w14:textId="77777777" w:rsidR="00D930B3" w:rsidRPr="00C23BAC" w:rsidRDefault="00D930B3" w:rsidP="00143182">
            <w:pPr>
              <w:rPr>
                <w:b/>
                <w:bCs/>
                <w:sz w:val="20"/>
                <w:lang w:val="sr-Cyrl-CS"/>
              </w:rPr>
            </w:pPr>
            <w:r w:rsidRPr="00C23BAC">
              <w:rPr>
                <w:b/>
                <w:bCs/>
                <w:sz w:val="20"/>
                <w:lang w:val="sr-Cyrl-CS"/>
              </w:rPr>
              <w:t>ПАРКИРАЊЕ</w:t>
            </w:r>
          </w:p>
        </w:tc>
        <w:tc>
          <w:tcPr>
            <w:tcW w:w="5917" w:type="dxa"/>
          </w:tcPr>
          <w:p w14:paraId="6EFA6F09" w14:textId="77777777" w:rsidR="00D930B3" w:rsidRPr="00C23BAC" w:rsidRDefault="00D930B3" w:rsidP="00143182">
            <w:pPr>
              <w:rPr>
                <w:bCs/>
                <w:sz w:val="20"/>
                <w:lang w:val="ru-RU"/>
              </w:rPr>
            </w:pPr>
            <w:r w:rsidRPr="00C23BAC">
              <w:rPr>
                <w:bCs/>
                <w:sz w:val="20"/>
                <w:lang w:val="ru-RU"/>
              </w:rPr>
              <w:t xml:space="preserve">паркинг простор предвидети у оквиру грађевинске парцеле; </w:t>
            </w:r>
          </w:p>
          <w:p w14:paraId="18828CEE" w14:textId="77777777" w:rsidR="00D930B3" w:rsidRPr="00C23BAC" w:rsidRDefault="00D930B3" w:rsidP="00143182">
            <w:pPr>
              <w:rPr>
                <w:sz w:val="20"/>
                <w:lang w:val="ru-RU"/>
              </w:rPr>
            </w:pPr>
            <w:r w:rsidRPr="00C23BAC">
              <w:rPr>
                <w:bCs/>
                <w:sz w:val="20"/>
                <w:lang w:val="ru-RU"/>
              </w:rPr>
              <w:t xml:space="preserve">број паркинг места - </w:t>
            </w:r>
            <w:r w:rsidRPr="00C23BAC">
              <w:rPr>
                <w:sz w:val="20"/>
                <w:lang w:val="ru-RU"/>
              </w:rPr>
              <w:t>1 паркинг место на 70</w:t>
            </w:r>
            <w:r w:rsidRPr="00C23BAC">
              <w:rPr>
                <w:bCs/>
                <w:sz w:val="20"/>
                <w:lang w:val="sr-Latn-CS"/>
              </w:rPr>
              <w:t>m</w:t>
            </w:r>
            <w:r w:rsidRPr="00C23BAC">
              <w:rPr>
                <w:sz w:val="20"/>
                <w:vertAlign w:val="superscript"/>
                <w:lang w:val="ru-RU"/>
              </w:rPr>
              <w:t>2</w:t>
            </w:r>
            <w:r w:rsidRPr="00C23BAC">
              <w:rPr>
                <w:sz w:val="20"/>
                <w:lang w:val="ru-RU"/>
              </w:rPr>
              <w:t xml:space="preserve"> корисне површине</w:t>
            </w:r>
            <w:r w:rsidRPr="00C23BAC">
              <w:rPr>
                <w:sz w:val="20"/>
                <w:lang w:val="sr-Cyrl-CS"/>
              </w:rPr>
              <w:t xml:space="preserve"> објекта</w:t>
            </w:r>
          </w:p>
        </w:tc>
      </w:tr>
      <w:tr w:rsidR="00D930B3" w:rsidRPr="00C23BAC" w14:paraId="7A1E3E8A" w14:textId="77777777" w:rsidTr="00143182">
        <w:trPr>
          <w:trHeight w:val="549"/>
        </w:trPr>
        <w:tc>
          <w:tcPr>
            <w:tcW w:w="4150" w:type="dxa"/>
          </w:tcPr>
          <w:p w14:paraId="3F43E8A6" w14:textId="77777777" w:rsidR="00D930B3" w:rsidRPr="00C23BAC" w:rsidRDefault="00D930B3" w:rsidP="00143182">
            <w:pPr>
              <w:rPr>
                <w:b/>
                <w:sz w:val="20"/>
                <w:lang w:val="ru-RU"/>
              </w:rPr>
            </w:pPr>
            <w:r w:rsidRPr="00C23BAC">
              <w:rPr>
                <w:b/>
                <w:sz w:val="20"/>
                <w:lang w:val="ru-RU"/>
              </w:rPr>
              <w:t>УСЛОВИ ЗА ИЗГРАДЊУ ДРУГИХ ОБЈЕКАТА НА ИСТОЈ ГРАЂЕВИНСКОЈ ПАРЦЕЛИ</w:t>
            </w:r>
          </w:p>
        </w:tc>
        <w:tc>
          <w:tcPr>
            <w:tcW w:w="5917" w:type="dxa"/>
          </w:tcPr>
          <w:p w14:paraId="2B411062" w14:textId="77777777" w:rsidR="00D930B3" w:rsidRPr="00C23BAC" w:rsidRDefault="00D930B3" w:rsidP="00143182">
            <w:pPr>
              <w:rPr>
                <w:strike/>
                <w:sz w:val="20"/>
                <w:lang w:val="ru-RU"/>
              </w:rPr>
            </w:pPr>
            <w:proofErr w:type="spellStart"/>
            <w:r w:rsidRPr="00C23BAC">
              <w:rPr>
                <w:sz w:val="20"/>
              </w:rPr>
              <w:t>На</w:t>
            </w:r>
            <w:proofErr w:type="spellEnd"/>
            <w:r w:rsidRPr="00C23BAC">
              <w:rPr>
                <w:sz w:val="20"/>
              </w:rPr>
              <w:t xml:space="preserve"> </w:t>
            </w:r>
            <w:proofErr w:type="spellStart"/>
            <w:r w:rsidRPr="00C23BAC">
              <w:rPr>
                <w:sz w:val="20"/>
              </w:rPr>
              <w:t>истој</w:t>
            </w:r>
            <w:proofErr w:type="spellEnd"/>
            <w:r w:rsidRPr="00C23BAC">
              <w:rPr>
                <w:sz w:val="20"/>
              </w:rPr>
              <w:t xml:space="preserve"> </w:t>
            </w:r>
            <w:proofErr w:type="spellStart"/>
            <w:r w:rsidRPr="00C23BAC">
              <w:rPr>
                <w:sz w:val="20"/>
              </w:rPr>
              <w:t>грађевинској</w:t>
            </w:r>
            <w:proofErr w:type="spellEnd"/>
            <w:r w:rsidRPr="00C23BAC">
              <w:rPr>
                <w:sz w:val="20"/>
              </w:rPr>
              <w:t xml:space="preserve"> </w:t>
            </w:r>
            <w:proofErr w:type="spellStart"/>
            <w:r w:rsidRPr="00C23BAC">
              <w:rPr>
                <w:sz w:val="20"/>
              </w:rPr>
              <w:t>парцели</w:t>
            </w:r>
            <w:proofErr w:type="spellEnd"/>
            <w:r w:rsidRPr="00C23BAC">
              <w:rPr>
                <w:sz w:val="20"/>
              </w:rPr>
              <w:t xml:space="preserve"> </w:t>
            </w:r>
            <w:proofErr w:type="spellStart"/>
            <w:r w:rsidRPr="00C23BAC">
              <w:rPr>
                <w:sz w:val="20"/>
              </w:rPr>
              <w:t>могу</w:t>
            </w:r>
            <w:proofErr w:type="spellEnd"/>
            <w:r w:rsidRPr="00C23BAC">
              <w:rPr>
                <w:sz w:val="20"/>
              </w:rPr>
              <w:t xml:space="preserve"> </w:t>
            </w:r>
            <w:proofErr w:type="spellStart"/>
            <w:r w:rsidRPr="00C23BAC">
              <w:rPr>
                <w:sz w:val="20"/>
              </w:rPr>
              <w:t>се</w:t>
            </w:r>
            <w:proofErr w:type="spellEnd"/>
            <w:r w:rsidRPr="00C23BAC">
              <w:rPr>
                <w:sz w:val="20"/>
              </w:rPr>
              <w:t xml:space="preserve"> </w:t>
            </w:r>
            <w:proofErr w:type="spellStart"/>
            <w:r w:rsidRPr="00C23BAC">
              <w:rPr>
                <w:sz w:val="20"/>
              </w:rPr>
              <w:t>градити</w:t>
            </w:r>
            <w:proofErr w:type="spellEnd"/>
            <w:r w:rsidRPr="00C23BAC">
              <w:rPr>
                <w:sz w:val="20"/>
              </w:rPr>
              <w:t xml:space="preserve"> </w:t>
            </w:r>
            <w:proofErr w:type="spellStart"/>
            <w:r w:rsidRPr="00C23BAC">
              <w:rPr>
                <w:sz w:val="20"/>
              </w:rPr>
              <w:t>други</w:t>
            </w:r>
            <w:proofErr w:type="spellEnd"/>
            <w:r w:rsidRPr="00C23BAC">
              <w:rPr>
                <w:sz w:val="20"/>
              </w:rPr>
              <w:t xml:space="preserve"> </w:t>
            </w:r>
            <w:proofErr w:type="spellStart"/>
            <w:r w:rsidRPr="00C23BAC">
              <w:rPr>
                <w:sz w:val="20"/>
              </w:rPr>
              <w:t>објекти</w:t>
            </w:r>
            <w:proofErr w:type="spellEnd"/>
            <w:r w:rsidRPr="00C23BAC">
              <w:rPr>
                <w:sz w:val="20"/>
              </w:rPr>
              <w:t xml:space="preserve"> </w:t>
            </w:r>
            <w:proofErr w:type="spellStart"/>
            <w:r w:rsidRPr="00C23BAC">
              <w:rPr>
                <w:sz w:val="20"/>
              </w:rPr>
              <w:t>исте</w:t>
            </w:r>
            <w:proofErr w:type="spellEnd"/>
            <w:r w:rsidRPr="00C23BAC">
              <w:rPr>
                <w:sz w:val="20"/>
              </w:rPr>
              <w:t xml:space="preserve"> </w:t>
            </w:r>
            <w:proofErr w:type="spellStart"/>
            <w:r w:rsidRPr="00C23BAC">
              <w:rPr>
                <w:sz w:val="20"/>
              </w:rPr>
              <w:t>или</w:t>
            </w:r>
            <w:proofErr w:type="spellEnd"/>
            <w:r w:rsidRPr="00C23BAC">
              <w:rPr>
                <w:sz w:val="20"/>
                <w:lang w:val="sr-Cyrl-RS"/>
              </w:rPr>
              <w:t xml:space="preserve"> </w:t>
            </w:r>
            <w:proofErr w:type="spellStart"/>
            <w:r w:rsidRPr="00C23BAC">
              <w:rPr>
                <w:sz w:val="20"/>
              </w:rPr>
              <w:t>компатабилне</w:t>
            </w:r>
            <w:proofErr w:type="spellEnd"/>
            <w:r w:rsidRPr="00C23BAC">
              <w:rPr>
                <w:sz w:val="20"/>
              </w:rPr>
              <w:t xml:space="preserve"> </w:t>
            </w:r>
            <w:proofErr w:type="spellStart"/>
            <w:r w:rsidRPr="00C23BAC">
              <w:rPr>
                <w:sz w:val="20"/>
              </w:rPr>
              <w:t>намене</w:t>
            </w:r>
            <w:proofErr w:type="spellEnd"/>
            <w:r w:rsidRPr="00C23BAC">
              <w:rPr>
                <w:sz w:val="20"/>
              </w:rPr>
              <w:t xml:space="preserve"> </w:t>
            </w:r>
            <w:proofErr w:type="spellStart"/>
            <w:r w:rsidRPr="00C23BAC">
              <w:rPr>
                <w:sz w:val="20"/>
              </w:rPr>
              <w:t>као</w:t>
            </w:r>
            <w:proofErr w:type="spellEnd"/>
            <w:r w:rsidRPr="00C23BAC">
              <w:rPr>
                <w:sz w:val="20"/>
              </w:rPr>
              <w:t xml:space="preserve"> и </w:t>
            </w:r>
            <w:proofErr w:type="spellStart"/>
            <w:r w:rsidRPr="00C23BAC">
              <w:rPr>
                <w:sz w:val="20"/>
              </w:rPr>
              <w:t>пратећи</w:t>
            </w:r>
            <w:proofErr w:type="spellEnd"/>
            <w:r w:rsidRPr="00C23BAC">
              <w:rPr>
                <w:sz w:val="20"/>
              </w:rPr>
              <w:t xml:space="preserve"> и </w:t>
            </w:r>
            <w:proofErr w:type="spellStart"/>
            <w:r w:rsidRPr="00C23BAC">
              <w:rPr>
                <w:sz w:val="20"/>
              </w:rPr>
              <w:t>помоћни</w:t>
            </w:r>
            <w:proofErr w:type="spellEnd"/>
            <w:r w:rsidRPr="00C23BAC">
              <w:rPr>
                <w:sz w:val="20"/>
              </w:rPr>
              <w:t xml:space="preserve"> </w:t>
            </w:r>
            <w:proofErr w:type="spellStart"/>
            <w:r w:rsidRPr="00C23BAC">
              <w:rPr>
                <w:sz w:val="20"/>
              </w:rPr>
              <w:t>објекти</w:t>
            </w:r>
            <w:proofErr w:type="spellEnd"/>
          </w:p>
        </w:tc>
      </w:tr>
      <w:tr w:rsidR="00D930B3" w:rsidRPr="00C23BAC" w14:paraId="52C6A9F5" w14:textId="77777777" w:rsidTr="00143182">
        <w:tc>
          <w:tcPr>
            <w:tcW w:w="4150" w:type="dxa"/>
          </w:tcPr>
          <w:p w14:paraId="75522426" w14:textId="77777777" w:rsidR="00D930B3" w:rsidRPr="00C23BAC" w:rsidRDefault="00D930B3" w:rsidP="00143182">
            <w:pPr>
              <w:rPr>
                <w:b/>
                <w:sz w:val="20"/>
                <w:lang w:val="ru-RU"/>
              </w:rPr>
            </w:pPr>
            <w:r w:rsidRPr="00C23BAC">
              <w:rPr>
                <w:b/>
                <w:sz w:val="20"/>
                <w:lang w:val="ru-RU"/>
              </w:rPr>
              <w:t>ГРАНИЧНА ЛИНИЈА</w:t>
            </w:r>
          </w:p>
        </w:tc>
        <w:tc>
          <w:tcPr>
            <w:tcW w:w="5917" w:type="dxa"/>
          </w:tcPr>
          <w:p w14:paraId="6B41B4EC" w14:textId="77777777" w:rsidR="00D930B3" w:rsidRPr="00C23BAC" w:rsidRDefault="00D930B3" w:rsidP="00143182">
            <w:pPr>
              <w:rPr>
                <w:bCs/>
                <w:sz w:val="20"/>
                <w:lang w:val="ru-RU"/>
              </w:rPr>
            </w:pPr>
            <w:r w:rsidRPr="00C23BAC">
              <w:rPr>
                <w:bCs/>
                <w:sz w:val="20"/>
                <w:lang w:val="ru-RU"/>
              </w:rPr>
              <w:t>гранична линија зоне треба да има линеарно зеленило у појасу најмање ширине 5,0</w:t>
            </w:r>
            <w:r w:rsidRPr="00C23BAC">
              <w:rPr>
                <w:bCs/>
                <w:sz w:val="20"/>
                <w:lang w:val="sr-Latn-CS"/>
              </w:rPr>
              <w:t>m</w:t>
            </w:r>
            <w:r w:rsidRPr="00C23BAC">
              <w:rPr>
                <w:bCs/>
                <w:sz w:val="20"/>
                <w:lang w:val="ru-RU"/>
              </w:rPr>
              <w:t>.</w:t>
            </w:r>
          </w:p>
        </w:tc>
      </w:tr>
      <w:tr w:rsidR="00D930B3" w:rsidRPr="00C23BAC" w14:paraId="2344AE4C" w14:textId="77777777" w:rsidTr="00143182">
        <w:tc>
          <w:tcPr>
            <w:tcW w:w="4150" w:type="dxa"/>
          </w:tcPr>
          <w:p w14:paraId="2A730F52" w14:textId="77777777" w:rsidR="00D930B3" w:rsidRPr="00C23BAC" w:rsidRDefault="00D930B3" w:rsidP="00143182">
            <w:pPr>
              <w:rPr>
                <w:b/>
                <w:sz w:val="20"/>
                <w:lang w:val="ru-RU"/>
              </w:rPr>
            </w:pPr>
            <w:r w:rsidRPr="00C23BAC">
              <w:rPr>
                <w:b/>
                <w:sz w:val="20"/>
                <w:lang w:val="ru-RU"/>
              </w:rPr>
              <w:t>ЗЕЛЕНЕ И СЛОБОДНЕ ПОВРШИНЕ</w:t>
            </w:r>
          </w:p>
        </w:tc>
        <w:tc>
          <w:tcPr>
            <w:tcW w:w="5917" w:type="dxa"/>
          </w:tcPr>
          <w:p w14:paraId="1B1F852C" w14:textId="77777777" w:rsidR="00D930B3" w:rsidRPr="00C23BAC" w:rsidRDefault="00D930B3" w:rsidP="00143182">
            <w:pPr>
              <w:rPr>
                <w:bCs/>
                <w:sz w:val="20"/>
                <w:lang w:val="ru-RU"/>
              </w:rPr>
            </w:pPr>
            <w:r w:rsidRPr="00C23BAC">
              <w:rPr>
                <w:bCs/>
                <w:sz w:val="20"/>
                <w:lang w:val="ru-RU"/>
              </w:rPr>
              <w:t xml:space="preserve">потребно је предвидети простор за зеленило у минималној </w:t>
            </w:r>
            <w:r w:rsidRPr="00C23BAC">
              <w:rPr>
                <w:bCs/>
                <w:sz w:val="20"/>
                <w:lang w:val="ru-RU"/>
              </w:rPr>
              <w:lastRenderedPageBreak/>
              <w:t>површини од 10% укупне површине грађевинске парцеле.</w:t>
            </w:r>
          </w:p>
        </w:tc>
      </w:tr>
    </w:tbl>
    <w:p w14:paraId="1CDF4DC3" w14:textId="77777777" w:rsidR="00D930B3" w:rsidRPr="00C23BAC" w:rsidRDefault="00D930B3" w:rsidP="00D930B3">
      <w:pPr>
        <w:jc w:val="center"/>
        <w:rPr>
          <w:b/>
          <w:szCs w:val="22"/>
          <w:lang w:val="ru-RU"/>
        </w:rPr>
      </w:pPr>
    </w:p>
    <w:p w14:paraId="3DB6F580" w14:textId="77777777" w:rsidR="00D930B3" w:rsidRPr="00C23BAC" w:rsidRDefault="00D930B3" w:rsidP="00D930B3">
      <w:pPr>
        <w:jc w:val="center"/>
        <w:rPr>
          <w:b/>
          <w:szCs w:val="22"/>
          <w:lang w:val="ru-RU"/>
        </w:rPr>
      </w:pPr>
      <w:r w:rsidRPr="00C23BAC">
        <w:rPr>
          <w:b/>
          <w:szCs w:val="22"/>
          <w:lang w:val="ru-RU"/>
        </w:rPr>
        <w:t>***</w:t>
      </w:r>
    </w:p>
    <w:p w14:paraId="2EF50A2A" w14:textId="77777777" w:rsidR="00D930B3" w:rsidRPr="00C23BAC" w:rsidRDefault="00D930B3" w:rsidP="00D930B3">
      <w:pPr>
        <w:tabs>
          <w:tab w:val="left" w:pos="567"/>
          <w:tab w:val="left" w:pos="1080"/>
        </w:tabs>
        <w:ind w:left="450" w:hanging="450"/>
        <w:rPr>
          <w:szCs w:val="22"/>
          <w:lang w:val="sr-Cyrl-CS"/>
        </w:rPr>
      </w:pPr>
      <w:r w:rsidRPr="00C23BAC">
        <w:rPr>
          <w:szCs w:val="22"/>
          <w:lang w:val="sr-Cyrl-CS"/>
        </w:rPr>
        <w:t>2.2. ПОВРШИНЕ И ОБЈЕКТИ ОСТАЛЕ НАМЕНЕ</w:t>
      </w:r>
    </w:p>
    <w:p w14:paraId="0993BEDC" w14:textId="77777777" w:rsidR="00D930B3" w:rsidRPr="00C23BAC" w:rsidRDefault="00D930B3" w:rsidP="00D930B3">
      <w:pPr>
        <w:ind w:firstLine="720"/>
      </w:pPr>
      <w:r w:rsidRPr="00C23BAC">
        <w:rPr>
          <w:b/>
        </w:rPr>
        <w:t>-</w:t>
      </w:r>
      <w:proofErr w:type="spellStart"/>
      <w:r w:rsidRPr="00C23BAC">
        <w:rPr>
          <w:b/>
        </w:rPr>
        <w:t>мењају</w:t>
      </w:r>
      <w:proofErr w:type="spellEnd"/>
      <w:r w:rsidRPr="00C23BAC">
        <w:rPr>
          <w:b/>
        </w:rPr>
        <w:t xml:space="preserve"> </w:t>
      </w:r>
      <w:proofErr w:type="spellStart"/>
      <w:r w:rsidRPr="00C23BAC">
        <w:rPr>
          <w:b/>
        </w:rPr>
        <w:t>се</w:t>
      </w:r>
      <w:proofErr w:type="spellEnd"/>
      <w:r w:rsidRPr="00C23BAC">
        <w:rPr>
          <w:b/>
        </w:rPr>
        <w:t xml:space="preserve"> </w:t>
      </w:r>
      <w:proofErr w:type="spellStart"/>
      <w:r w:rsidRPr="00C23BAC">
        <w:t>следећи</w:t>
      </w:r>
      <w:proofErr w:type="spellEnd"/>
      <w:r w:rsidRPr="00C23BAC">
        <w:t xml:space="preserve"> </w:t>
      </w:r>
      <w:proofErr w:type="spellStart"/>
      <w:r w:rsidRPr="00C23BAC">
        <w:t>делови</w:t>
      </w:r>
      <w:proofErr w:type="spellEnd"/>
      <w:r w:rsidRPr="00C23BAC">
        <w:t xml:space="preserve"> у </w:t>
      </w:r>
      <w:proofErr w:type="spellStart"/>
      <w:r w:rsidRPr="00C23BAC">
        <w:t>оквиру</w:t>
      </w:r>
      <w:proofErr w:type="spellEnd"/>
      <w:r w:rsidRPr="00C23BAC">
        <w:t xml:space="preserve"> </w:t>
      </w:r>
      <w:proofErr w:type="spellStart"/>
      <w:r w:rsidRPr="00C23BAC">
        <w:t>појединачних</w:t>
      </w:r>
      <w:proofErr w:type="spellEnd"/>
      <w:r w:rsidRPr="00C23BAC">
        <w:t xml:space="preserve"> </w:t>
      </w:r>
      <w:proofErr w:type="spellStart"/>
      <w:r w:rsidRPr="00C23BAC">
        <w:t>правила</w:t>
      </w:r>
      <w:proofErr w:type="spellEnd"/>
      <w:r w:rsidRPr="00C23BAC">
        <w:t xml:space="preserve"> </w:t>
      </w:r>
      <w:proofErr w:type="spellStart"/>
      <w:r w:rsidRPr="00C23BAC">
        <w:t>грађења</w:t>
      </w:r>
      <w:proofErr w:type="spellEnd"/>
      <w:r w:rsidRPr="00C23BAC">
        <w:t>:</w:t>
      </w:r>
    </w:p>
    <w:p w14:paraId="040DA9FC" w14:textId="77777777" w:rsidR="00D930B3" w:rsidRPr="00C23BAC" w:rsidRDefault="00D930B3" w:rsidP="00D930B3">
      <w:pPr>
        <w:tabs>
          <w:tab w:val="left" w:pos="567"/>
          <w:tab w:val="left" w:pos="1080"/>
        </w:tabs>
        <w:ind w:left="450" w:hanging="450"/>
        <w:rPr>
          <w:szCs w:val="22"/>
          <w:lang w:val="sr-Cyrl-CS"/>
        </w:rPr>
      </w:pPr>
    </w:p>
    <w:p w14:paraId="1B3ED488" w14:textId="77777777" w:rsidR="00D930B3" w:rsidRPr="00C23BAC" w:rsidRDefault="00D930B3" w:rsidP="00D930B3">
      <w:pPr>
        <w:rPr>
          <w:b/>
          <w:szCs w:val="22"/>
        </w:rPr>
      </w:pPr>
      <w:r w:rsidRPr="00C23BAC">
        <w:rPr>
          <w:b/>
          <w:szCs w:val="22"/>
          <w:lang w:val="ru-RU"/>
        </w:rPr>
        <w:t>2.2.1. Централна зона (Б.0.)</w:t>
      </w:r>
    </w:p>
    <w:tbl>
      <w:tblPr>
        <w:tblW w:w="100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7"/>
        <w:gridCol w:w="5842"/>
      </w:tblGrid>
      <w:tr w:rsidR="00D930B3" w:rsidRPr="00C23BAC" w14:paraId="0A43EBEB" w14:textId="77777777" w:rsidTr="00143182">
        <w:tc>
          <w:tcPr>
            <w:tcW w:w="4217" w:type="dxa"/>
          </w:tcPr>
          <w:p w14:paraId="546C30C8" w14:textId="77777777" w:rsidR="00D930B3" w:rsidRPr="00C23BAC" w:rsidRDefault="00D930B3" w:rsidP="00143182">
            <w:pPr>
              <w:ind w:left="75"/>
              <w:rPr>
                <w:b/>
                <w:bCs/>
                <w:sz w:val="20"/>
                <w:lang w:val="sr-Cyrl-CS"/>
              </w:rPr>
            </w:pPr>
            <w:r w:rsidRPr="00C23BAC">
              <w:rPr>
                <w:b/>
                <w:bCs/>
                <w:sz w:val="20"/>
                <w:lang w:val="sr-Cyrl-CS"/>
              </w:rPr>
              <w:t>НАЈМАЊА ДОЗВОЉЕНА МЕЂУСОБНА УДАЉЕНОСТ ОБЈЕКТА</w:t>
            </w:r>
          </w:p>
        </w:tc>
        <w:tc>
          <w:tcPr>
            <w:tcW w:w="5842" w:type="dxa"/>
          </w:tcPr>
          <w:p w14:paraId="55985E84" w14:textId="77777777" w:rsidR="00D930B3" w:rsidRPr="00C23BAC" w:rsidRDefault="00D930B3" w:rsidP="00143182">
            <w:pPr>
              <w:ind w:right="157"/>
              <w:jc w:val="both"/>
              <w:rPr>
                <w:sz w:val="20"/>
              </w:rPr>
            </w:pPr>
            <w:proofErr w:type="spellStart"/>
            <w:r w:rsidRPr="00C23BAC">
              <w:rPr>
                <w:sz w:val="20"/>
              </w:rPr>
              <w:t>Објекти</w:t>
            </w:r>
            <w:proofErr w:type="spellEnd"/>
            <w:r w:rsidRPr="00C23BAC">
              <w:rPr>
                <w:sz w:val="20"/>
              </w:rPr>
              <w:t xml:space="preserve"> у </w:t>
            </w:r>
            <w:proofErr w:type="spellStart"/>
            <w:r w:rsidRPr="00C23BAC">
              <w:rPr>
                <w:sz w:val="20"/>
              </w:rPr>
              <w:t>централној</w:t>
            </w:r>
            <w:proofErr w:type="spellEnd"/>
            <w:r w:rsidRPr="00C23BAC">
              <w:rPr>
                <w:sz w:val="20"/>
              </w:rPr>
              <w:t xml:space="preserve"> </w:t>
            </w:r>
            <w:proofErr w:type="spellStart"/>
            <w:r w:rsidRPr="00C23BAC">
              <w:rPr>
                <w:sz w:val="20"/>
              </w:rPr>
              <w:t>зони</w:t>
            </w:r>
            <w:proofErr w:type="spellEnd"/>
            <w:r w:rsidRPr="00C23BAC">
              <w:rPr>
                <w:sz w:val="20"/>
              </w:rPr>
              <w:t xml:space="preserve"> </w:t>
            </w:r>
            <w:proofErr w:type="spellStart"/>
            <w:r w:rsidRPr="00C23BAC">
              <w:rPr>
                <w:sz w:val="20"/>
              </w:rPr>
              <w:t>су</w:t>
            </w:r>
            <w:proofErr w:type="spellEnd"/>
            <w:r w:rsidRPr="00C23BAC">
              <w:rPr>
                <w:sz w:val="20"/>
              </w:rPr>
              <w:t xml:space="preserve"> </w:t>
            </w:r>
            <w:proofErr w:type="spellStart"/>
            <w:r w:rsidRPr="00C23BAC">
              <w:rPr>
                <w:sz w:val="20"/>
              </w:rPr>
              <w:t>по</w:t>
            </w:r>
            <w:proofErr w:type="spellEnd"/>
            <w:r w:rsidRPr="00C23BAC">
              <w:rPr>
                <w:sz w:val="20"/>
              </w:rPr>
              <w:t xml:space="preserve"> </w:t>
            </w:r>
            <w:proofErr w:type="spellStart"/>
            <w:r w:rsidRPr="00C23BAC">
              <w:rPr>
                <w:sz w:val="20"/>
              </w:rPr>
              <w:t>по</w:t>
            </w:r>
            <w:proofErr w:type="spellEnd"/>
            <w:r w:rsidRPr="00C23BAC">
              <w:rPr>
                <w:sz w:val="20"/>
              </w:rPr>
              <w:t xml:space="preserve"> </w:t>
            </w:r>
            <w:proofErr w:type="spellStart"/>
            <w:r w:rsidRPr="00C23BAC">
              <w:rPr>
                <w:sz w:val="20"/>
              </w:rPr>
              <w:t>правилу</w:t>
            </w:r>
            <w:proofErr w:type="spellEnd"/>
            <w:r w:rsidRPr="00C23BAC">
              <w:rPr>
                <w:sz w:val="20"/>
              </w:rPr>
              <w:t xml:space="preserve"> </w:t>
            </w:r>
            <w:proofErr w:type="spellStart"/>
            <w:r w:rsidRPr="00C23BAC">
              <w:rPr>
                <w:sz w:val="20"/>
              </w:rPr>
              <w:t>објекти</w:t>
            </w:r>
            <w:proofErr w:type="spellEnd"/>
            <w:r w:rsidRPr="00C23BAC">
              <w:rPr>
                <w:sz w:val="20"/>
              </w:rPr>
              <w:t xml:space="preserve"> у </w:t>
            </w:r>
            <w:proofErr w:type="spellStart"/>
            <w:r w:rsidRPr="00C23BAC">
              <w:rPr>
                <w:sz w:val="20"/>
              </w:rPr>
              <w:t>низу</w:t>
            </w:r>
            <w:proofErr w:type="spellEnd"/>
            <w:r w:rsidRPr="00C23BAC">
              <w:rPr>
                <w:sz w:val="20"/>
              </w:rPr>
              <w:t>.</w:t>
            </w:r>
          </w:p>
          <w:p w14:paraId="516EE371" w14:textId="77777777" w:rsidR="00D930B3" w:rsidRPr="00C23BAC" w:rsidRDefault="00D930B3" w:rsidP="00143182">
            <w:pPr>
              <w:ind w:right="157"/>
              <w:jc w:val="both"/>
              <w:rPr>
                <w:sz w:val="20"/>
              </w:rPr>
            </w:pPr>
            <w:proofErr w:type="spellStart"/>
            <w:r w:rsidRPr="00C23BAC">
              <w:rPr>
                <w:sz w:val="20"/>
              </w:rPr>
              <w:t>Међусобна</w:t>
            </w:r>
            <w:proofErr w:type="spellEnd"/>
            <w:r w:rsidRPr="00C23BAC">
              <w:rPr>
                <w:sz w:val="20"/>
              </w:rPr>
              <w:t xml:space="preserve"> </w:t>
            </w:r>
            <w:proofErr w:type="spellStart"/>
            <w:r w:rsidRPr="00C23BAC">
              <w:rPr>
                <w:sz w:val="20"/>
              </w:rPr>
              <w:t>удаљеност</w:t>
            </w:r>
            <w:proofErr w:type="spellEnd"/>
            <w:r w:rsidRPr="00C23BAC">
              <w:rPr>
                <w:sz w:val="20"/>
              </w:rPr>
              <w:t xml:space="preserve"> </w:t>
            </w:r>
            <w:proofErr w:type="spellStart"/>
            <w:r w:rsidRPr="00C23BAC">
              <w:rPr>
                <w:sz w:val="20"/>
              </w:rPr>
              <w:t>нових</w:t>
            </w:r>
            <w:proofErr w:type="spellEnd"/>
            <w:r w:rsidRPr="00C23BAC">
              <w:rPr>
                <w:sz w:val="20"/>
              </w:rPr>
              <w:t xml:space="preserve"> и </w:t>
            </w:r>
            <w:proofErr w:type="spellStart"/>
            <w:r w:rsidRPr="00C23BAC">
              <w:rPr>
                <w:sz w:val="20"/>
              </w:rPr>
              <w:t>околних</w:t>
            </w:r>
            <w:proofErr w:type="spellEnd"/>
            <w:r w:rsidRPr="00C23BAC">
              <w:rPr>
                <w:sz w:val="20"/>
              </w:rPr>
              <w:t xml:space="preserve"> </w:t>
            </w:r>
            <w:proofErr w:type="spellStart"/>
            <w:r w:rsidRPr="00C23BAC">
              <w:rPr>
                <w:sz w:val="20"/>
              </w:rPr>
              <w:t>објеката</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може</w:t>
            </w:r>
            <w:proofErr w:type="spellEnd"/>
            <w:r w:rsidRPr="00C23BAC">
              <w:rPr>
                <w:sz w:val="20"/>
              </w:rPr>
              <w:t xml:space="preserve"> </w:t>
            </w:r>
            <w:proofErr w:type="spellStart"/>
            <w:r w:rsidRPr="00C23BAC">
              <w:rPr>
                <w:sz w:val="20"/>
              </w:rPr>
              <w:t>бити</w:t>
            </w:r>
            <w:proofErr w:type="spellEnd"/>
            <w:r w:rsidRPr="00C23BAC">
              <w:rPr>
                <w:sz w:val="20"/>
              </w:rPr>
              <w:t xml:space="preserve"> </w:t>
            </w:r>
            <w:proofErr w:type="spellStart"/>
            <w:r w:rsidRPr="00C23BAC">
              <w:rPr>
                <w:sz w:val="20"/>
              </w:rPr>
              <w:t>мања</w:t>
            </w:r>
            <w:proofErr w:type="spellEnd"/>
            <w:r w:rsidRPr="00C23BAC">
              <w:rPr>
                <w:sz w:val="20"/>
                <w:lang w:val="sr-Cyrl-RS"/>
              </w:rPr>
              <w:t xml:space="preserve"> </w:t>
            </w:r>
            <w:proofErr w:type="spellStart"/>
            <w:r w:rsidRPr="00C23BAC">
              <w:rPr>
                <w:sz w:val="20"/>
              </w:rPr>
              <w:t>од</w:t>
            </w:r>
            <w:proofErr w:type="spellEnd"/>
            <w:r w:rsidRPr="00C23BAC">
              <w:rPr>
                <w:sz w:val="20"/>
              </w:rPr>
              <w:t xml:space="preserve"> 5,0m (</w:t>
            </w:r>
            <w:proofErr w:type="spellStart"/>
            <w:r w:rsidRPr="00C23BAC">
              <w:rPr>
                <w:sz w:val="20"/>
              </w:rPr>
              <w:t>осим</w:t>
            </w:r>
            <w:proofErr w:type="spellEnd"/>
            <w:r w:rsidRPr="00C23BAC">
              <w:rPr>
                <w:sz w:val="20"/>
              </w:rPr>
              <w:t xml:space="preserve"> </w:t>
            </w:r>
            <w:proofErr w:type="spellStart"/>
            <w:r w:rsidRPr="00C23BAC">
              <w:rPr>
                <w:sz w:val="20"/>
              </w:rPr>
              <w:t>за</w:t>
            </w:r>
            <w:proofErr w:type="spellEnd"/>
            <w:r w:rsidRPr="00C23BAC">
              <w:rPr>
                <w:sz w:val="20"/>
              </w:rPr>
              <w:t xml:space="preserve"> </w:t>
            </w:r>
            <w:proofErr w:type="spellStart"/>
            <w:r w:rsidRPr="00C23BAC">
              <w:rPr>
                <w:sz w:val="20"/>
              </w:rPr>
              <w:t>објекте</w:t>
            </w:r>
            <w:proofErr w:type="spellEnd"/>
            <w:r w:rsidRPr="00C23BAC">
              <w:rPr>
                <w:sz w:val="20"/>
              </w:rPr>
              <w:t xml:space="preserve"> у </w:t>
            </w:r>
            <w:proofErr w:type="spellStart"/>
            <w:r w:rsidRPr="00C23BAC">
              <w:rPr>
                <w:sz w:val="20"/>
              </w:rPr>
              <w:t>непрекинутом</w:t>
            </w:r>
            <w:proofErr w:type="spellEnd"/>
            <w:r w:rsidRPr="00C23BAC">
              <w:rPr>
                <w:sz w:val="20"/>
              </w:rPr>
              <w:t xml:space="preserve"> и </w:t>
            </w:r>
            <w:proofErr w:type="spellStart"/>
            <w:r w:rsidRPr="00C23BAC">
              <w:rPr>
                <w:sz w:val="20"/>
              </w:rPr>
              <w:t>прекинутом</w:t>
            </w:r>
            <w:proofErr w:type="spellEnd"/>
            <w:r w:rsidRPr="00C23BAC">
              <w:rPr>
                <w:sz w:val="20"/>
              </w:rPr>
              <w:t xml:space="preserve"> </w:t>
            </w:r>
            <w:proofErr w:type="spellStart"/>
            <w:r w:rsidRPr="00C23BAC">
              <w:rPr>
                <w:sz w:val="20"/>
              </w:rPr>
              <w:t>низу</w:t>
            </w:r>
            <w:proofErr w:type="spellEnd"/>
            <w:r w:rsidRPr="00C23BAC">
              <w:rPr>
                <w:sz w:val="20"/>
              </w:rPr>
              <w:t xml:space="preserve">). </w:t>
            </w:r>
            <w:proofErr w:type="spellStart"/>
            <w:r w:rsidRPr="00C23BAC">
              <w:rPr>
                <w:sz w:val="20"/>
              </w:rPr>
              <w:t>За</w:t>
            </w:r>
            <w:proofErr w:type="spellEnd"/>
            <w:r w:rsidRPr="00C23BAC">
              <w:rPr>
                <w:sz w:val="20"/>
                <w:lang w:val="sr-Cyrl-RS"/>
              </w:rPr>
              <w:t xml:space="preserve"> </w:t>
            </w:r>
            <w:proofErr w:type="spellStart"/>
            <w:r w:rsidRPr="00C23BAC">
              <w:rPr>
                <w:sz w:val="20"/>
              </w:rPr>
              <w:t>изграђене</w:t>
            </w:r>
            <w:proofErr w:type="spellEnd"/>
            <w:r w:rsidRPr="00C23BAC">
              <w:rPr>
                <w:sz w:val="20"/>
              </w:rPr>
              <w:t xml:space="preserve"> </w:t>
            </w:r>
            <w:proofErr w:type="spellStart"/>
            <w:r w:rsidRPr="00C23BAC">
              <w:rPr>
                <w:sz w:val="20"/>
              </w:rPr>
              <w:t>објекте</w:t>
            </w:r>
            <w:proofErr w:type="spellEnd"/>
            <w:r w:rsidRPr="00C23BAC">
              <w:rPr>
                <w:sz w:val="20"/>
              </w:rPr>
              <w:t xml:space="preserve"> </w:t>
            </w:r>
            <w:proofErr w:type="spellStart"/>
            <w:r w:rsidRPr="00C23BAC">
              <w:rPr>
                <w:sz w:val="20"/>
              </w:rPr>
              <w:t>који</w:t>
            </w:r>
            <w:proofErr w:type="spellEnd"/>
            <w:r w:rsidRPr="00C23BAC">
              <w:rPr>
                <w:sz w:val="20"/>
              </w:rPr>
              <w:t xml:space="preserve"> </w:t>
            </w:r>
            <w:proofErr w:type="spellStart"/>
            <w:r w:rsidRPr="00C23BAC">
              <w:rPr>
                <w:sz w:val="20"/>
              </w:rPr>
              <w:t>су</w:t>
            </w:r>
            <w:proofErr w:type="spellEnd"/>
            <w:r w:rsidRPr="00C23BAC">
              <w:rPr>
                <w:sz w:val="20"/>
              </w:rPr>
              <w:t xml:space="preserve"> </w:t>
            </w:r>
            <w:proofErr w:type="spellStart"/>
            <w:r w:rsidRPr="00C23BAC">
              <w:rPr>
                <w:sz w:val="20"/>
              </w:rPr>
              <w:t>међусобно</w:t>
            </w:r>
            <w:proofErr w:type="spellEnd"/>
            <w:r w:rsidRPr="00C23BAC">
              <w:rPr>
                <w:sz w:val="20"/>
              </w:rPr>
              <w:t xml:space="preserve"> </w:t>
            </w:r>
            <w:proofErr w:type="spellStart"/>
            <w:r w:rsidRPr="00C23BAC">
              <w:rPr>
                <w:sz w:val="20"/>
              </w:rPr>
              <w:t>удаљени</w:t>
            </w:r>
            <w:proofErr w:type="spellEnd"/>
            <w:r w:rsidRPr="00C23BAC">
              <w:rPr>
                <w:sz w:val="20"/>
              </w:rPr>
              <w:t xml:space="preserve"> </w:t>
            </w:r>
            <w:proofErr w:type="spellStart"/>
            <w:r w:rsidRPr="00C23BAC">
              <w:rPr>
                <w:sz w:val="20"/>
              </w:rPr>
              <w:t>мање</w:t>
            </w:r>
            <w:proofErr w:type="spellEnd"/>
            <w:r w:rsidRPr="00C23BAC">
              <w:rPr>
                <w:sz w:val="20"/>
              </w:rPr>
              <w:t xml:space="preserve"> </w:t>
            </w:r>
            <w:proofErr w:type="spellStart"/>
            <w:r w:rsidRPr="00C23BAC">
              <w:rPr>
                <w:sz w:val="20"/>
              </w:rPr>
              <w:t>од</w:t>
            </w:r>
            <w:proofErr w:type="spellEnd"/>
            <w:r w:rsidRPr="00C23BAC">
              <w:rPr>
                <w:sz w:val="20"/>
              </w:rPr>
              <w:t xml:space="preserve"> 5,0m </w:t>
            </w:r>
            <w:proofErr w:type="spellStart"/>
            <w:r w:rsidRPr="00C23BAC">
              <w:rPr>
                <w:sz w:val="20"/>
              </w:rPr>
              <w:t>не</w:t>
            </w:r>
            <w:proofErr w:type="spellEnd"/>
            <w:r w:rsidRPr="00C23BAC">
              <w:rPr>
                <w:sz w:val="20"/>
              </w:rPr>
              <w:t xml:space="preserve"> </w:t>
            </w:r>
            <w:proofErr w:type="spellStart"/>
            <w:r w:rsidRPr="00C23BAC">
              <w:rPr>
                <w:sz w:val="20"/>
              </w:rPr>
              <w:t>могу</w:t>
            </w:r>
            <w:proofErr w:type="spellEnd"/>
            <w:r w:rsidRPr="00C23BAC">
              <w:rPr>
                <w:sz w:val="20"/>
                <w:lang w:val="sr-Cyrl-RS"/>
              </w:rPr>
              <w:t xml:space="preserve"> </w:t>
            </w:r>
            <w:proofErr w:type="spellStart"/>
            <w:r w:rsidRPr="00C23BAC">
              <w:rPr>
                <w:sz w:val="20"/>
              </w:rPr>
              <w:t>се</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суседним</w:t>
            </w:r>
            <w:proofErr w:type="spellEnd"/>
            <w:r w:rsidRPr="00C23BAC">
              <w:rPr>
                <w:sz w:val="20"/>
              </w:rPr>
              <w:t xml:space="preserve"> </w:t>
            </w:r>
            <w:proofErr w:type="spellStart"/>
            <w:r w:rsidRPr="00C23BAC">
              <w:rPr>
                <w:sz w:val="20"/>
              </w:rPr>
              <w:t>странама</w:t>
            </w:r>
            <w:proofErr w:type="spellEnd"/>
            <w:r w:rsidRPr="00C23BAC">
              <w:rPr>
                <w:sz w:val="20"/>
              </w:rPr>
              <w:t xml:space="preserve"> </w:t>
            </w:r>
            <w:proofErr w:type="spellStart"/>
            <w:r w:rsidRPr="00C23BAC">
              <w:rPr>
                <w:sz w:val="20"/>
              </w:rPr>
              <w:t>отварати</w:t>
            </w:r>
            <w:proofErr w:type="spellEnd"/>
            <w:r w:rsidRPr="00C23BAC">
              <w:rPr>
                <w:sz w:val="20"/>
              </w:rPr>
              <w:t xml:space="preserve"> </w:t>
            </w:r>
            <w:proofErr w:type="spellStart"/>
            <w:r w:rsidRPr="00C23BAC">
              <w:rPr>
                <w:sz w:val="20"/>
              </w:rPr>
              <w:t>наспрамни</w:t>
            </w:r>
            <w:proofErr w:type="spellEnd"/>
            <w:r w:rsidRPr="00C23BAC">
              <w:rPr>
                <w:sz w:val="20"/>
              </w:rPr>
              <w:t xml:space="preserve"> </w:t>
            </w:r>
            <w:proofErr w:type="spellStart"/>
            <w:r w:rsidRPr="00C23BAC">
              <w:rPr>
                <w:sz w:val="20"/>
              </w:rPr>
              <w:t>отвори</w:t>
            </w:r>
            <w:proofErr w:type="spellEnd"/>
            <w:r w:rsidRPr="00C23BAC">
              <w:rPr>
                <w:sz w:val="20"/>
              </w:rPr>
              <w:t xml:space="preserve"> </w:t>
            </w:r>
            <w:proofErr w:type="spellStart"/>
            <w:r w:rsidRPr="00C23BAC">
              <w:rPr>
                <w:sz w:val="20"/>
              </w:rPr>
              <w:t>за</w:t>
            </w:r>
            <w:proofErr w:type="spellEnd"/>
            <w:r w:rsidRPr="00C23BAC">
              <w:rPr>
                <w:sz w:val="20"/>
              </w:rPr>
              <w:t xml:space="preserve"> </w:t>
            </w:r>
            <w:proofErr w:type="spellStart"/>
            <w:r w:rsidRPr="00C23BAC">
              <w:rPr>
                <w:sz w:val="20"/>
              </w:rPr>
              <w:t>осветљење</w:t>
            </w:r>
            <w:proofErr w:type="spellEnd"/>
            <w:r w:rsidRPr="00C23BAC">
              <w:rPr>
                <w:sz w:val="20"/>
                <w:lang w:val="sr-Cyrl-RS"/>
              </w:rPr>
              <w:t xml:space="preserve"> </w:t>
            </w:r>
            <w:proofErr w:type="spellStart"/>
            <w:r w:rsidRPr="00C23BAC">
              <w:rPr>
                <w:sz w:val="20"/>
              </w:rPr>
              <w:t>стамбених</w:t>
            </w:r>
            <w:proofErr w:type="spellEnd"/>
            <w:r w:rsidRPr="00C23BAC">
              <w:rPr>
                <w:sz w:val="20"/>
              </w:rPr>
              <w:t xml:space="preserve"> </w:t>
            </w:r>
            <w:proofErr w:type="spellStart"/>
            <w:r w:rsidRPr="00C23BAC">
              <w:rPr>
                <w:sz w:val="20"/>
              </w:rPr>
              <w:t>просторија</w:t>
            </w:r>
            <w:proofErr w:type="spellEnd"/>
            <w:r w:rsidRPr="00C23BAC">
              <w:rPr>
                <w:sz w:val="20"/>
              </w:rPr>
              <w:t xml:space="preserve">. </w:t>
            </w:r>
            <w:proofErr w:type="spellStart"/>
            <w:r w:rsidRPr="00C23BAC">
              <w:rPr>
                <w:sz w:val="20"/>
              </w:rPr>
              <w:t>Ова</w:t>
            </w:r>
            <w:proofErr w:type="spellEnd"/>
            <w:r w:rsidRPr="00C23BAC">
              <w:rPr>
                <w:sz w:val="20"/>
              </w:rPr>
              <w:t xml:space="preserve"> </w:t>
            </w:r>
            <w:proofErr w:type="spellStart"/>
            <w:r w:rsidRPr="00C23BAC">
              <w:rPr>
                <w:sz w:val="20"/>
              </w:rPr>
              <w:t>одредница</w:t>
            </w:r>
            <w:proofErr w:type="spellEnd"/>
            <w:r w:rsidRPr="00C23BAC">
              <w:rPr>
                <w:sz w:val="20"/>
              </w:rPr>
              <w:t xml:space="preserve"> </w:t>
            </w:r>
            <w:proofErr w:type="spellStart"/>
            <w:r w:rsidRPr="00C23BAC">
              <w:rPr>
                <w:sz w:val="20"/>
              </w:rPr>
              <w:t>се</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односи</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удаљења</w:t>
            </w:r>
            <w:proofErr w:type="spellEnd"/>
            <w:r w:rsidRPr="00C23BAC">
              <w:rPr>
                <w:sz w:val="20"/>
              </w:rPr>
              <w:t xml:space="preserve"> </w:t>
            </w:r>
            <w:proofErr w:type="spellStart"/>
            <w:r w:rsidRPr="00C23BAC">
              <w:rPr>
                <w:sz w:val="20"/>
              </w:rPr>
              <w:t>од</w:t>
            </w:r>
            <w:proofErr w:type="spellEnd"/>
            <w:r w:rsidRPr="00C23BAC">
              <w:rPr>
                <w:sz w:val="20"/>
                <w:lang w:val="sr-Cyrl-RS"/>
              </w:rPr>
              <w:t xml:space="preserve"> </w:t>
            </w:r>
            <w:proofErr w:type="spellStart"/>
            <w:r w:rsidRPr="00C23BAC">
              <w:rPr>
                <w:sz w:val="20"/>
              </w:rPr>
              <w:t>помоћних</w:t>
            </w:r>
            <w:proofErr w:type="spellEnd"/>
            <w:r w:rsidRPr="00C23BAC">
              <w:rPr>
                <w:sz w:val="20"/>
              </w:rPr>
              <w:t xml:space="preserve"> </w:t>
            </w:r>
            <w:proofErr w:type="spellStart"/>
            <w:r w:rsidRPr="00C23BAC">
              <w:rPr>
                <w:sz w:val="20"/>
              </w:rPr>
              <w:t>објеката</w:t>
            </w:r>
            <w:proofErr w:type="spellEnd"/>
            <w:r w:rsidRPr="00C23BAC">
              <w:rPr>
                <w:sz w:val="20"/>
              </w:rPr>
              <w:t xml:space="preserve"> и </w:t>
            </w:r>
            <w:proofErr w:type="spellStart"/>
            <w:r w:rsidRPr="00C23BAC">
              <w:rPr>
                <w:sz w:val="20"/>
              </w:rPr>
              <w:t>сличних</w:t>
            </w:r>
            <w:proofErr w:type="spellEnd"/>
            <w:r w:rsidRPr="00C23BAC">
              <w:rPr>
                <w:sz w:val="20"/>
              </w:rPr>
              <w:t xml:space="preserve"> </w:t>
            </w:r>
            <w:proofErr w:type="spellStart"/>
            <w:r w:rsidRPr="00C23BAC">
              <w:rPr>
                <w:sz w:val="20"/>
              </w:rPr>
              <w:t>обејката</w:t>
            </w:r>
            <w:proofErr w:type="spellEnd"/>
            <w:r w:rsidRPr="00C23BAC">
              <w:rPr>
                <w:sz w:val="20"/>
              </w:rPr>
              <w:t xml:space="preserve">. </w:t>
            </w:r>
            <w:proofErr w:type="spellStart"/>
            <w:r w:rsidRPr="00C23BAC">
              <w:rPr>
                <w:sz w:val="20"/>
              </w:rPr>
              <w:t>За</w:t>
            </w:r>
            <w:proofErr w:type="spellEnd"/>
            <w:r w:rsidRPr="00C23BAC">
              <w:rPr>
                <w:sz w:val="20"/>
              </w:rPr>
              <w:t xml:space="preserve"> </w:t>
            </w:r>
            <w:proofErr w:type="spellStart"/>
            <w:r w:rsidRPr="00C23BAC">
              <w:rPr>
                <w:sz w:val="20"/>
              </w:rPr>
              <w:t>удаљења</w:t>
            </w:r>
            <w:proofErr w:type="spellEnd"/>
            <w:r w:rsidRPr="00C23BAC">
              <w:rPr>
                <w:sz w:val="20"/>
              </w:rPr>
              <w:t xml:space="preserve"> </w:t>
            </w:r>
            <w:proofErr w:type="spellStart"/>
            <w:r w:rsidRPr="00C23BAC">
              <w:rPr>
                <w:sz w:val="20"/>
              </w:rPr>
              <w:t>мања</w:t>
            </w:r>
            <w:proofErr w:type="spellEnd"/>
            <w:r w:rsidRPr="00C23BAC">
              <w:rPr>
                <w:sz w:val="20"/>
              </w:rPr>
              <w:t xml:space="preserve"> </w:t>
            </w:r>
            <w:proofErr w:type="spellStart"/>
            <w:r w:rsidRPr="00C23BAC">
              <w:rPr>
                <w:sz w:val="20"/>
              </w:rPr>
              <w:t>од</w:t>
            </w:r>
            <w:proofErr w:type="spellEnd"/>
            <w:r w:rsidRPr="00C23BAC">
              <w:rPr>
                <w:sz w:val="20"/>
              </w:rPr>
              <w:t xml:space="preserve"> 2.5m</w:t>
            </w:r>
            <w:r w:rsidRPr="00C23BAC">
              <w:rPr>
                <w:sz w:val="20"/>
                <w:lang w:val="sr-Cyrl-RS"/>
              </w:rPr>
              <w:t xml:space="preserve"> </w:t>
            </w:r>
            <w:proofErr w:type="spellStart"/>
            <w:r w:rsidRPr="00C23BAC">
              <w:rPr>
                <w:sz w:val="20"/>
              </w:rPr>
              <w:t>потребна</w:t>
            </w:r>
            <w:proofErr w:type="spellEnd"/>
            <w:r w:rsidRPr="00C23BAC">
              <w:rPr>
                <w:sz w:val="20"/>
              </w:rPr>
              <w:t xml:space="preserve"> </w:t>
            </w:r>
            <w:proofErr w:type="spellStart"/>
            <w:r w:rsidRPr="00C23BAC">
              <w:rPr>
                <w:sz w:val="20"/>
              </w:rPr>
              <w:t>је</w:t>
            </w:r>
            <w:proofErr w:type="spellEnd"/>
            <w:r w:rsidRPr="00C23BAC">
              <w:rPr>
                <w:sz w:val="20"/>
              </w:rPr>
              <w:t xml:space="preserve"> </w:t>
            </w:r>
            <w:proofErr w:type="spellStart"/>
            <w:r w:rsidRPr="00C23BAC">
              <w:rPr>
                <w:sz w:val="20"/>
              </w:rPr>
              <w:t>сагласност</w:t>
            </w:r>
            <w:proofErr w:type="spellEnd"/>
            <w:r w:rsidRPr="00C23BAC">
              <w:rPr>
                <w:sz w:val="20"/>
              </w:rPr>
              <w:t xml:space="preserve"> </w:t>
            </w:r>
            <w:proofErr w:type="spellStart"/>
            <w:r w:rsidRPr="00C23BAC">
              <w:rPr>
                <w:sz w:val="20"/>
              </w:rPr>
              <w:t>суседа</w:t>
            </w:r>
            <w:proofErr w:type="spellEnd"/>
            <w:r w:rsidRPr="00C23BAC">
              <w:rPr>
                <w:sz w:val="20"/>
              </w:rPr>
              <w:t>.</w:t>
            </w:r>
          </w:p>
          <w:p w14:paraId="261838B3" w14:textId="77777777" w:rsidR="00D930B3" w:rsidRPr="00C23BAC" w:rsidRDefault="00D930B3" w:rsidP="00143182">
            <w:pPr>
              <w:jc w:val="both"/>
              <w:rPr>
                <w:sz w:val="20"/>
                <w:lang w:val="sr-Cyrl-RS"/>
              </w:rPr>
            </w:pPr>
            <w:proofErr w:type="spellStart"/>
            <w:r w:rsidRPr="00C23BAC">
              <w:rPr>
                <w:sz w:val="20"/>
              </w:rPr>
              <w:t>Удаљење</w:t>
            </w:r>
            <w:proofErr w:type="spellEnd"/>
            <w:r w:rsidRPr="00C23BAC">
              <w:rPr>
                <w:sz w:val="20"/>
              </w:rPr>
              <w:t xml:space="preserve"> </w:t>
            </w:r>
            <w:proofErr w:type="spellStart"/>
            <w:r w:rsidRPr="00C23BAC">
              <w:rPr>
                <w:sz w:val="20"/>
              </w:rPr>
              <w:t>новопројектованог</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од</w:t>
            </w:r>
            <w:proofErr w:type="spellEnd"/>
            <w:r w:rsidRPr="00C23BAC">
              <w:rPr>
                <w:sz w:val="20"/>
              </w:rPr>
              <w:t xml:space="preserve"> </w:t>
            </w:r>
            <w:proofErr w:type="spellStart"/>
            <w:r w:rsidRPr="00C23BAC">
              <w:rPr>
                <w:sz w:val="20"/>
              </w:rPr>
              <w:t>постојећег</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који</w:t>
            </w:r>
            <w:proofErr w:type="spellEnd"/>
            <w:r w:rsidRPr="00C23BAC">
              <w:rPr>
                <w:sz w:val="20"/>
              </w:rPr>
              <w:t xml:space="preserve"> </w:t>
            </w:r>
            <w:proofErr w:type="spellStart"/>
            <w:r w:rsidRPr="00C23BAC">
              <w:rPr>
                <w:sz w:val="20"/>
              </w:rPr>
              <w:t>је</w:t>
            </w:r>
            <w:proofErr w:type="spellEnd"/>
            <w:r w:rsidRPr="00C23BAC">
              <w:rPr>
                <w:sz w:val="20"/>
                <w:lang w:val="sr-Cyrl-RS"/>
              </w:rPr>
              <w:t xml:space="preserve"> </w:t>
            </w:r>
            <w:proofErr w:type="spellStart"/>
            <w:r w:rsidRPr="00C23BAC">
              <w:rPr>
                <w:sz w:val="20"/>
              </w:rPr>
              <w:t>изграђен</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међи</w:t>
            </w:r>
            <w:proofErr w:type="spellEnd"/>
            <w:r w:rsidRPr="00C23BAC">
              <w:rPr>
                <w:sz w:val="20"/>
              </w:rPr>
              <w:t xml:space="preserve"> а </w:t>
            </w:r>
            <w:proofErr w:type="spellStart"/>
            <w:r w:rsidRPr="00C23BAC">
              <w:rPr>
                <w:sz w:val="20"/>
              </w:rPr>
              <w:t>који</w:t>
            </w:r>
            <w:proofErr w:type="spellEnd"/>
            <w:r w:rsidRPr="00C23BAC">
              <w:rPr>
                <w:sz w:val="20"/>
              </w:rPr>
              <w:t xml:space="preserve"> </w:t>
            </w:r>
            <w:proofErr w:type="spellStart"/>
            <w:r w:rsidRPr="00C23BAC">
              <w:rPr>
                <w:sz w:val="20"/>
              </w:rPr>
              <w:t>има</w:t>
            </w:r>
            <w:proofErr w:type="spellEnd"/>
            <w:r w:rsidRPr="00C23BAC">
              <w:rPr>
                <w:sz w:val="20"/>
              </w:rPr>
              <w:t xml:space="preserve"> </w:t>
            </w:r>
            <w:proofErr w:type="spellStart"/>
            <w:r w:rsidRPr="00C23BAC">
              <w:rPr>
                <w:sz w:val="20"/>
              </w:rPr>
              <w:t>отворе</w:t>
            </w:r>
            <w:proofErr w:type="spellEnd"/>
            <w:r w:rsidRPr="00C23BAC">
              <w:rPr>
                <w:sz w:val="20"/>
              </w:rPr>
              <w:t xml:space="preserve"> </w:t>
            </w:r>
            <w:proofErr w:type="spellStart"/>
            <w:r w:rsidRPr="00C23BAC">
              <w:rPr>
                <w:sz w:val="20"/>
              </w:rPr>
              <w:t>за</w:t>
            </w:r>
            <w:proofErr w:type="spellEnd"/>
            <w:r w:rsidRPr="00C23BAC">
              <w:rPr>
                <w:sz w:val="20"/>
              </w:rPr>
              <w:t xml:space="preserve"> </w:t>
            </w:r>
            <w:proofErr w:type="spellStart"/>
            <w:r w:rsidRPr="00C23BAC">
              <w:rPr>
                <w:sz w:val="20"/>
              </w:rPr>
              <w:t>стамбене</w:t>
            </w:r>
            <w:proofErr w:type="spellEnd"/>
            <w:r w:rsidRPr="00C23BAC">
              <w:rPr>
                <w:sz w:val="20"/>
              </w:rPr>
              <w:t xml:space="preserve"> </w:t>
            </w:r>
            <w:proofErr w:type="spellStart"/>
            <w:r w:rsidRPr="00C23BAC">
              <w:rPr>
                <w:sz w:val="20"/>
              </w:rPr>
              <w:t>просторије</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међи</w:t>
            </w:r>
            <w:proofErr w:type="spellEnd"/>
            <w:r w:rsidRPr="00C23BAC">
              <w:rPr>
                <w:sz w:val="20"/>
                <w:lang w:val="sr-Cyrl-RS"/>
              </w:rPr>
              <w:t xml:space="preserve"> </w:t>
            </w:r>
            <w:proofErr w:type="spellStart"/>
            <w:r w:rsidRPr="00C23BAC">
              <w:rPr>
                <w:sz w:val="20"/>
              </w:rPr>
              <w:t>мора</w:t>
            </w:r>
            <w:proofErr w:type="spellEnd"/>
            <w:r w:rsidRPr="00C23BAC">
              <w:rPr>
                <w:sz w:val="20"/>
              </w:rPr>
              <w:t xml:space="preserve"> </w:t>
            </w:r>
            <w:proofErr w:type="spellStart"/>
            <w:r w:rsidRPr="00C23BAC">
              <w:rPr>
                <w:sz w:val="20"/>
              </w:rPr>
              <w:t>да</w:t>
            </w:r>
            <w:proofErr w:type="spellEnd"/>
            <w:r w:rsidRPr="00C23BAC">
              <w:rPr>
                <w:sz w:val="20"/>
              </w:rPr>
              <w:t xml:space="preserve"> </w:t>
            </w:r>
            <w:proofErr w:type="spellStart"/>
            <w:r w:rsidRPr="00C23BAC">
              <w:rPr>
                <w:sz w:val="20"/>
              </w:rPr>
              <w:t>буде</w:t>
            </w:r>
            <w:proofErr w:type="spellEnd"/>
            <w:r w:rsidRPr="00C23BAC">
              <w:rPr>
                <w:sz w:val="20"/>
              </w:rPr>
              <w:t xml:space="preserve"> </w:t>
            </w:r>
            <w:proofErr w:type="spellStart"/>
            <w:r w:rsidRPr="00C23BAC">
              <w:rPr>
                <w:sz w:val="20"/>
              </w:rPr>
              <w:t>најмање</w:t>
            </w:r>
            <w:proofErr w:type="spellEnd"/>
            <w:r w:rsidRPr="00C23BAC">
              <w:rPr>
                <w:sz w:val="20"/>
              </w:rPr>
              <w:t xml:space="preserve"> 2,5m. </w:t>
            </w:r>
            <w:proofErr w:type="spellStart"/>
            <w:r w:rsidRPr="00C23BAC">
              <w:rPr>
                <w:sz w:val="20"/>
              </w:rPr>
              <w:t>За</w:t>
            </w:r>
            <w:proofErr w:type="spellEnd"/>
            <w:r w:rsidRPr="00C23BAC">
              <w:rPr>
                <w:sz w:val="20"/>
              </w:rPr>
              <w:t xml:space="preserve"> </w:t>
            </w:r>
            <w:proofErr w:type="spellStart"/>
            <w:r w:rsidRPr="00C23BAC">
              <w:rPr>
                <w:sz w:val="20"/>
              </w:rPr>
              <w:t>удаљење</w:t>
            </w:r>
            <w:proofErr w:type="spellEnd"/>
            <w:r w:rsidRPr="00C23BAC">
              <w:rPr>
                <w:sz w:val="20"/>
              </w:rPr>
              <w:t xml:space="preserve"> </w:t>
            </w:r>
            <w:proofErr w:type="spellStart"/>
            <w:r w:rsidRPr="00C23BAC">
              <w:rPr>
                <w:sz w:val="20"/>
              </w:rPr>
              <w:t>мање</w:t>
            </w:r>
            <w:proofErr w:type="spellEnd"/>
            <w:r w:rsidRPr="00C23BAC">
              <w:rPr>
                <w:sz w:val="20"/>
              </w:rPr>
              <w:t xml:space="preserve"> </w:t>
            </w:r>
            <w:proofErr w:type="spellStart"/>
            <w:r w:rsidRPr="00C23BAC">
              <w:rPr>
                <w:sz w:val="20"/>
              </w:rPr>
              <w:t>од</w:t>
            </w:r>
            <w:proofErr w:type="spellEnd"/>
            <w:r w:rsidRPr="00C23BAC">
              <w:rPr>
                <w:sz w:val="20"/>
              </w:rPr>
              <w:t xml:space="preserve"> </w:t>
            </w:r>
            <w:proofErr w:type="spellStart"/>
            <w:r w:rsidRPr="00C23BAC">
              <w:rPr>
                <w:sz w:val="20"/>
              </w:rPr>
              <w:t>дозвољеног</w:t>
            </w:r>
            <w:proofErr w:type="spellEnd"/>
            <w:r w:rsidRPr="00C23BAC">
              <w:rPr>
                <w:sz w:val="20"/>
              </w:rPr>
              <w:t xml:space="preserve"> </w:t>
            </w:r>
            <w:proofErr w:type="spellStart"/>
            <w:r w:rsidRPr="00C23BAC">
              <w:rPr>
                <w:sz w:val="20"/>
              </w:rPr>
              <w:t>од</w:t>
            </w:r>
            <w:proofErr w:type="spellEnd"/>
            <w:r w:rsidRPr="00C23BAC">
              <w:rPr>
                <w:sz w:val="20"/>
                <w:lang w:val="sr-Cyrl-RS"/>
              </w:rPr>
              <w:t xml:space="preserve"> </w:t>
            </w:r>
            <w:proofErr w:type="spellStart"/>
            <w:r w:rsidRPr="00C23BAC">
              <w:rPr>
                <w:sz w:val="20"/>
              </w:rPr>
              <w:t>границе</w:t>
            </w:r>
            <w:proofErr w:type="spellEnd"/>
            <w:r w:rsidRPr="00C23BAC">
              <w:rPr>
                <w:sz w:val="20"/>
              </w:rPr>
              <w:t xml:space="preserve"> </w:t>
            </w:r>
            <w:proofErr w:type="spellStart"/>
            <w:r w:rsidRPr="00C23BAC">
              <w:rPr>
                <w:sz w:val="20"/>
              </w:rPr>
              <w:t>парцеле</w:t>
            </w:r>
            <w:proofErr w:type="spellEnd"/>
            <w:r w:rsidRPr="00C23BAC">
              <w:rPr>
                <w:sz w:val="20"/>
              </w:rPr>
              <w:t xml:space="preserve"> </w:t>
            </w:r>
            <w:proofErr w:type="spellStart"/>
            <w:r w:rsidRPr="00C23BAC">
              <w:rPr>
                <w:sz w:val="20"/>
              </w:rPr>
              <w:t>потребна</w:t>
            </w:r>
            <w:proofErr w:type="spellEnd"/>
            <w:r w:rsidRPr="00C23BAC">
              <w:rPr>
                <w:sz w:val="20"/>
              </w:rPr>
              <w:t xml:space="preserve"> </w:t>
            </w:r>
            <w:proofErr w:type="spellStart"/>
            <w:r w:rsidRPr="00C23BAC">
              <w:rPr>
                <w:sz w:val="20"/>
              </w:rPr>
              <w:t>је</w:t>
            </w:r>
            <w:proofErr w:type="spellEnd"/>
            <w:r w:rsidRPr="00C23BAC">
              <w:rPr>
                <w:sz w:val="20"/>
              </w:rPr>
              <w:t xml:space="preserve"> </w:t>
            </w:r>
            <w:proofErr w:type="spellStart"/>
            <w:r w:rsidRPr="00C23BAC">
              <w:rPr>
                <w:sz w:val="20"/>
              </w:rPr>
              <w:t>сагласност</w:t>
            </w:r>
            <w:proofErr w:type="spellEnd"/>
            <w:r w:rsidRPr="00C23BAC">
              <w:rPr>
                <w:sz w:val="20"/>
              </w:rPr>
              <w:t xml:space="preserve"> </w:t>
            </w:r>
            <w:proofErr w:type="spellStart"/>
            <w:r w:rsidRPr="00C23BAC">
              <w:rPr>
                <w:sz w:val="20"/>
              </w:rPr>
              <w:t>суседа</w:t>
            </w:r>
            <w:proofErr w:type="spellEnd"/>
            <w:r w:rsidRPr="00C23BAC">
              <w:rPr>
                <w:sz w:val="20"/>
              </w:rPr>
              <w:t>.</w:t>
            </w:r>
          </w:p>
        </w:tc>
      </w:tr>
    </w:tbl>
    <w:p w14:paraId="6ABE5562" w14:textId="77777777" w:rsidR="00D930B3" w:rsidRPr="00C23BAC" w:rsidRDefault="00D930B3" w:rsidP="00D930B3">
      <w:pPr>
        <w:jc w:val="center"/>
        <w:rPr>
          <w:b/>
          <w:szCs w:val="22"/>
          <w:lang w:val="ru-RU"/>
        </w:rPr>
      </w:pPr>
    </w:p>
    <w:p w14:paraId="22DE8797" w14:textId="77777777" w:rsidR="00D930B3" w:rsidRPr="00C23BAC" w:rsidRDefault="00D930B3" w:rsidP="00D930B3">
      <w:pPr>
        <w:jc w:val="center"/>
        <w:rPr>
          <w:b/>
          <w:szCs w:val="22"/>
          <w:lang w:val="ru-RU"/>
        </w:rPr>
      </w:pPr>
      <w:r w:rsidRPr="00C23BAC">
        <w:rPr>
          <w:b/>
          <w:szCs w:val="22"/>
          <w:lang w:val="ru-RU"/>
        </w:rPr>
        <w:t>***</w:t>
      </w:r>
    </w:p>
    <w:p w14:paraId="4E04706A" w14:textId="77777777" w:rsidR="00D930B3" w:rsidRPr="00C23BAC" w:rsidRDefault="00D930B3" w:rsidP="00D930B3">
      <w:pPr>
        <w:ind w:left="1560" w:hanging="709"/>
        <w:jc w:val="both"/>
        <w:rPr>
          <w:b/>
          <w:szCs w:val="22"/>
          <w:lang w:val="sr-Cyrl-CS"/>
        </w:rPr>
      </w:pPr>
      <w:r w:rsidRPr="00C23BAC">
        <w:rPr>
          <w:b/>
          <w:szCs w:val="22"/>
          <w:lang w:val="ru-RU"/>
        </w:rPr>
        <w:t>2.1.9.1. Саобраћајнице и саобраћајни терминали</w:t>
      </w:r>
      <w:r w:rsidRPr="00C23BAC">
        <w:rPr>
          <w:b/>
          <w:szCs w:val="22"/>
          <w:lang w:val="sr-Cyrl-CS"/>
        </w:rPr>
        <w:t xml:space="preserve"> </w:t>
      </w:r>
    </w:p>
    <w:p w14:paraId="1B597411" w14:textId="77777777" w:rsidR="00D930B3" w:rsidRPr="00C23BAC" w:rsidRDefault="00D930B3" w:rsidP="00D930B3">
      <w:pPr>
        <w:ind w:left="1560" w:hanging="709"/>
        <w:jc w:val="both"/>
        <w:rPr>
          <w:b/>
          <w:szCs w:val="22"/>
          <w:lang w:val="sr-Latn-CS"/>
        </w:rPr>
      </w:pPr>
      <w:r w:rsidRPr="00C23BAC">
        <w:rPr>
          <w:b/>
          <w:szCs w:val="22"/>
          <w:lang w:val="sr-Cyrl-CS"/>
        </w:rPr>
        <w:tab/>
      </w:r>
      <w:r w:rsidRPr="00C23BAC">
        <w:rPr>
          <w:b/>
          <w:szCs w:val="22"/>
          <w:lang w:val="ru-RU"/>
        </w:rPr>
        <w:t>(Аутобуска и железничка станица) (А.8.1, А.8.2.)</w:t>
      </w:r>
    </w:p>
    <w:p w14:paraId="51C676AF" w14:textId="77777777" w:rsidR="00D930B3" w:rsidRPr="00C23BAC" w:rsidRDefault="00D930B3" w:rsidP="00D930B3">
      <w:pPr>
        <w:ind w:left="1560" w:hanging="709"/>
        <w:jc w:val="both"/>
        <w:rPr>
          <w:szCs w:val="22"/>
          <w:lang w:val="sr-Cyrl-CS"/>
        </w:rPr>
      </w:pPr>
      <w:r w:rsidRPr="00C23BAC">
        <w:rPr>
          <w:b/>
          <w:lang w:val="sr-Cyrl-RS"/>
        </w:rPr>
        <w:t xml:space="preserve">- </w:t>
      </w:r>
      <w:proofErr w:type="spellStart"/>
      <w:r w:rsidRPr="00C23BAC">
        <w:rPr>
          <w:b/>
        </w:rPr>
        <w:t>мења</w:t>
      </w:r>
      <w:proofErr w:type="spellEnd"/>
      <w:r w:rsidRPr="00C23BAC">
        <w:rPr>
          <w:b/>
        </w:rPr>
        <w:t xml:space="preserve"> </w:t>
      </w:r>
      <w:proofErr w:type="spellStart"/>
      <w:r w:rsidRPr="00C23BAC">
        <w:rPr>
          <w:b/>
        </w:rPr>
        <w:t>се</w:t>
      </w:r>
      <w:proofErr w:type="spellEnd"/>
      <w:r w:rsidRPr="00C23BAC">
        <w:rPr>
          <w:b/>
        </w:rPr>
        <w:t xml:space="preserve"> </w:t>
      </w:r>
      <w:r w:rsidRPr="00C23BAC">
        <w:rPr>
          <w:lang w:val="sr-Cyrl-RS"/>
        </w:rPr>
        <w:t xml:space="preserve">поглавље </w:t>
      </w:r>
      <w:r w:rsidRPr="00C23BAC">
        <w:rPr>
          <w:szCs w:val="22"/>
          <w:lang w:val="ru-RU"/>
        </w:rPr>
        <w:t>2.1.9.1. Саобраћајнице и саобраћајни терминали које сада гласи:</w:t>
      </w:r>
      <w:r w:rsidRPr="00C23BAC">
        <w:rPr>
          <w:szCs w:val="22"/>
          <w:lang w:val="sr-Cyrl-CS"/>
        </w:rPr>
        <w:t xml:space="preserve"> </w:t>
      </w:r>
    </w:p>
    <w:p w14:paraId="45C3EE7E" w14:textId="77777777" w:rsidR="00D930B3" w:rsidRPr="00C23BAC" w:rsidRDefault="00D930B3" w:rsidP="00D930B3">
      <w:pPr>
        <w:jc w:val="both"/>
        <w:rPr>
          <w:szCs w:val="22"/>
        </w:rPr>
      </w:pPr>
      <w:r w:rsidRPr="00C23BAC">
        <w:rPr>
          <w:szCs w:val="22"/>
          <w:lang w:val="sr-Cyrl-RS"/>
        </w:rPr>
        <w:t>„</w:t>
      </w:r>
      <w:proofErr w:type="spellStart"/>
      <w:r w:rsidRPr="00C23BAC">
        <w:rPr>
          <w:szCs w:val="22"/>
        </w:rPr>
        <w:t>Овим</w:t>
      </w:r>
      <w:proofErr w:type="spellEnd"/>
      <w:r w:rsidRPr="00C23BAC">
        <w:rPr>
          <w:szCs w:val="22"/>
        </w:rPr>
        <w:t xml:space="preserve"> </w:t>
      </w:r>
      <w:proofErr w:type="spellStart"/>
      <w:r w:rsidRPr="00C23BAC">
        <w:rPr>
          <w:szCs w:val="22"/>
        </w:rPr>
        <w:t>правилима</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одређене</w:t>
      </w:r>
      <w:proofErr w:type="spellEnd"/>
      <w:r w:rsidRPr="00C23BAC">
        <w:rPr>
          <w:szCs w:val="22"/>
        </w:rPr>
        <w:t xml:space="preserve"> </w:t>
      </w:r>
      <w:proofErr w:type="spellStart"/>
      <w:r w:rsidRPr="00C23BAC">
        <w:rPr>
          <w:szCs w:val="22"/>
        </w:rPr>
        <w:t>регулационе</w:t>
      </w:r>
      <w:proofErr w:type="spellEnd"/>
      <w:r w:rsidRPr="00C23BAC">
        <w:rPr>
          <w:szCs w:val="22"/>
        </w:rPr>
        <w:t xml:space="preserve"> </w:t>
      </w:r>
      <w:proofErr w:type="spellStart"/>
      <w:r w:rsidRPr="00C23BAC">
        <w:rPr>
          <w:szCs w:val="22"/>
        </w:rPr>
        <w:t>ширине</w:t>
      </w:r>
      <w:proofErr w:type="spellEnd"/>
      <w:r w:rsidRPr="00C23BAC">
        <w:rPr>
          <w:szCs w:val="22"/>
        </w:rPr>
        <w:t xml:space="preserve"> </w:t>
      </w:r>
      <w:proofErr w:type="spellStart"/>
      <w:r w:rsidRPr="00C23BAC">
        <w:rPr>
          <w:szCs w:val="22"/>
        </w:rPr>
        <w:t>планираних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садржај</w:t>
      </w:r>
      <w:proofErr w:type="spellEnd"/>
      <w:r w:rsidRPr="00C23BAC">
        <w:rPr>
          <w:szCs w:val="22"/>
        </w:rPr>
        <w:t xml:space="preserve"> </w:t>
      </w:r>
      <w:proofErr w:type="spellStart"/>
      <w:r w:rsidRPr="00C23BAC">
        <w:rPr>
          <w:szCs w:val="22"/>
        </w:rPr>
        <w:t>попречних</w:t>
      </w:r>
      <w:proofErr w:type="spellEnd"/>
      <w:r w:rsidRPr="00C23BAC">
        <w:rPr>
          <w:szCs w:val="22"/>
        </w:rPr>
        <w:t xml:space="preserve"> </w:t>
      </w:r>
      <w:proofErr w:type="spellStart"/>
      <w:r w:rsidRPr="00C23BAC">
        <w:rPr>
          <w:szCs w:val="22"/>
        </w:rPr>
        <w:t>профила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њихови</w:t>
      </w:r>
      <w:proofErr w:type="spellEnd"/>
      <w:r w:rsidRPr="00C23BAC">
        <w:rPr>
          <w:szCs w:val="22"/>
        </w:rPr>
        <w:t xml:space="preserve"> </w:t>
      </w:r>
      <w:proofErr w:type="spellStart"/>
      <w:r w:rsidRPr="00C23BAC">
        <w:rPr>
          <w:szCs w:val="22"/>
        </w:rPr>
        <w:t>регулациони</w:t>
      </w:r>
      <w:proofErr w:type="spellEnd"/>
      <w:r w:rsidRPr="00C23BAC">
        <w:rPr>
          <w:szCs w:val="22"/>
        </w:rPr>
        <w:t xml:space="preserve"> </w:t>
      </w:r>
      <w:proofErr w:type="spellStart"/>
      <w:r w:rsidRPr="00C23BAC">
        <w:rPr>
          <w:szCs w:val="22"/>
        </w:rPr>
        <w:t>елементи</w:t>
      </w:r>
      <w:proofErr w:type="spellEnd"/>
      <w:r w:rsidRPr="00C23BAC">
        <w:rPr>
          <w:szCs w:val="22"/>
        </w:rPr>
        <w:t>.</w:t>
      </w:r>
    </w:p>
    <w:p w14:paraId="08A1263A" w14:textId="77777777" w:rsidR="00D930B3" w:rsidRPr="00C23BAC" w:rsidRDefault="00D930B3" w:rsidP="00D930B3">
      <w:pPr>
        <w:jc w:val="both"/>
        <w:rPr>
          <w:szCs w:val="22"/>
        </w:rPr>
      </w:pPr>
      <w:proofErr w:type="spellStart"/>
      <w:r w:rsidRPr="00C23BAC">
        <w:rPr>
          <w:szCs w:val="22"/>
        </w:rPr>
        <w:t>Попречни</w:t>
      </w:r>
      <w:proofErr w:type="spellEnd"/>
      <w:r w:rsidRPr="00C23BAC">
        <w:rPr>
          <w:szCs w:val="22"/>
        </w:rPr>
        <w:t xml:space="preserve"> </w:t>
      </w:r>
      <w:proofErr w:type="spellStart"/>
      <w:r w:rsidRPr="00C23BAC">
        <w:rPr>
          <w:szCs w:val="22"/>
        </w:rPr>
        <w:t>профил</w:t>
      </w:r>
      <w:proofErr w:type="spellEnd"/>
      <w:r w:rsidRPr="00C23BAC">
        <w:rPr>
          <w:szCs w:val="22"/>
        </w:rPr>
        <w:t xml:space="preserve"> </w:t>
      </w:r>
      <w:proofErr w:type="spellStart"/>
      <w:r w:rsidRPr="00C23BAC">
        <w:rPr>
          <w:szCs w:val="22"/>
        </w:rPr>
        <w:t>магистралних</w:t>
      </w:r>
      <w:proofErr w:type="spellEnd"/>
      <w:r w:rsidRPr="00C23BAC">
        <w:rPr>
          <w:szCs w:val="22"/>
        </w:rPr>
        <w:t xml:space="preserve"> и </w:t>
      </w:r>
      <w:proofErr w:type="spellStart"/>
      <w:r w:rsidRPr="00C23BAC">
        <w:rPr>
          <w:szCs w:val="22"/>
        </w:rPr>
        <w:t>градских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коловозом</w:t>
      </w:r>
      <w:proofErr w:type="spellEnd"/>
      <w:r w:rsidRPr="00C23BAC">
        <w:rPr>
          <w:szCs w:val="22"/>
        </w:rPr>
        <w:t xml:space="preserve">, </w:t>
      </w:r>
      <w:proofErr w:type="spellStart"/>
      <w:r w:rsidRPr="00C23BAC">
        <w:rPr>
          <w:szCs w:val="22"/>
        </w:rPr>
        <w:t>тротоарима</w:t>
      </w:r>
      <w:proofErr w:type="spellEnd"/>
      <w:r w:rsidRPr="00C23BAC">
        <w:rPr>
          <w:szCs w:val="22"/>
        </w:rPr>
        <w:t xml:space="preserve">, </w:t>
      </w:r>
      <w:proofErr w:type="spellStart"/>
      <w:r w:rsidRPr="00C23BAC">
        <w:rPr>
          <w:szCs w:val="22"/>
        </w:rPr>
        <w:t>разделном</w:t>
      </w:r>
      <w:proofErr w:type="spellEnd"/>
      <w:r w:rsidRPr="00C23BAC">
        <w:rPr>
          <w:szCs w:val="22"/>
        </w:rPr>
        <w:t xml:space="preserve"> </w:t>
      </w:r>
      <w:proofErr w:type="spellStart"/>
      <w:r w:rsidRPr="00C23BAC">
        <w:rPr>
          <w:szCs w:val="22"/>
        </w:rPr>
        <w:t>траком</w:t>
      </w:r>
      <w:proofErr w:type="spellEnd"/>
      <w:r w:rsidRPr="00C23BAC">
        <w:rPr>
          <w:szCs w:val="22"/>
          <w:lang w:val="sr-Cyrl-RS"/>
        </w:rPr>
        <w:t xml:space="preserve"> и </w:t>
      </w:r>
      <w:proofErr w:type="spellStart"/>
      <w:r w:rsidRPr="00C23BAC">
        <w:rPr>
          <w:szCs w:val="22"/>
        </w:rPr>
        <w:t>банкинама</w:t>
      </w:r>
      <w:proofErr w:type="spellEnd"/>
      <w:r w:rsidRPr="00C23BAC">
        <w:rPr>
          <w:szCs w:val="22"/>
        </w:rPr>
        <w:t xml:space="preserve">. У </w:t>
      </w:r>
      <w:proofErr w:type="spellStart"/>
      <w:r w:rsidRPr="00C23BAC">
        <w:rPr>
          <w:szCs w:val="22"/>
        </w:rPr>
        <w:t>изграђеном</w:t>
      </w:r>
      <w:proofErr w:type="spellEnd"/>
      <w:r w:rsidRPr="00C23BAC">
        <w:rPr>
          <w:szCs w:val="22"/>
        </w:rPr>
        <w:t xml:space="preserve"> </w:t>
      </w:r>
      <w:proofErr w:type="spellStart"/>
      <w:r w:rsidRPr="00C23BAC">
        <w:rPr>
          <w:szCs w:val="22"/>
        </w:rPr>
        <w:t>делу</w:t>
      </w:r>
      <w:proofErr w:type="spellEnd"/>
      <w:r w:rsidRPr="00C23BAC">
        <w:rPr>
          <w:szCs w:val="22"/>
        </w:rPr>
        <w:t xml:space="preserve"> </w:t>
      </w:r>
      <w:proofErr w:type="spellStart"/>
      <w:r w:rsidRPr="00C23BAC">
        <w:rPr>
          <w:szCs w:val="22"/>
        </w:rPr>
        <w:t>обавезни</w:t>
      </w:r>
      <w:proofErr w:type="spellEnd"/>
      <w:r w:rsidRPr="00C23BAC">
        <w:rPr>
          <w:szCs w:val="22"/>
        </w:rPr>
        <w:t xml:space="preserve"> </w:t>
      </w:r>
      <w:proofErr w:type="spellStart"/>
      <w:r w:rsidRPr="00C23BAC">
        <w:rPr>
          <w:szCs w:val="22"/>
        </w:rPr>
        <w:t>садржај</w:t>
      </w:r>
      <w:proofErr w:type="spellEnd"/>
      <w:r w:rsidRPr="00C23BAC">
        <w:rPr>
          <w:szCs w:val="22"/>
        </w:rPr>
        <w:t xml:space="preserve"> </w:t>
      </w:r>
      <w:proofErr w:type="spellStart"/>
      <w:r w:rsidRPr="00C23BAC">
        <w:rPr>
          <w:szCs w:val="22"/>
        </w:rPr>
        <w:t>попречног</w:t>
      </w:r>
      <w:proofErr w:type="spellEnd"/>
      <w:r w:rsidRPr="00C23BAC">
        <w:rPr>
          <w:szCs w:val="22"/>
        </w:rPr>
        <w:t xml:space="preserve"> </w:t>
      </w:r>
      <w:proofErr w:type="spellStart"/>
      <w:r w:rsidRPr="00C23BAC">
        <w:rPr>
          <w:szCs w:val="22"/>
        </w:rPr>
        <w:t>профила</w:t>
      </w:r>
      <w:proofErr w:type="spellEnd"/>
      <w:r w:rsidRPr="00C23BAC">
        <w:rPr>
          <w:szCs w:val="22"/>
        </w:rPr>
        <w:t xml:space="preserve"> </w:t>
      </w:r>
      <w:proofErr w:type="spellStart"/>
      <w:r w:rsidRPr="00C23BAC">
        <w:rPr>
          <w:szCs w:val="22"/>
        </w:rPr>
        <w:t>чине</w:t>
      </w:r>
      <w:proofErr w:type="spellEnd"/>
      <w:r w:rsidRPr="00C23BAC">
        <w:rPr>
          <w:szCs w:val="22"/>
        </w:rPr>
        <w:t xml:space="preserve"> </w:t>
      </w:r>
      <w:proofErr w:type="spellStart"/>
      <w:r w:rsidRPr="00C23BAC">
        <w:rPr>
          <w:szCs w:val="22"/>
        </w:rPr>
        <w:t>коловоз</w:t>
      </w:r>
      <w:proofErr w:type="spellEnd"/>
      <w:r w:rsidRPr="00C23BAC">
        <w:rPr>
          <w:szCs w:val="22"/>
        </w:rPr>
        <w:t xml:space="preserve">, </w:t>
      </w:r>
      <w:proofErr w:type="spellStart"/>
      <w:r w:rsidRPr="00C23BAC">
        <w:rPr>
          <w:szCs w:val="22"/>
        </w:rPr>
        <w:t>тротоари</w:t>
      </w:r>
      <w:proofErr w:type="spellEnd"/>
      <w:r w:rsidRPr="00C23BAC">
        <w:rPr>
          <w:szCs w:val="22"/>
        </w:rPr>
        <w:t xml:space="preserve"> и </w:t>
      </w:r>
      <w:proofErr w:type="spellStart"/>
      <w:r w:rsidRPr="00C23BAC">
        <w:rPr>
          <w:szCs w:val="22"/>
        </w:rPr>
        <w:t>заштитна</w:t>
      </w:r>
      <w:proofErr w:type="spellEnd"/>
      <w:r w:rsidRPr="00C23BAC">
        <w:rPr>
          <w:szCs w:val="22"/>
        </w:rPr>
        <w:t xml:space="preserve"> </w:t>
      </w:r>
      <w:proofErr w:type="spellStart"/>
      <w:r w:rsidRPr="00C23BAC">
        <w:rPr>
          <w:szCs w:val="22"/>
        </w:rPr>
        <w:t>трака</w:t>
      </w:r>
      <w:proofErr w:type="spellEnd"/>
      <w:r w:rsidRPr="00C23BAC">
        <w:rPr>
          <w:szCs w:val="22"/>
        </w:rPr>
        <w:t xml:space="preserve"> </w:t>
      </w:r>
      <w:proofErr w:type="spellStart"/>
      <w:r w:rsidRPr="00C23BAC">
        <w:rPr>
          <w:szCs w:val="22"/>
        </w:rPr>
        <w:t>између</w:t>
      </w:r>
      <w:proofErr w:type="spellEnd"/>
      <w:r w:rsidRPr="00C23BAC">
        <w:rPr>
          <w:szCs w:val="22"/>
        </w:rPr>
        <w:t xml:space="preserve"> </w:t>
      </w:r>
      <w:proofErr w:type="spellStart"/>
      <w:r w:rsidRPr="00C23BAC">
        <w:rPr>
          <w:szCs w:val="22"/>
        </w:rPr>
        <w:t>коловоза</w:t>
      </w:r>
      <w:proofErr w:type="spellEnd"/>
      <w:r w:rsidRPr="00C23BAC">
        <w:rPr>
          <w:szCs w:val="22"/>
        </w:rPr>
        <w:t xml:space="preserve"> и </w:t>
      </w:r>
      <w:proofErr w:type="spellStart"/>
      <w:r w:rsidRPr="00C23BAC">
        <w:rPr>
          <w:szCs w:val="22"/>
        </w:rPr>
        <w:t>тротоара</w:t>
      </w:r>
      <w:proofErr w:type="spellEnd"/>
      <w:r w:rsidRPr="00C23BAC">
        <w:rPr>
          <w:szCs w:val="22"/>
        </w:rPr>
        <w:t xml:space="preserve">, </w:t>
      </w:r>
      <w:proofErr w:type="spellStart"/>
      <w:r w:rsidRPr="00C23BAC">
        <w:rPr>
          <w:szCs w:val="22"/>
        </w:rPr>
        <w:t>где</w:t>
      </w:r>
      <w:proofErr w:type="spellEnd"/>
      <w:r w:rsidRPr="00C23BAC">
        <w:rPr>
          <w:szCs w:val="22"/>
        </w:rPr>
        <w:t xml:space="preserve"> </w:t>
      </w:r>
      <w:proofErr w:type="spellStart"/>
      <w:r w:rsidRPr="00C23BAC">
        <w:rPr>
          <w:szCs w:val="22"/>
        </w:rPr>
        <w:t>то</w:t>
      </w:r>
      <w:proofErr w:type="spellEnd"/>
      <w:r w:rsidRPr="00C23BAC">
        <w:rPr>
          <w:szCs w:val="22"/>
        </w:rPr>
        <w:t xml:space="preserve"> </w:t>
      </w:r>
      <w:proofErr w:type="spellStart"/>
      <w:r w:rsidRPr="00C23BAC">
        <w:rPr>
          <w:szCs w:val="22"/>
        </w:rPr>
        <w:t>дозвољавају</w:t>
      </w:r>
      <w:proofErr w:type="spellEnd"/>
      <w:r w:rsidRPr="00C23BAC">
        <w:rPr>
          <w:szCs w:val="22"/>
        </w:rPr>
        <w:t xml:space="preserve"> </w:t>
      </w:r>
      <w:proofErr w:type="spellStart"/>
      <w:r w:rsidRPr="00C23BAC">
        <w:rPr>
          <w:szCs w:val="22"/>
        </w:rPr>
        <w:t>просторне</w:t>
      </w:r>
      <w:proofErr w:type="spellEnd"/>
      <w:r w:rsidRPr="00C23BAC">
        <w:rPr>
          <w:szCs w:val="22"/>
        </w:rPr>
        <w:t xml:space="preserve"> </w:t>
      </w:r>
      <w:proofErr w:type="spellStart"/>
      <w:r w:rsidRPr="00C23BAC">
        <w:rPr>
          <w:szCs w:val="22"/>
        </w:rPr>
        <w:t>могућности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неизграђеном</w:t>
      </w:r>
      <w:proofErr w:type="spellEnd"/>
      <w:r w:rsidRPr="00C23BAC">
        <w:rPr>
          <w:szCs w:val="22"/>
        </w:rPr>
        <w:t xml:space="preserve"> и </w:t>
      </w:r>
      <w:proofErr w:type="spellStart"/>
      <w:r w:rsidRPr="00C23BAC">
        <w:rPr>
          <w:szCs w:val="22"/>
        </w:rPr>
        <w:t>планираном</w:t>
      </w:r>
      <w:proofErr w:type="spellEnd"/>
      <w:r w:rsidRPr="00C23BAC">
        <w:rPr>
          <w:szCs w:val="22"/>
        </w:rPr>
        <w:t xml:space="preserve"> </w:t>
      </w:r>
      <w:proofErr w:type="spellStart"/>
      <w:r w:rsidRPr="00C23BAC">
        <w:rPr>
          <w:szCs w:val="22"/>
        </w:rPr>
        <w:t>простору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изградњу</w:t>
      </w:r>
      <w:proofErr w:type="spellEnd"/>
      <w:r w:rsidRPr="00C23BAC">
        <w:rPr>
          <w:szCs w:val="22"/>
        </w:rPr>
        <w:t xml:space="preserve"> </w:t>
      </w:r>
      <w:proofErr w:type="spellStart"/>
      <w:r w:rsidRPr="00C23BAC">
        <w:rPr>
          <w:szCs w:val="22"/>
        </w:rPr>
        <w:t>обавезна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заштитна</w:t>
      </w:r>
      <w:proofErr w:type="spellEnd"/>
      <w:r w:rsidRPr="00C23BAC">
        <w:rPr>
          <w:szCs w:val="22"/>
        </w:rPr>
        <w:t xml:space="preserve"> </w:t>
      </w:r>
      <w:proofErr w:type="spellStart"/>
      <w:r w:rsidRPr="00C23BAC">
        <w:rPr>
          <w:szCs w:val="22"/>
        </w:rPr>
        <w:t>трака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графичком</w:t>
      </w:r>
      <w:proofErr w:type="spellEnd"/>
      <w:r w:rsidRPr="00C23BAC">
        <w:rPr>
          <w:szCs w:val="22"/>
        </w:rPr>
        <w:t xml:space="preserve"> </w:t>
      </w:r>
      <w:proofErr w:type="spellStart"/>
      <w:r w:rsidRPr="00C23BAC">
        <w:rPr>
          <w:szCs w:val="22"/>
        </w:rPr>
        <w:t>приказу</w:t>
      </w:r>
      <w:proofErr w:type="spellEnd"/>
      <w:r w:rsidRPr="00C23BAC">
        <w:rPr>
          <w:szCs w:val="22"/>
        </w:rPr>
        <w:t xml:space="preserve"> </w:t>
      </w:r>
      <w:r w:rsidRPr="00C23BAC">
        <w:rPr>
          <w:i/>
          <w:szCs w:val="22"/>
        </w:rPr>
        <w:t>П.2.</w:t>
      </w:r>
      <w:r w:rsidRPr="00C23BAC">
        <w:rPr>
          <w:szCs w:val="22"/>
        </w:rPr>
        <w:t xml:space="preserve"> </w:t>
      </w:r>
      <w:proofErr w:type="spellStart"/>
      <w:r w:rsidRPr="00C23BAC">
        <w:rPr>
          <w:i/>
          <w:szCs w:val="22"/>
        </w:rPr>
        <w:t>Саобраћајно</w:t>
      </w:r>
      <w:proofErr w:type="spellEnd"/>
      <w:r w:rsidRPr="00C23BAC">
        <w:rPr>
          <w:szCs w:val="22"/>
        </w:rPr>
        <w:t xml:space="preserve"> </w:t>
      </w:r>
      <w:proofErr w:type="spellStart"/>
      <w:r w:rsidRPr="00C23BAC">
        <w:rPr>
          <w:i/>
          <w:szCs w:val="22"/>
        </w:rPr>
        <w:t>решење</w:t>
      </w:r>
      <w:proofErr w:type="spellEnd"/>
      <w:r w:rsidRPr="00C23BAC">
        <w:rPr>
          <w:i/>
          <w:szCs w:val="22"/>
        </w:rPr>
        <w:t xml:space="preserve"> </w:t>
      </w:r>
      <w:proofErr w:type="spellStart"/>
      <w:r w:rsidRPr="00C23BAC">
        <w:rPr>
          <w:i/>
          <w:szCs w:val="22"/>
        </w:rPr>
        <w:t>са</w:t>
      </w:r>
      <w:proofErr w:type="spellEnd"/>
      <w:r w:rsidRPr="00C23BAC">
        <w:rPr>
          <w:i/>
          <w:szCs w:val="22"/>
        </w:rPr>
        <w:t xml:space="preserve"> </w:t>
      </w:r>
      <w:proofErr w:type="spellStart"/>
      <w:r w:rsidRPr="00C23BAC">
        <w:rPr>
          <w:i/>
          <w:szCs w:val="22"/>
        </w:rPr>
        <w:t>регулационим</w:t>
      </w:r>
      <w:proofErr w:type="spellEnd"/>
      <w:r w:rsidRPr="00C23BAC">
        <w:rPr>
          <w:i/>
          <w:szCs w:val="22"/>
        </w:rPr>
        <w:t xml:space="preserve"> </w:t>
      </w:r>
      <w:proofErr w:type="spellStart"/>
      <w:r w:rsidRPr="00C23BAC">
        <w:rPr>
          <w:i/>
          <w:szCs w:val="22"/>
        </w:rPr>
        <w:t>линијама</w:t>
      </w:r>
      <w:proofErr w:type="spellEnd"/>
      <w:r w:rsidRPr="00C23BAC">
        <w:rPr>
          <w:i/>
          <w:szCs w:val="22"/>
        </w:rPr>
        <w:t xml:space="preserve"> </w:t>
      </w:r>
      <w:proofErr w:type="spellStart"/>
      <w:r w:rsidRPr="00C23BAC">
        <w:rPr>
          <w:i/>
          <w:szCs w:val="22"/>
        </w:rPr>
        <w:t>улица</w:t>
      </w:r>
      <w:proofErr w:type="spellEnd"/>
      <w:r w:rsidRPr="00C23BAC">
        <w:rPr>
          <w:i/>
          <w:szCs w:val="22"/>
        </w:rPr>
        <w:t xml:space="preserve"> и </w:t>
      </w:r>
      <w:proofErr w:type="spellStart"/>
      <w:r w:rsidRPr="00C23BAC">
        <w:rPr>
          <w:i/>
          <w:szCs w:val="22"/>
        </w:rPr>
        <w:t>површина</w:t>
      </w:r>
      <w:proofErr w:type="spellEnd"/>
      <w:r w:rsidRPr="00C23BAC">
        <w:rPr>
          <w:i/>
          <w:szCs w:val="22"/>
        </w:rPr>
        <w:t xml:space="preserve"> </w:t>
      </w:r>
      <w:proofErr w:type="spellStart"/>
      <w:r w:rsidRPr="00C23BAC">
        <w:rPr>
          <w:i/>
          <w:szCs w:val="22"/>
        </w:rPr>
        <w:t>јавне</w:t>
      </w:r>
      <w:proofErr w:type="spellEnd"/>
      <w:r w:rsidRPr="00C23BAC">
        <w:rPr>
          <w:i/>
          <w:szCs w:val="22"/>
        </w:rPr>
        <w:t xml:space="preserve"> </w:t>
      </w:r>
      <w:proofErr w:type="spellStart"/>
      <w:r w:rsidRPr="00C23BAC">
        <w:rPr>
          <w:i/>
          <w:szCs w:val="22"/>
        </w:rPr>
        <w:t>намене</w:t>
      </w:r>
      <w:proofErr w:type="spellEnd"/>
      <w:r w:rsidRPr="00C23BAC">
        <w:rPr>
          <w:i/>
          <w:szCs w:val="22"/>
        </w:rPr>
        <w:t xml:space="preserve"> и </w:t>
      </w:r>
      <w:proofErr w:type="spellStart"/>
      <w:r w:rsidRPr="00C23BAC">
        <w:rPr>
          <w:i/>
          <w:szCs w:val="22"/>
        </w:rPr>
        <w:t>нивелационим</w:t>
      </w:r>
      <w:proofErr w:type="spellEnd"/>
      <w:r w:rsidRPr="00C23BAC">
        <w:rPr>
          <w:i/>
          <w:szCs w:val="22"/>
        </w:rPr>
        <w:t xml:space="preserve"> </w:t>
      </w:r>
      <w:proofErr w:type="spellStart"/>
      <w:r w:rsidRPr="00C23BAC">
        <w:rPr>
          <w:i/>
          <w:szCs w:val="22"/>
        </w:rPr>
        <w:t>планом</w:t>
      </w:r>
      <w:proofErr w:type="spellEnd"/>
      <w:r w:rsidRPr="00C23BAC">
        <w:rPr>
          <w:szCs w:val="22"/>
        </w:rPr>
        <w:t>,</w:t>
      </w:r>
      <w:r w:rsidRPr="00C23BAC">
        <w:rPr>
          <w:i/>
          <w:szCs w:val="22"/>
        </w:rPr>
        <w:t xml:space="preserve"> </w:t>
      </w:r>
      <w:proofErr w:type="spellStart"/>
      <w:r w:rsidRPr="00C23BAC">
        <w:rPr>
          <w:szCs w:val="22"/>
        </w:rPr>
        <w:t>дати</w:t>
      </w:r>
      <w:proofErr w:type="spellEnd"/>
      <w:r w:rsidRPr="00C23BAC">
        <w:rPr>
          <w:szCs w:val="22"/>
        </w:rPr>
        <w:t xml:space="preserve"> </w:t>
      </w:r>
      <w:proofErr w:type="spellStart"/>
      <w:r w:rsidRPr="00C23BAC">
        <w:rPr>
          <w:szCs w:val="22"/>
        </w:rPr>
        <w:t>су</w:t>
      </w:r>
      <w:proofErr w:type="spellEnd"/>
      <w:r w:rsidRPr="00C23BAC">
        <w:rPr>
          <w:i/>
          <w:szCs w:val="22"/>
        </w:rPr>
        <w:t xml:space="preserve"> </w:t>
      </w:r>
      <w:proofErr w:type="spellStart"/>
      <w:r w:rsidRPr="00C23BAC">
        <w:rPr>
          <w:szCs w:val="22"/>
        </w:rPr>
        <w:t>карактеристични</w:t>
      </w:r>
      <w:proofErr w:type="spellEnd"/>
      <w:r w:rsidRPr="00C23BAC">
        <w:rPr>
          <w:szCs w:val="22"/>
        </w:rPr>
        <w:t xml:space="preserve"> </w:t>
      </w:r>
      <w:proofErr w:type="spellStart"/>
      <w:r w:rsidRPr="00C23BAC">
        <w:rPr>
          <w:szCs w:val="22"/>
        </w:rPr>
        <w:t>попречни</w:t>
      </w:r>
      <w:proofErr w:type="spellEnd"/>
      <w:r w:rsidRPr="00C23BAC">
        <w:rPr>
          <w:szCs w:val="22"/>
        </w:rPr>
        <w:t xml:space="preserve"> </w:t>
      </w:r>
      <w:proofErr w:type="spellStart"/>
      <w:r w:rsidRPr="00C23BAC">
        <w:rPr>
          <w:szCs w:val="22"/>
        </w:rPr>
        <w:t>профили</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регулационим</w:t>
      </w:r>
      <w:proofErr w:type="spellEnd"/>
      <w:r w:rsidRPr="00C23BAC">
        <w:rPr>
          <w:szCs w:val="22"/>
        </w:rPr>
        <w:t xml:space="preserve"> </w:t>
      </w:r>
      <w:proofErr w:type="spellStart"/>
      <w:r w:rsidRPr="00C23BAC">
        <w:rPr>
          <w:szCs w:val="22"/>
        </w:rPr>
        <w:t>котама</w:t>
      </w:r>
      <w:proofErr w:type="spellEnd"/>
      <w:r w:rsidRPr="00C23BAC">
        <w:rPr>
          <w:szCs w:val="22"/>
        </w:rPr>
        <w:t>.</w:t>
      </w:r>
    </w:p>
    <w:p w14:paraId="2944395E" w14:textId="77777777" w:rsidR="00D930B3" w:rsidRPr="00C23BAC" w:rsidRDefault="00D930B3" w:rsidP="00D930B3">
      <w:pPr>
        <w:jc w:val="both"/>
        <w:rPr>
          <w:szCs w:val="22"/>
        </w:rPr>
      </w:pPr>
      <w:proofErr w:type="spellStart"/>
      <w:r w:rsidRPr="00C23BAC">
        <w:rPr>
          <w:szCs w:val="22"/>
        </w:rPr>
        <w:t>Регулација</w:t>
      </w:r>
      <w:proofErr w:type="spellEnd"/>
      <w:r w:rsidRPr="00C23BAC">
        <w:rPr>
          <w:szCs w:val="22"/>
        </w:rPr>
        <w:t xml:space="preserve"> </w:t>
      </w:r>
      <w:proofErr w:type="spellStart"/>
      <w:r w:rsidRPr="00C23BAC">
        <w:rPr>
          <w:szCs w:val="22"/>
        </w:rPr>
        <w:t>саобраћаја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раскрсницама</w:t>
      </w:r>
      <w:proofErr w:type="spellEnd"/>
      <w:r w:rsidRPr="00C23BAC">
        <w:rPr>
          <w:szCs w:val="22"/>
        </w:rPr>
        <w:t xml:space="preserve"> </w:t>
      </w:r>
      <w:proofErr w:type="spellStart"/>
      <w:r w:rsidRPr="00C23BAC">
        <w:rPr>
          <w:szCs w:val="22"/>
        </w:rPr>
        <w:t>државних</w:t>
      </w:r>
      <w:proofErr w:type="spellEnd"/>
      <w:r w:rsidRPr="00C23BAC">
        <w:rPr>
          <w:szCs w:val="22"/>
        </w:rPr>
        <w:t xml:space="preserve"> </w:t>
      </w:r>
      <w:proofErr w:type="spellStart"/>
      <w:r w:rsidRPr="00C23BAC">
        <w:rPr>
          <w:szCs w:val="22"/>
        </w:rPr>
        <w:t>путева</w:t>
      </w:r>
      <w:proofErr w:type="spellEnd"/>
      <w:r w:rsidRPr="00C23BAC">
        <w:rPr>
          <w:szCs w:val="22"/>
        </w:rPr>
        <w:t xml:space="preserve"> и </w:t>
      </w:r>
      <w:proofErr w:type="spellStart"/>
      <w:r w:rsidRPr="00C23BAC">
        <w:rPr>
          <w:szCs w:val="22"/>
        </w:rPr>
        <w:t>градских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предвиђа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хоризонталном</w:t>
      </w:r>
      <w:proofErr w:type="spellEnd"/>
      <w:r w:rsidRPr="00C23BAC">
        <w:rPr>
          <w:szCs w:val="22"/>
        </w:rPr>
        <w:t xml:space="preserve">, </w:t>
      </w:r>
      <w:proofErr w:type="spellStart"/>
      <w:r w:rsidRPr="00C23BAC">
        <w:rPr>
          <w:szCs w:val="22"/>
        </w:rPr>
        <w:t>вертикалном</w:t>
      </w:r>
      <w:proofErr w:type="spellEnd"/>
      <w:r w:rsidRPr="00C23BAC">
        <w:rPr>
          <w:szCs w:val="22"/>
        </w:rPr>
        <w:t xml:space="preserve"> и </w:t>
      </w:r>
      <w:proofErr w:type="spellStart"/>
      <w:r w:rsidRPr="00C23BAC">
        <w:rPr>
          <w:szCs w:val="22"/>
        </w:rPr>
        <w:t>светлосном</w:t>
      </w:r>
      <w:proofErr w:type="spellEnd"/>
      <w:r w:rsidRPr="00C23BAC">
        <w:rPr>
          <w:szCs w:val="22"/>
        </w:rPr>
        <w:t xml:space="preserve"> </w:t>
      </w:r>
      <w:proofErr w:type="spellStart"/>
      <w:r w:rsidRPr="00C23BAC">
        <w:rPr>
          <w:szCs w:val="22"/>
        </w:rPr>
        <w:t>сигнализацијом</w:t>
      </w:r>
      <w:proofErr w:type="spellEnd"/>
      <w:r w:rsidRPr="00C23BAC">
        <w:rPr>
          <w:szCs w:val="22"/>
        </w:rPr>
        <w:t xml:space="preserve">. </w:t>
      </w:r>
      <w:proofErr w:type="spellStart"/>
      <w:r w:rsidRPr="00C23BAC">
        <w:rPr>
          <w:szCs w:val="22"/>
        </w:rPr>
        <w:t>Тип</w:t>
      </w:r>
      <w:proofErr w:type="spellEnd"/>
      <w:r w:rsidRPr="00C23BAC">
        <w:rPr>
          <w:szCs w:val="22"/>
        </w:rPr>
        <w:t xml:space="preserve"> и </w:t>
      </w:r>
      <w:proofErr w:type="spellStart"/>
      <w:r w:rsidRPr="00C23BAC">
        <w:rPr>
          <w:szCs w:val="22"/>
        </w:rPr>
        <w:t>врсту</w:t>
      </w:r>
      <w:proofErr w:type="spellEnd"/>
      <w:r w:rsidRPr="00C23BAC">
        <w:rPr>
          <w:szCs w:val="22"/>
        </w:rPr>
        <w:t xml:space="preserve"> </w:t>
      </w:r>
      <w:proofErr w:type="spellStart"/>
      <w:r w:rsidRPr="00C23BAC">
        <w:rPr>
          <w:szCs w:val="22"/>
        </w:rPr>
        <w:t>раскрсница</w:t>
      </w:r>
      <w:proofErr w:type="spellEnd"/>
      <w:r w:rsidRPr="00C23BAC">
        <w:rPr>
          <w:szCs w:val="22"/>
        </w:rPr>
        <w:t xml:space="preserve"> </w:t>
      </w:r>
      <w:proofErr w:type="spellStart"/>
      <w:r w:rsidRPr="00C23BAC">
        <w:rPr>
          <w:szCs w:val="22"/>
        </w:rPr>
        <w:t>планирати</w:t>
      </w:r>
      <w:proofErr w:type="spellEnd"/>
      <w:r w:rsidRPr="00C23BAC">
        <w:rPr>
          <w:szCs w:val="22"/>
        </w:rPr>
        <w:t xml:space="preserve"> </w:t>
      </w:r>
      <w:proofErr w:type="spellStart"/>
      <w:r w:rsidRPr="00C23BAC">
        <w:rPr>
          <w:szCs w:val="22"/>
        </w:rPr>
        <w:t>након</w:t>
      </w:r>
      <w:proofErr w:type="spellEnd"/>
      <w:r w:rsidRPr="00C23BAC">
        <w:rPr>
          <w:szCs w:val="22"/>
        </w:rPr>
        <w:t xml:space="preserve"> </w:t>
      </w:r>
      <w:proofErr w:type="spellStart"/>
      <w:r w:rsidRPr="00C23BAC">
        <w:rPr>
          <w:szCs w:val="22"/>
        </w:rPr>
        <w:t>извршених</w:t>
      </w:r>
      <w:proofErr w:type="spellEnd"/>
      <w:r w:rsidRPr="00C23BAC">
        <w:rPr>
          <w:szCs w:val="22"/>
        </w:rPr>
        <w:t xml:space="preserve"> </w:t>
      </w:r>
      <w:proofErr w:type="spellStart"/>
      <w:r w:rsidRPr="00C23BAC">
        <w:rPr>
          <w:szCs w:val="22"/>
        </w:rPr>
        <w:t>претходних</w:t>
      </w:r>
      <w:proofErr w:type="spellEnd"/>
      <w:r w:rsidRPr="00C23BAC">
        <w:rPr>
          <w:szCs w:val="22"/>
        </w:rPr>
        <w:t xml:space="preserve"> </w:t>
      </w:r>
      <w:proofErr w:type="spellStart"/>
      <w:r w:rsidRPr="00C23BAC">
        <w:rPr>
          <w:szCs w:val="22"/>
        </w:rPr>
        <w:t>студија</w:t>
      </w:r>
      <w:proofErr w:type="spellEnd"/>
      <w:r w:rsidRPr="00C23BAC">
        <w:rPr>
          <w:szCs w:val="22"/>
        </w:rPr>
        <w:t xml:space="preserve"> и </w:t>
      </w:r>
      <w:proofErr w:type="spellStart"/>
      <w:r w:rsidRPr="00C23BAC">
        <w:rPr>
          <w:szCs w:val="22"/>
        </w:rPr>
        <w:t>истраживања</w:t>
      </w:r>
      <w:proofErr w:type="spellEnd"/>
      <w:r w:rsidRPr="00C23BAC">
        <w:rPr>
          <w:szCs w:val="22"/>
        </w:rPr>
        <w:t>.</w:t>
      </w:r>
    </w:p>
    <w:p w14:paraId="39598AC3" w14:textId="77777777" w:rsidR="00D930B3" w:rsidRPr="00C23BAC" w:rsidRDefault="00D930B3" w:rsidP="00D930B3">
      <w:pPr>
        <w:jc w:val="both"/>
        <w:rPr>
          <w:szCs w:val="22"/>
        </w:rPr>
      </w:pPr>
      <w:proofErr w:type="spellStart"/>
      <w:r w:rsidRPr="00C23BAC">
        <w:rPr>
          <w:szCs w:val="22"/>
        </w:rPr>
        <w:t>Укрштаји</w:t>
      </w:r>
      <w:proofErr w:type="spellEnd"/>
      <w:r w:rsidRPr="00C23BAC">
        <w:rPr>
          <w:szCs w:val="22"/>
        </w:rPr>
        <w:t xml:space="preserve"> </w:t>
      </w:r>
      <w:proofErr w:type="spellStart"/>
      <w:r w:rsidRPr="00C23BAC">
        <w:rPr>
          <w:szCs w:val="22"/>
        </w:rPr>
        <w:t>градских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аутопутевима</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денивелисани</w:t>
      </w:r>
      <w:proofErr w:type="spellEnd"/>
      <w:r w:rsidRPr="00C23BAC">
        <w:rPr>
          <w:szCs w:val="22"/>
        </w:rPr>
        <w:t xml:space="preserve">. </w:t>
      </w:r>
      <w:proofErr w:type="spellStart"/>
      <w:r w:rsidRPr="00C23BAC">
        <w:rPr>
          <w:szCs w:val="22"/>
        </w:rPr>
        <w:t>Међусобни</w:t>
      </w:r>
      <w:proofErr w:type="spellEnd"/>
      <w:r w:rsidRPr="00C23BAC">
        <w:rPr>
          <w:szCs w:val="22"/>
        </w:rPr>
        <w:t xml:space="preserve"> </w:t>
      </w:r>
      <w:proofErr w:type="spellStart"/>
      <w:r w:rsidRPr="00C23BAC">
        <w:rPr>
          <w:szCs w:val="22"/>
        </w:rPr>
        <w:t>укрштаји</w:t>
      </w:r>
      <w:proofErr w:type="spellEnd"/>
      <w:r w:rsidRPr="00C23BAC">
        <w:rPr>
          <w:szCs w:val="22"/>
        </w:rPr>
        <w:t xml:space="preserve"> </w:t>
      </w:r>
      <w:proofErr w:type="spellStart"/>
      <w:r w:rsidRPr="00C23BAC">
        <w:rPr>
          <w:szCs w:val="22"/>
        </w:rPr>
        <w:t>градских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и </w:t>
      </w:r>
      <w:proofErr w:type="spellStart"/>
      <w:r w:rsidRPr="00C23BAC">
        <w:rPr>
          <w:szCs w:val="22"/>
        </w:rPr>
        <w:t>њихов</w:t>
      </w:r>
      <w:proofErr w:type="spellEnd"/>
      <w:r w:rsidRPr="00C23BAC">
        <w:rPr>
          <w:szCs w:val="22"/>
        </w:rPr>
        <w:t xml:space="preserve"> </w:t>
      </w:r>
      <w:proofErr w:type="spellStart"/>
      <w:r w:rsidRPr="00C23BAC">
        <w:rPr>
          <w:szCs w:val="22"/>
        </w:rPr>
        <w:t>укрштај</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саобраћајницама</w:t>
      </w:r>
      <w:proofErr w:type="spellEnd"/>
      <w:r w:rsidRPr="00C23BAC">
        <w:rPr>
          <w:szCs w:val="22"/>
        </w:rPr>
        <w:t xml:space="preserve"> </w:t>
      </w:r>
      <w:proofErr w:type="spellStart"/>
      <w:r w:rsidRPr="00C23BAC">
        <w:rPr>
          <w:szCs w:val="22"/>
        </w:rPr>
        <w:t>нижег</w:t>
      </w:r>
      <w:proofErr w:type="spellEnd"/>
      <w:r w:rsidRPr="00C23BAC">
        <w:rPr>
          <w:szCs w:val="22"/>
        </w:rPr>
        <w:t xml:space="preserve"> </w:t>
      </w:r>
      <w:proofErr w:type="spellStart"/>
      <w:r w:rsidRPr="00C23BAC">
        <w:rPr>
          <w:szCs w:val="22"/>
        </w:rPr>
        <w:t>реда</w:t>
      </w:r>
      <w:proofErr w:type="spellEnd"/>
      <w:r w:rsidRPr="00C23BAC">
        <w:rPr>
          <w:szCs w:val="22"/>
        </w:rPr>
        <w:t xml:space="preserve"> </w:t>
      </w:r>
      <w:proofErr w:type="spellStart"/>
      <w:r w:rsidRPr="00C23BAC">
        <w:rPr>
          <w:szCs w:val="22"/>
        </w:rPr>
        <w:t>су</w:t>
      </w:r>
      <w:proofErr w:type="spellEnd"/>
      <w:r w:rsidRPr="00C23BAC">
        <w:rPr>
          <w:szCs w:val="22"/>
        </w:rPr>
        <w:t xml:space="preserve"> у </w:t>
      </w:r>
      <w:proofErr w:type="spellStart"/>
      <w:r w:rsidRPr="00C23BAC">
        <w:rPr>
          <w:szCs w:val="22"/>
        </w:rPr>
        <w:t>истој</w:t>
      </w:r>
      <w:proofErr w:type="spellEnd"/>
      <w:r w:rsidRPr="00C23BAC">
        <w:rPr>
          <w:szCs w:val="22"/>
        </w:rPr>
        <w:t xml:space="preserve"> </w:t>
      </w:r>
      <w:proofErr w:type="spellStart"/>
      <w:r w:rsidRPr="00C23BAC">
        <w:rPr>
          <w:szCs w:val="22"/>
        </w:rPr>
        <w:t>равни</w:t>
      </w:r>
      <w:proofErr w:type="spellEnd"/>
      <w:r w:rsidRPr="00C23BAC">
        <w:rPr>
          <w:szCs w:val="22"/>
        </w:rPr>
        <w:t>.</w:t>
      </w:r>
    </w:p>
    <w:p w14:paraId="3B2D3CD9"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подручју</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треба</w:t>
      </w:r>
      <w:proofErr w:type="spellEnd"/>
      <w:r w:rsidRPr="00C23BAC">
        <w:rPr>
          <w:szCs w:val="22"/>
        </w:rPr>
        <w:t xml:space="preserve"> </w:t>
      </w:r>
      <w:proofErr w:type="spellStart"/>
      <w:r w:rsidRPr="00C23BAC">
        <w:rPr>
          <w:szCs w:val="22"/>
        </w:rPr>
        <w:t>омогућити</w:t>
      </w:r>
      <w:proofErr w:type="spellEnd"/>
      <w:r w:rsidRPr="00C23BAC">
        <w:rPr>
          <w:szCs w:val="22"/>
        </w:rPr>
        <w:t xml:space="preserve"> </w:t>
      </w:r>
      <w:proofErr w:type="spellStart"/>
      <w:r w:rsidRPr="00C23BAC">
        <w:rPr>
          <w:szCs w:val="22"/>
        </w:rPr>
        <w:t>несметано</w:t>
      </w:r>
      <w:proofErr w:type="spellEnd"/>
      <w:r w:rsidRPr="00C23BAC">
        <w:rPr>
          <w:szCs w:val="22"/>
        </w:rPr>
        <w:t xml:space="preserve"> и </w:t>
      </w:r>
      <w:proofErr w:type="spellStart"/>
      <w:r w:rsidRPr="00C23BAC">
        <w:rPr>
          <w:szCs w:val="22"/>
        </w:rPr>
        <w:t>континуално</w:t>
      </w:r>
      <w:proofErr w:type="spellEnd"/>
      <w:r w:rsidRPr="00C23BAC">
        <w:rPr>
          <w:szCs w:val="22"/>
        </w:rPr>
        <w:t xml:space="preserve"> </w:t>
      </w:r>
      <w:proofErr w:type="spellStart"/>
      <w:r w:rsidRPr="00C23BAC">
        <w:rPr>
          <w:szCs w:val="22"/>
        </w:rPr>
        <w:t>кретање</w:t>
      </w:r>
      <w:proofErr w:type="spellEnd"/>
      <w:r w:rsidRPr="00C23BAC">
        <w:rPr>
          <w:szCs w:val="22"/>
        </w:rPr>
        <w:t xml:space="preserve"> </w:t>
      </w:r>
      <w:proofErr w:type="spellStart"/>
      <w:r w:rsidRPr="00C23BAC">
        <w:rPr>
          <w:szCs w:val="22"/>
        </w:rPr>
        <w:t>инвалидних</w:t>
      </w:r>
      <w:proofErr w:type="spellEnd"/>
      <w:r w:rsidRPr="00C23BAC">
        <w:rPr>
          <w:szCs w:val="22"/>
        </w:rPr>
        <w:t xml:space="preserve"> </w:t>
      </w:r>
      <w:proofErr w:type="spellStart"/>
      <w:r w:rsidRPr="00C23BAC">
        <w:rPr>
          <w:szCs w:val="22"/>
        </w:rPr>
        <w:t>лица</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Правилником</w:t>
      </w:r>
      <w:proofErr w:type="spellEnd"/>
      <w:r w:rsidRPr="00C23BAC">
        <w:rPr>
          <w:szCs w:val="22"/>
        </w:rPr>
        <w:t xml:space="preserve"> о </w:t>
      </w:r>
      <w:proofErr w:type="spellStart"/>
      <w:r w:rsidRPr="00C23BAC">
        <w:rPr>
          <w:szCs w:val="22"/>
        </w:rPr>
        <w:t>техничким</w:t>
      </w:r>
      <w:proofErr w:type="spellEnd"/>
      <w:r w:rsidRPr="00C23BAC">
        <w:rPr>
          <w:szCs w:val="22"/>
        </w:rPr>
        <w:t xml:space="preserve"> </w:t>
      </w:r>
      <w:proofErr w:type="spellStart"/>
      <w:r w:rsidRPr="00C23BAC">
        <w:rPr>
          <w:szCs w:val="22"/>
        </w:rPr>
        <w:t>стандардима</w:t>
      </w:r>
      <w:proofErr w:type="spellEnd"/>
      <w:r w:rsidRPr="00C23BAC">
        <w:rPr>
          <w:szCs w:val="22"/>
        </w:rPr>
        <w:t xml:space="preserve"> </w:t>
      </w:r>
      <w:proofErr w:type="spellStart"/>
      <w:r w:rsidRPr="00C23BAC">
        <w:rPr>
          <w:szCs w:val="22"/>
        </w:rPr>
        <w:t>планирања</w:t>
      </w:r>
      <w:proofErr w:type="spellEnd"/>
      <w:r w:rsidRPr="00C23BAC">
        <w:rPr>
          <w:szCs w:val="22"/>
        </w:rPr>
        <w:t xml:space="preserve">, </w:t>
      </w:r>
      <w:proofErr w:type="spellStart"/>
      <w:r w:rsidRPr="00C23BAC">
        <w:rPr>
          <w:szCs w:val="22"/>
        </w:rPr>
        <w:t>пројектовања</w:t>
      </w:r>
      <w:proofErr w:type="spellEnd"/>
      <w:r w:rsidRPr="00C23BAC">
        <w:rPr>
          <w:szCs w:val="22"/>
        </w:rPr>
        <w:t xml:space="preserve"> и </w:t>
      </w:r>
      <w:proofErr w:type="spellStart"/>
      <w:r w:rsidRPr="00C23BAC">
        <w:rPr>
          <w:szCs w:val="22"/>
        </w:rPr>
        <w:t>изградње</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којима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осигурава</w:t>
      </w:r>
      <w:proofErr w:type="spellEnd"/>
      <w:r w:rsidRPr="00C23BAC">
        <w:rPr>
          <w:szCs w:val="22"/>
        </w:rPr>
        <w:t xml:space="preserve"> </w:t>
      </w:r>
      <w:proofErr w:type="spellStart"/>
      <w:r w:rsidRPr="00C23BAC">
        <w:rPr>
          <w:szCs w:val="22"/>
        </w:rPr>
        <w:t>несметано</w:t>
      </w:r>
      <w:proofErr w:type="spellEnd"/>
      <w:r w:rsidRPr="00C23BAC">
        <w:rPr>
          <w:szCs w:val="22"/>
        </w:rPr>
        <w:t xml:space="preserve"> </w:t>
      </w:r>
      <w:proofErr w:type="spellStart"/>
      <w:r w:rsidRPr="00C23BAC">
        <w:rPr>
          <w:szCs w:val="22"/>
        </w:rPr>
        <w:t>кретање</w:t>
      </w:r>
      <w:proofErr w:type="spellEnd"/>
      <w:r w:rsidRPr="00C23BAC">
        <w:rPr>
          <w:szCs w:val="22"/>
        </w:rPr>
        <w:t xml:space="preserve"> и </w:t>
      </w:r>
      <w:proofErr w:type="spellStart"/>
      <w:r w:rsidRPr="00C23BAC">
        <w:rPr>
          <w:szCs w:val="22"/>
        </w:rPr>
        <w:t>приступ</w:t>
      </w:r>
      <w:proofErr w:type="spellEnd"/>
      <w:r w:rsidRPr="00C23BAC">
        <w:rPr>
          <w:szCs w:val="22"/>
        </w:rPr>
        <w:t xml:space="preserve"> </w:t>
      </w:r>
      <w:proofErr w:type="spellStart"/>
      <w:r w:rsidRPr="00C23BAC">
        <w:rPr>
          <w:szCs w:val="22"/>
        </w:rPr>
        <w:t>ообама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инвалидитетом</w:t>
      </w:r>
      <w:proofErr w:type="spellEnd"/>
      <w:r w:rsidRPr="00C23BAC">
        <w:rPr>
          <w:szCs w:val="22"/>
        </w:rPr>
        <w:t xml:space="preserve">, </w:t>
      </w:r>
      <w:proofErr w:type="spellStart"/>
      <w:r w:rsidRPr="00C23BAC">
        <w:rPr>
          <w:szCs w:val="22"/>
        </w:rPr>
        <w:t>деци</w:t>
      </w:r>
      <w:proofErr w:type="spellEnd"/>
      <w:r w:rsidRPr="00C23BAC">
        <w:rPr>
          <w:szCs w:val="22"/>
        </w:rPr>
        <w:t xml:space="preserve"> и </w:t>
      </w:r>
      <w:proofErr w:type="spellStart"/>
      <w:r w:rsidRPr="00C23BAC">
        <w:rPr>
          <w:szCs w:val="22"/>
        </w:rPr>
        <w:t>старим</w:t>
      </w:r>
      <w:proofErr w:type="spellEnd"/>
      <w:r w:rsidRPr="00C23BAC">
        <w:rPr>
          <w:szCs w:val="22"/>
        </w:rPr>
        <w:t xml:space="preserve"> </w:t>
      </w:r>
      <w:proofErr w:type="spellStart"/>
      <w:r w:rsidRPr="00C23BAC">
        <w:rPr>
          <w:szCs w:val="22"/>
        </w:rPr>
        <w:t>особама</w:t>
      </w:r>
      <w:proofErr w:type="spellEnd"/>
      <w:r w:rsidRPr="00C23BAC">
        <w:rPr>
          <w:szCs w:val="22"/>
        </w:rPr>
        <w:t xml:space="preserve"> („</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 </w:t>
      </w:r>
      <w:proofErr w:type="spellStart"/>
      <w:r w:rsidRPr="00C23BAC">
        <w:rPr>
          <w:szCs w:val="22"/>
        </w:rPr>
        <w:t>број</w:t>
      </w:r>
      <w:proofErr w:type="spellEnd"/>
      <w:r w:rsidRPr="00C23BAC">
        <w:rPr>
          <w:szCs w:val="22"/>
        </w:rPr>
        <w:t xml:space="preserve"> 22/2015).</w:t>
      </w:r>
    </w:p>
    <w:p w14:paraId="51841AC9" w14:textId="77777777" w:rsidR="00D930B3" w:rsidRPr="00C23BAC" w:rsidRDefault="00D930B3" w:rsidP="00D930B3">
      <w:pPr>
        <w:jc w:val="both"/>
        <w:rPr>
          <w:szCs w:val="22"/>
        </w:rPr>
      </w:pPr>
      <w:proofErr w:type="spellStart"/>
      <w:r w:rsidRPr="00C23BAC">
        <w:rPr>
          <w:szCs w:val="22"/>
        </w:rPr>
        <w:t>Све</w:t>
      </w:r>
      <w:proofErr w:type="spellEnd"/>
      <w:r w:rsidRPr="00C23BAC">
        <w:rPr>
          <w:szCs w:val="22"/>
        </w:rPr>
        <w:t xml:space="preserve"> </w:t>
      </w:r>
      <w:proofErr w:type="spellStart"/>
      <w:r w:rsidRPr="00C23BAC">
        <w:rPr>
          <w:szCs w:val="22"/>
        </w:rPr>
        <w:t>приступне</w:t>
      </w:r>
      <w:proofErr w:type="spellEnd"/>
      <w:r w:rsidRPr="00C23BAC">
        <w:rPr>
          <w:szCs w:val="22"/>
        </w:rPr>
        <w:t xml:space="preserve"> </w:t>
      </w:r>
      <w:proofErr w:type="spellStart"/>
      <w:r w:rsidRPr="00C23BAC">
        <w:rPr>
          <w:szCs w:val="22"/>
        </w:rPr>
        <w:t>путеве</w:t>
      </w:r>
      <w:proofErr w:type="spellEnd"/>
      <w:r w:rsidRPr="00C23BAC">
        <w:rPr>
          <w:szCs w:val="22"/>
        </w:rPr>
        <w:t xml:space="preserve">, </w:t>
      </w:r>
      <w:proofErr w:type="spellStart"/>
      <w:r w:rsidRPr="00C23BAC">
        <w:rPr>
          <w:szCs w:val="22"/>
        </w:rPr>
        <w:t>окретнице</w:t>
      </w:r>
      <w:proofErr w:type="spellEnd"/>
      <w:r w:rsidRPr="00C23BAC">
        <w:rPr>
          <w:szCs w:val="22"/>
        </w:rPr>
        <w:t xml:space="preserve"> и </w:t>
      </w:r>
      <w:proofErr w:type="spellStart"/>
      <w:r w:rsidRPr="00C23BAC">
        <w:rPr>
          <w:szCs w:val="22"/>
        </w:rPr>
        <w:t>платое</w:t>
      </w:r>
      <w:proofErr w:type="spellEnd"/>
      <w:r w:rsidRPr="00C23BAC">
        <w:rPr>
          <w:szCs w:val="22"/>
        </w:rPr>
        <w:t xml:space="preserve"> </w:t>
      </w:r>
      <w:proofErr w:type="spellStart"/>
      <w:r w:rsidRPr="00C23BAC">
        <w:rPr>
          <w:szCs w:val="22"/>
        </w:rPr>
        <w:t>планирати</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Правилником</w:t>
      </w:r>
      <w:proofErr w:type="spellEnd"/>
      <w:r w:rsidRPr="00C23BAC">
        <w:rPr>
          <w:szCs w:val="22"/>
        </w:rPr>
        <w:t xml:space="preserve"> о </w:t>
      </w:r>
      <w:proofErr w:type="spellStart"/>
      <w:r w:rsidRPr="00C23BAC">
        <w:rPr>
          <w:szCs w:val="22"/>
        </w:rPr>
        <w:t>техничким</w:t>
      </w:r>
      <w:proofErr w:type="spellEnd"/>
      <w:r w:rsidRPr="00C23BAC">
        <w:rPr>
          <w:szCs w:val="22"/>
        </w:rPr>
        <w:t xml:space="preserve"> </w:t>
      </w:r>
      <w:proofErr w:type="spellStart"/>
      <w:r w:rsidRPr="00C23BAC">
        <w:rPr>
          <w:szCs w:val="22"/>
        </w:rPr>
        <w:t>нормативима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приступне</w:t>
      </w:r>
      <w:proofErr w:type="spellEnd"/>
      <w:r w:rsidRPr="00C23BAC">
        <w:rPr>
          <w:szCs w:val="22"/>
        </w:rPr>
        <w:t xml:space="preserve"> </w:t>
      </w:r>
      <w:proofErr w:type="spellStart"/>
      <w:r w:rsidRPr="00C23BAC">
        <w:rPr>
          <w:szCs w:val="22"/>
        </w:rPr>
        <w:t>путеве</w:t>
      </w:r>
      <w:proofErr w:type="spellEnd"/>
      <w:r w:rsidRPr="00C23BAC">
        <w:rPr>
          <w:szCs w:val="22"/>
        </w:rPr>
        <w:t xml:space="preserve">, </w:t>
      </w:r>
      <w:proofErr w:type="spellStart"/>
      <w:r w:rsidRPr="00C23BAC">
        <w:rPr>
          <w:szCs w:val="22"/>
        </w:rPr>
        <w:t>окретнице</w:t>
      </w:r>
      <w:proofErr w:type="spellEnd"/>
      <w:r w:rsidRPr="00C23BAC">
        <w:rPr>
          <w:szCs w:val="22"/>
        </w:rPr>
        <w:t xml:space="preserve"> и </w:t>
      </w:r>
      <w:proofErr w:type="spellStart"/>
      <w:r w:rsidRPr="00C23BAC">
        <w:rPr>
          <w:szCs w:val="22"/>
        </w:rPr>
        <w:t>уређене</w:t>
      </w:r>
      <w:proofErr w:type="spellEnd"/>
      <w:r w:rsidRPr="00C23BAC">
        <w:rPr>
          <w:szCs w:val="22"/>
        </w:rPr>
        <w:t xml:space="preserve"> </w:t>
      </w:r>
      <w:proofErr w:type="spellStart"/>
      <w:r w:rsidRPr="00C23BAC">
        <w:rPr>
          <w:szCs w:val="22"/>
        </w:rPr>
        <w:t>платое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ватрогасна</w:t>
      </w:r>
      <w:proofErr w:type="spellEnd"/>
      <w:r w:rsidRPr="00C23BAC">
        <w:rPr>
          <w:szCs w:val="22"/>
        </w:rPr>
        <w:t xml:space="preserve"> </w:t>
      </w:r>
      <w:proofErr w:type="spellStart"/>
      <w:r w:rsidRPr="00C23BAC">
        <w:rPr>
          <w:szCs w:val="22"/>
        </w:rPr>
        <w:t>возила</w:t>
      </w:r>
      <w:proofErr w:type="spellEnd"/>
      <w:r w:rsidRPr="00C23BAC">
        <w:rPr>
          <w:szCs w:val="22"/>
        </w:rPr>
        <w:t xml:space="preserve"> у </w:t>
      </w:r>
      <w:proofErr w:type="spellStart"/>
      <w:r w:rsidRPr="00C23BAC">
        <w:rPr>
          <w:szCs w:val="22"/>
        </w:rPr>
        <w:t>близини</w:t>
      </w:r>
      <w:proofErr w:type="spellEnd"/>
      <w:r w:rsidRPr="00C23BAC">
        <w:rPr>
          <w:szCs w:val="22"/>
        </w:rPr>
        <w:t xml:space="preserve"> </w:t>
      </w:r>
      <w:proofErr w:type="spellStart"/>
      <w:r w:rsidRPr="00C23BAC">
        <w:rPr>
          <w:szCs w:val="22"/>
        </w:rPr>
        <w:t>објекта</w:t>
      </w:r>
      <w:proofErr w:type="spellEnd"/>
      <w:r w:rsidRPr="00C23BAC">
        <w:rPr>
          <w:szCs w:val="22"/>
        </w:rPr>
        <w:t xml:space="preserve"> </w:t>
      </w:r>
      <w:proofErr w:type="spellStart"/>
      <w:r w:rsidRPr="00C23BAC">
        <w:rPr>
          <w:szCs w:val="22"/>
        </w:rPr>
        <w:t>повећаног</w:t>
      </w:r>
      <w:proofErr w:type="spellEnd"/>
      <w:r w:rsidRPr="00C23BAC">
        <w:rPr>
          <w:szCs w:val="22"/>
        </w:rPr>
        <w:t xml:space="preserve"> </w:t>
      </w:r>
      <w:proofErr w:type="spellStart"/>
      <w:r w:rsidRPr="00C23BAC">
        <w:rPr>
          <w:szCs w:val="22"/>
        </w:rPr>
        <w:t>ризика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пожара</w:t>
      </w:r>
      <w:proofErr w:type="spellEnd"/>
      <w:r w:rsidRPr="00C23BAC">
        <w:rPr>
          <w:szCs w:val="22"/>
        </w:rPr>
        <w:t xml:space="preserve"> (</w:t>
      </w:r>
      <w:r w:rsidRPr="00C23BAC">
        <w:rPr>
          <w:szCs w:val="22"/>
          <w:lang w:val="sr-Cyrl-RS"/>
        </w:rPr>
        <w:t>„</w:t>
      </w:r>
      <w:proofErr w:type="spellStart"/>
      <w:r w:rsidRPr="00C23BAC">
        <w:rPr>
          <w:szCs w:val="22"/>
        </w:rPr>
        <w:t>Службени</w:t>
      </w:r>
      <w:proofErr w:type="spellEnd"/>
      <w:r w:rsidRPr="00C23BAC">
        <w:rPr>
          <w:szCs w:val="22"/>
        </w:rPr>
        <w:t xml:space="preserve"> </w:t>
      </w:r>
      <w:proofErr w:type="spellStart"/>
      <w:r w:rsidRPr="00C23BAC">
        <w:rPr>
          <w:szCs w:val="22"/>
        </w:rPr>
        <w:t>лист</w:t>
      </w:r>
      <w:proofErr w:type="spellEnd"/>
      <w:r w:rsidRPr="00C23BAC">
        <w:rPr>
          <w:szCs w:val="22"/>
        </w:rPr>
        <w:t xml:space="preserve"> СРЈ</w:t>
      </w:r>
      <w:r w:rsidRPr="00C23BAC">
        <w:rPr>
          <w:szCs w:val="22"/>
          <w:lang w:val="sr-Cyrl-RS"/>
        </w:rPr>
        <w:t>“</w:t>
      </w:r>
      <w:r w:rsidRPr="00C23BAC">
        <w:rPr>
          <w:szCs w:val="22"/>
        </w:rPr>
        <w:t xml:space="preserve">, </w:t>
      </w:r>
      <w:proofErr w:type="spellStart"/>
      <w:r w:rsidRPr="00C23BAC">
        <w:rPr>
          <w:szCs w:val="22"/>
        </w:rPr>
        <w:t>бр</w:t>
      </w:r>
      <w:proofErr w:type="spellEnd"/>
      <w:r w:rsidRPr="00C23BAC">
        <w:rPr>
          <w:szCs w:val="22"/>
        </w:rPr>
        <w:t>. 8/95).</w:t>
      </w:r>
    </w:p>
    <w:p w14:paraId="54047593" w14:textId="77777777" w:rsidR="00D930B3" w:rsidRPr="00C23BAC" w:rsidRDefault="00D930B3" w:rsidP="00D930B3">
      <w:pPr>
        <w:jc w:val="both"/>
        <w:rPr>
          <w:szCs w:val="22"/>
        </w:rPr>
      </w:pPr>
      <w:proofErr w:type="spellStart"/>
      <w:r w:rsidRPr="00C23BAC">
        <w:rPr>
          <w:szCs w:val="22"/>
        </w:rPr>
        <w:t>Обилазница</w:t>
      </w:r>
      <w:proofErr w:type="spellEnd"/>
      <w:r w:rsidRPr="00C23BAC">
        <w:rPr>
          <w:szCs w:val="22"/>
        </w:rPr>
        <w:t xml:space="preserve"> </w:t>
      </w:r>
      <w:proofErr w:type="spellStart"/>
      <w:r w:rsidRPr="00C23BAC">
        <w:rPr>
          <w:szCs w:val="22"/>
        </w:rPr>
        <w:t>око</w:t>
      </w:r>
      <w:proofErr w:type="spellEnd"/>
      <w:r w:rsidRPr="00C23BAC">
        <w:rPr>
          <w:szCs w:val="22"/>
        </w:rPr>
        <w:t xml:space="preserve"> </w:t>
      </w:r>
      <w:proofErr w:type="spellStart"/>
      <w:r w:rsidRPr="00C23BAC">
        <w:rPr>
          <w:szCs w:val="22"/>
        </w:rPr>
        <w:t>Прокупља</w:t>
      </w:r>
      <w:proofErr w:type="spellEnd"/>
      <w:r w:rsidRPr="00C23BAC">
        <w:rPr>
          <w:szCs w:val="22"/>
        </w:rPr>
        <w:t xml:space="preserve"> </w:t>
      </w:r>
      <w:proofErr w:type="spellStart"/>
      <w:r w:rsidRPr="00C23BAC">
        <w:rPr>
          <w:szCs w:val="22"/>
        </w:rPr>
        <w:t>поклапа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делом</w:t>
      </w:r>
      <w:proofErr w:type="spellEnd"/>
      <w:r w:rsidRPr="00C23BAC">
        <w:rPr>
          <w:szCs w:val="22"/>
        </w:rPr>
        <w:t xml:space="preserve"> </w:t>
      </w:r>
      <w:proofErr w:type="spellStart"/>
      <w:r w:rsidRPr="00C23BAC">
        <w:rPr>
          <w:szCs w:val="22"/>
        </w:rPr>
        <w:t>коридора</w:t>
      </w:r>
      <w:proofErr w:type="spellEnd"/>
      <w:r w:rsidRPr="00C23BAC">
        <w:rPr>
          <w:szCs w:val="22"/>
        </w:rPr>
        <w:t xml:space="preserve"> </w:t>
      </w:r>
      <w:proofErr w:type="spellStart"/>
      <w:r w:rsidRPr="00C23BAC">
        <w:rPr>
          <w:szCs w:val="22"/>
        </w:rPr>
        <w:t>планираног</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proofErr w:type="spellStart"/>
      <w:r w:rsidRPr="00C23BAC">
        <w:rPr>
          <w:szCs w:val="22"/>
        </w:rPr>
        <w:t>Ниш-Мердаре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карактеристикама</w:t>
      </w:r>
      <w:proofErr w:type="spellEnd"/>
      <w:r w:rsidRPr="00C23BAC">
        <w:rPr>
          <w:szCs w:val="22"/>
        </w:rPr>
        <w:t xml:space="preserve"> </w:t>
      </w:r>
      <w:proofErr w:type="spellStart"/>
      <w:r w:rsidRPr="00C23BAC">
        <w:rPr>
          <w:szCs w:val="22"/>
        </w:rPr>
        <w:t>датим</w:t>
      </w:r>
      <w:proofErr w:type="spellEnd"/>
      <w:r w:rsidRPr="00C23BAC">
        <w:rPr>
          <w:szCs w:val="22"/>
        </w:rPr>
        <w:t xml:space="preserve"> у </w:t>
      </w:r>
      <w:proofErr w:type="spellStart"/>
      <w:r w:rsidRPr="00C23BAC">
        <w:rPr>
          <w:szCs w:val="22"/>
        </w:rPr>
        <w:t>одредбама</w:t>
      </w:r>
      <w:proofErr w:type="spellEnd"/>
      <w:r w:rsidRPr="00C23BAC">
        <w:rPr>
          <w:szCs w:val="22"/>
        </w:rPr>
        <w:t xml:space="preserve"> </w:t>
      </w:r>
      <w:proofErr w:type="spellStart"/>
      <w:r w:rsidRPr="00C23BAC">
        <w:rPr>
          <w:szCs w:val="22"/>
        </w:rPr>
        <w:t>Просторног</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посебне</w:t>
      </w:r>
      <w:proofErr w:type="spellEnd"/>
      <w:r w:rsidRPr="00C23BAC">
        <w:rPr>
          <w:szCs w:val="22"/>
        </w:rPr>
        <w:t xml:space="preserve"> </w:t>
      </w:r>
      <w:proofErr w:type="spellStart"/>
      <w:r w:rsidRPr="00C23BAC">
        <w:rPr>
          <w:szCs w:val="22"/>
        </w:rPr>
        <w:t>намене</w:t>
      </w:r>
      <w:proofErr w:type="spellEnd"/>
      <w:r w:rsidRPr="00C23BAC">
        <w:rPr>
          <w:szCs w:val="22"/>
        </w:rPr>
        <w:t xml:space="preserve"> </w:t>
      </w:r>
      <w:proofErr w:type="spellStart"/>
      <w:r w:rsidRPr="00C23BAC">
        <w:rPr>
          <w:szCs w:val="22"/>
        </w:rPr>
        <w:t>инфраструктурног</w:t>
      </w:r>
      <w:proofErr w:type="spellEnd"/>
      <w:r w:rsidRPr="00C23BAC">
        <w:rPr>
          <w:szCs w:val="22"/>
        </w:rPr>
        <w:t xml:space="preserve"> </w:t>
      </w:r>
      <w:proofErr w:type="spellStart"/>
      <w:r w:rsidRPr="00C23BAC">
        <w:rPr>
          <w:szCs w:val="22"/>
        </w:rPr>
        <w:t>коридора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proofErr w:type="spellStart"/>
      <w:r w:rsidRPr="00C23BAC">
        <w:rPr>
          <w:szCs w:val="22"/>
        </w:rPr>
        <w:t>деоница</w:t>
      </w:r>
      <w:proofErr w:type="spellEnd"/>
      <w:r w:rsidRPr="00C23BAC">
        <w:rPr>
          <w:szCs w:val="22"/>
        </w:rPr>
        <w:t xml:space="preserve"> </w:t>
      </w:r>
      <w:proofErr w:type="spellStart"/>
      <w:r w:rsidRPr="00C23BAC">
        <w:rPr>
          <w:szCs w:val="22"/>
        </w:rPr>
        <w:t>Ниш</w:t>
      </w:r>
      <w:proofErr w:type="spellEnd"/>
      <w:r w:rsidRPr="00C23BAC">
        <w:rPr>
          <w:szCs w:val="22"/>
        </w:rPr>
        <w:t xml:space="preserve"> – </w:t>
      </w:r>
      <w:proofErr w:type="spellStart"/>
      <w:r w:rsidRPr="00C23BAC">
        <w:rPr>
          <w:szCs w:val="22"/>
        </w:rPr>
        <w:t>Мердаре</w:t>
      </w:r>
      <w:proofErr w:type="spellEnd"/>
      <w:r w:rsidRPr="00C23BAC">
        <w:rPr>
          <w:szCs w:val="22"/>
        </w:rPr>
        <w:t xml:space="preserve"> („</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РС“,бр.102/2017, 55/2019</w:t>
      </w:r>
      <w:r w:rsidRPr="00C23BAC">
        <w:rPr>
          <w:szCs w:val="22"/>
          <w:lang w:val="sr-Cyrl-RS"/>
        </w:rPr>
        <w:t xml:space="preserve">, </w:t>
      </w:r>
      <w:bookmarkStart w:id="11" w:name="page41"/>
      <w:bookmarkEnd w:id="11"/>
      <w:r w:rsidRPr="00C23BAC">
        <w:rPr>
          <w:szCs w:val="22"/>
        </w:rPr>
        <w:t>62/2019</w:t>
      </w:r>
      <w:r w:rsidRPr="00C23BAC">
        <w:rPr>
          <w:szCs w:val="22"/>
          <w:lang w:val="sr-Cyrl-RS"/>
        </w:rPr>
        <w:t xml:space="preserve"> и 68/2025</w:t>
      </w:r>
      <w:r w:rsidRPr="00C23BAC">
        <w:rPr>
          <w:szCs w:val="22"/>
        </w:rPr>
        <w:t xml:space="preserve">). У </w:t>
      </w:r>
      <w:proofErr w:type="spellStart"/>
      <w:r w:rsidRPr="00C23BAC">
        <w:rPr>
          <w:szCs w:val="22"/>
        </w:rPr>
        <w:t>оквиру</w:t>
      </w:r>
      <w:proofErr w:type="spellEnd"/>
      <w:r w:rsidRPr="00C23BAC">
        <w:rPr>
          <w:szCs w:val="22"/>
        </w:rPr>
        <w:t xml:space="preserve"> </w:t>
      </w:r>
      <w:proofErr w:type="spellStart"/>
      <w:r w:rsidRPr="00C23BAC">
        <w:rPr>
          <w:szCs w:val="22"/>
        </w:rPr>
        <w:t>планског</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коридор</w:t>
      </w:r>
      <w:proofErr w:type="spellEnd"/>
      <w:r w:rsidRPr="00C23BAC">
        <w:rPr>
          <w:szCs w:val="22"/>
        </w:rPr>
        <w:t xml:space="preserve"> </w:t>
      </w:r>
      <w:proofErr w:type="spellStart"/>
      <w:r w:rsidRPr="00C23BAC">
        <w:rPr>
          <w:szCs w:val="22"/>
        </w:rPr>
        <w:t>аутопута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заштитним</w:t>
      </w:r>
      <w:proofErr w:type="spellEnd"/>
      <w:r w:rsidRPr="00C23BAC">
        <w:rPr>
          <w:szCs w:val="22"/>
        </w:rPr>
        <w:t xml:space="preserve"> </w:t>
      </w:r>
      <w:proofErr w:type="spellStart"/>
      <w:r w:rsidRPr="00C23BAC">
        <w:rPr>
          <w:szCs w:val="22"/>
        </w:rPr>
        <w:t>појасом</w:t>
      </w:r>
      <w:proofErr w:type="spellEnd"/>
      <w:r w:rsidRPr="00C23BAC">
        <w:rPr>
          <w:szCs w:val="22"/>
        </w:rPr>
        <w:t xml:space="preserve"> </w:t>
      </w:r>
      <w:proofErr w:type="spellStart"/>
      <w:r w:rsidRPr="00C23BAC">
        <w:rPr>
          <w:szCs w:val="22"/>
        </w:rPr>
        <w:t>примењивати</w:t>
      </w:r>
      <w:proofErr w:type="spellEnd"/>
      <w:r w:rsidRPr="00C23BAC">
        <w:rPr>
          <w:szCs w:val="22"/>
        </w:rPr>
        <w:t xml:space="preserve"> </w:t>
      </w:r>
      <w:proofErr w:type="spellStart"/>
      <w:r w:rsidRPr="00C23BAC">
        <w:rPr>
          <w:szCs w:val="22"/>
        </w:rPr>
        <w:t>све</w:t>
      </w:r>
      <w:proofErr w:type="spellEnd"/>
      <w:r w:rsidRPr="00C23BAC">
        <w:rPr>
          <w:szCs w:val="22"/>
        </w:rPr>
        <w:t xml:space="preserve"> </w:t>
      </w:r>
      <w:proofErr w:type="spellStart"/>
      <w:r w:rsidRPr="00C23BAC">
        <w:rPr>
          <w:szCs w:val="22"/>
        </w:rPr>
        <w:t>одреднице</w:t>
      </w:r>
      <w:proofErr w:type="spellEnd"/>
      <w:r w:rsidRPr="00C23BAC">
        <w:rPr>
          <w:szCs w:val="22"/>
        </w:rPr>
        <w:t xml:space="preserve"> </w:t>
      </w:r>
      <w:proofErr w:type="spellStart"/>
      <w:r w:rsidRPr="00C23BAC">
        <w:rPr>
          <w:szCs w:val="22"/>
        </w:rPr>
        <w:t>дате</w:t>
      </w:r>
      <w:proofErr w:type="spellEnd"/>
      <w:r w:rsidRPr="00C23BAC">
        <w:rPr>
          <w:szCs w:val="22"/>
        </w:rPr>
        <w:t xml:space="preserve"> у </w:t>
      </w:r>
      <w:proofErr w:type="spellStart"/>
      <w:r w:rsidRPr="00C23BAC">
        <w:rPr>
          <w:szCs w:val="22"/>
        </w:rPr>
        <w:t>просторном</w:t>
      </w:r>
      <w:proofErr w:type="spellEnd"/>
      <w:r w:rsidRPr="00C23BAC">
        <w:rPr>
          <w:szCs w:val="22"/>
        </w:rPr>
        <w:t xml:space="preserve"> </w:t>
      </w:r>
      <w:proofErr w:type="spellStart"/>
      <w:r w:rsidRPr="00C23BAC">
        <w:rPr>
          <w:szCs w:val="22"/>
        </w:rPr>
        <w:t>плану</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посебне</w:t>
      </w:r>
      <w:proofErr w:type="spellEnd"/>
      <w:r w:rsidRPr="00C23BAC">
        <w:rPr>
          <w:szCs w:val="22"/>
        </w:rPr>
        <w:t xml:space="preserve"> </w:t>
      </w:r>
      <w:proofErr w:type="spellStart"/>
      <w:r w:rsidRPr="00C23BAC">
        <w:rPr>
          <w:szCs w:val="22"/>
        </w:rPr>
        <w:t>намене</w:t>
      </w:r>
      <w:proofErr w:type="spellEnd"/>
      <w:r w:rsidRPr="00C23BAC">
        <w:rPr>
          <w:szCs w:val="22"/>
        </w:rPr>
        <w:t>.</w:t>
      </w:r>
    </w:p>
    <w:p w14:paraId="4A1F591A" w14:textId="77777777" w:rsidR="00D930B3" w:rsidRPr="00C23BAC" w:rsidRDefault="00D930B3" w:rsidP="00D930B3">
      <w:pPr>
        <w:jc w:val="both"/>
        <w:rPr>
          <w:szCs w:val="22"/>
        </w:rPr>
      </w:pPr>
      <w:proofErr w:type="spellStart"/>
      <w:r w:rsidRPr="00C23BAC">
        <w:rPr>
          <w:szCs w:val="22"/>
        </w:rPr>
        <w:lastRenderedPageBreak/>
        <w:t>Почетак</w:t>
      </w:r>
      <w:proofErr w:type="spellEnd"/>
      <w:r w:rsidRPr="00C23BAC">
        <w:rPr>
          <w:szCs w:val="22"/>
        </w:rPr>
        <w:t xml:space="preserve"> и </w:t>
      </w:r>
      <w:proofErr w:type="spellStart"/>
      <w:r w:rsidRPr="00C23BAC">
        <w:rPr>
          <w:szCs w:val="22"/>
        </w:rPr>
        <w:t>крај</w:t>
      </w:r>
      <w:proofErr w:type="spellEnd"/>
      <w:r w:rsidRPr="00C23BAC">
        <w:rPr>
          <w:szCs w:val="22"/>
        </w:rPr>
        <w:t xml:space="preserve"> </w:t>
      </w:r>
      <w:proofErr w:type="spellStart"/>
      <w:r w:rsidRPr="00C23BAC">
        <w:rPr>
          <w:szCs w:val="22"/>
        </w:rPr>
        <w:t>обилазнице</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државном</w:t>
      </w:r>
      <w:proofErr w:type="spellEnd"/>
      <w:r w:rsidRPr="00C23BAC">
        <w:rPr>
          <w:szCs w:val="22"/>
        </w:rPr>
        <w:t xml:space="preserve"> </w:t>
      </w:r>
      <w:proofErr w:type="spellStart"/>
      <w:r w:rsidRPr="00C23BAC">
        <w:rPr>
          <w:szCs w:val="22"/>
        </w:rPr>
        <w:t>путу</w:t>
      </w:r>
      <w:proofErr w:type="spellEnd"/>
      <w:r w:rsidRPr="00C23BAC">
        <w:rPr>
          <w:szCs w:val="22"/>
        </w:rPr>
        <w:t xml:space="preserve"> IБ </w:t>
      </w:r>
      <w:proofErr w:type="spellStart"/>
      <w:r w:rsidRPr="00C23BAC">
        <w:rPr>
          <w:szCs w:val="22"/>
        </w:rPr>
        <w:t>реда</w:t>
      </w:r>
      <w:proofErr w:type="spellEnd"/>
      <w:r w:rsidRPr="00C23BAC">
        <w:rPr>
          <w:szCs w:val="22"/>
        </w:rPr>
        <w:t xml:space="preserve"> </w:t>
      </w:r>
      <w:proofErr w:type="spellStart"/>
      <w:r w:rsidRPr="00C23BAC">
        <w:rPr>
          <w:szCs w:val="22"/>
        </w:rPr>
        <w:t>број</w:t>
      </w:r>
      <w:proofErr w:type="spellEnd"/>
      <w:r w:rsidRPr="00C23BAC">
        <w:rPr>
          <w:szCs w:val="22"/>
        </w:rPr>
        <w:t xml:space="preserve"> 35 </w:t>
      </w:r>
      <w:proofErr w:type="spellStart"/>
      <w:r w:rsidRPr="00C23BAC">
        <w:rPr>
          <w:szCs w:val="22"/>
        </w:rPr>
        <w:t>преко</w:t>
      </w:r>
      <w:proofErr w:type="spellEnd"/>
      <w:r w:rsidRPr="00C23BAC">
        <w:rPr>
          <w:szCs w:val="22"/>
        </w:rPr>
        <w:t xml:space="preserve"> </w:t>
      </w:r>
      <w:proofErr w:type="spellStart"/>
      <w:r w:rsidRPr="00C23BAC">
        <w:rPr>
          <w:szCs w:val="22"/>
        </w:rPr>
        <w:t>планираних</w:t>
      </w:r>
      <w:proofErr w:type="spellEnd"/>
      <w:r w:rsidRPr="00C23BAC">
        <w:rPr>
          <w:szCs w:val="22"/>
        </w:rPr>
        <w:t xml:space="preserve"> </w:t>
      </w:r>
      <w:proofErr w:type="spellStart"/>
      <w:r w:rsidRPr="00C23BAC">
        <w:rPr>
          <w:szCs w:val="22"/>
        </w:rPr>
        <w:t>петљи</w:t>
      </w:r>
      <w:proofErr w:type="spellEnd"/>
      <w:r w:rsidRPr="00C23BAC">
        <w:rPr>
          <w:szCs w:val="22"/>
        </w:rPr>
        <w:t xml:space="preserve"> „</w:t>
      </w:r>
      <w:proofErr w:type="spellStart"/>
      <w:r w:rsidRPr="00C23BAC">
        <w:rPr>
          <w:szCs w:val="22"/>
        </w:rPr>
        <w:t>Прокупље</w:t>
      </w:r>
      <w:proofErr w:type="spellEnd"/>
      <w:r w:rsidRPr="00C23BAC">
        <w:rPr>
          <w:szCs w:val="22"/>
        </w:rPr>
        <w:t xml:space="preserve"> – </w:t>
      </w:r>
      <w:proofErr w:type="spellStart"/>
      <w:r w:rsidRPr="00C23BAC">
        <w:rPr>
          <w:szCs w:val="22"/>
        </w:rPr>
        <w:t>исток</w:t>
      </w:r>
      <w:proofErr w:type="spellEnd"/>
      <w:r w:rsidRPr="00C23BAC">
        <w:rPr>
          <w:szCs w:val="22"/>
        </w:rPr>
        <w:t>” и „</w:t>
      </w:r>
      <w:proofErr w:type="spellStart"/>
      <w:r w:rsidRPr="00C23BAC">
        <w:rPr>
          <w:szCs w:val="22"/>
        </w:rPr>
        <w:t>Прокупље</w:t>
      </w:r>
      <w:proofErr w:type="spellEnd"/>
      <w:r w:rsidRPr="00C23BAC">
        <w:rPr>
          <w:szCs w:val="22"/>
        </w:rPr>
        <w:t xml:space="preserve"> – </w:t>
      </w:r>
      <w:proofErr w:type="spellStart"/>
      <w:r w:rsidRPr="00C23BAC">
        <w:rPr>
          <w:szCs w:val="22"/>
        </w:rPr>
        <w:t>запад</w:t>
      </w:r>
      <w:proofErr w:type="spellEnd"/>
      <w:r w:rsidRPr="00C23BAC">
        <w:rPr>
          <w:szCs w:val="22"/>
        </w:rPr>
        <w:t>”.</w:t>
      </w:r>
    </w:p>
    <w:p w14:paraId="2FAA05F9" w14:textId="77777777" w:rsidR="00D930B3" w:rsidRPr="00C23BAC" w:rsidRDefault="00D930B3" w:rsidP="00D930B3">
      <w:pPr>
        <w:jc w:val="both"/>
        <w:rPr>
          <w:strike/>
          <w:szCs w:val="22"/>
        </w:rPr>
      </w:pPr>
      <w:proofErr w:type="spellStart"/>
      <w:r w:rsidRPr="00C23BAC">
        <w:rPr>
          <w:szCs w:val="22"/>
        </w:rPr>
        <w:t>Планиране</w:t>
      </w:r>
      <w:proofErr w:type="spellEnd"/>
      <w:r w:rsidRPr="00C23BAC">
        <w:rPr>
          <w:szCs w:val="22"/>
        </w:rPr>
        <w:t xml:space="preserve"> </w:t>
      </w:r>
      <w:proofErr w:type="spellStart"/>
      <w:r w:rsidRPr="00C23BAC">
        <w:rPr>
          <w:szCs w:val="22"/>
        </w:rPr>
        <w:t>намене</w:t>
      </w:r>
      <w:proofErr w:type="spellEnd"/>
      <w:r w:rsidRPr="00C23BAC">
        <w:rPr>
          <w:szCs w:val="22"/>
        </w:rPr>
        <w:t xml:space="preserve"> у </w:t>
      </w:r>
      <w:proofErr w:type="spellStart"/>
      <w:r w:rsidRPr="00C23BAC">
        <w:rPr>
          <w:szCs w:val="22"/>
        </w:rPr>
        <w:t>коридору</w:t>
      </w:r>
      <w:proofErr w:type="spellEnd"/>
      <w:r w:rsidRPr="00C23BAC">
        <w:rPr>
          <w:szCs w:val="22"/>
        </w:rPr>
        <w:t xml:space="preserve"> </w:t>
      </w:r>
      <w:proofErr w:type="spellStart"/>
      <w:r w:rsidRPr="00C23BAC">
        <w:rPr>
          <w:szCs w:val="22"/>
        </w:rPr>
        <w:t>аутопута</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планиране</w:t>
      </w:r>
      <w:proofErr w:type="spellEnd"/>
      <w:r w:rsidRPr="00C23BAC">
        <w:rPr>
          <w:szCs w:val="22"/>
        </w:rPr>
        <w:t xml:space="preserve"> </w:t>
      </w:r>
      <w:proofErr w:type="spellStart"/>
      <w:r w:rsidRPr="00C23BAC">
        <w:rPr>
          <w:szCs w:val="22"/>
        </w:rPr>
        <w:t>према</w:t>
      </w:r>
      <w:proofErr w:type="spellEnd"/>
      <w:r w:rsidRPr="00C23BAC">
        <w:rPr>
          <w:szCs w:val="22"/>
        </w:rPr>
        <w:t xml:space="preserve"> </w:t>
      </w:r>
      <w:proofErr w:type="spellStart"/>
      <w:r w:rsidRPr="00C23BAC">
        <w:rPr>
          <w:szCs w:val="22"/>
        </w:rPr>
        <w:t>одредбама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заштитни</w:t>
      </w:r>
      <w:proofErr w:type="spellEnd"/>
      <w:r w:rsidRPr="00C23BAC">
        <w:rPr>
          <w:szCs w:val="22"/>
        </w:rPr>
        <w:t xml:space="preserve"> </w:t>
      </w:r>
      <w:proofErr w:type="spellStart"/>
      <w:r w:rsidRPr="00C23BAC">
        <w:rPr>
          <w:szCs w:val="22"/>
        </w:rPr>
        <w:t>појас</w:t>
      </w:r>
      <w:proofErr w:type="spellEnd"/>
      <w:r w:rsidRPr="00C23BAC">
        <w:rPr>
          <w:szCs w:val="22"/>
        </w:rPr>
        <w:t xml:space="preserve"> и </w:t>
      </w:r>
      <w:proofErr w:type="spellStart"/>
      <w:r w:rsidRPr="00C23BAC">
        <w:rPr>
          <w:szCs w:val="22"/>
        </w:rPr>
        <w:t>појас</w:t>
      </w:r>
      <w:proofErr w:type="spellEnd"/>
      <w:r w:rsidRPr="00C23BAC">
        <w:rPr>
          <w:szCs w:val="22"/>
        </w:rPr>
        <w:t xml:space="preserve"> </w:t>
      </w:r>
      <w:proofErr w:type="spellStart"/>
      <w:r w:rsidRPr="00C23BAC">
        <w:rPr>
          <w:szCs w:val="22"/>
        </w:rPr>
        <w:t>контролисане</w:t>
      </w:r>
      <w:proofErr w:type="spellEnd"/>
      <w:r w:rsidRPr="00C23BAC">
        <w:rPr>
          <w:szCs w:val="22"/>
        </w:rPr>
        <w:t xml:space="preserve"> </w:t>
      </w:r>
      <w:proofErr w:type="spellStart"/>
      <w:r w:rsidRPr="00C23BAC">
        <w:rPr>
          <w:szCs w:val="22"/>
        </w:rPr>
        <w:t>градње</w:t>
      </w:r>
      <w:proofErr w:type="spellEnd"/>
      <w:r w:rsidRPr="00C23BAC">
        <w:rPr>
          <w:szCs w:val="22"/>
        </w:rPr>
        <w:t xml:space="preserve"> </w:t>
      </w:r>
      <w:proofErr w:type="spellStart"/>
      <w:r w:rsidRPr="00C23BAC">
        <w:rPr>
          <w:szCs w:val="22"/>
        </w:rPr>
        <w:t>датим</w:t>
      </w:r>
      <w:proofErr w:type="spellEnd"/>
      <w:r w:rsidRPr="00C23BAC">
        <w:rPr>
          <w:szCs w:val="22"/>
        </w:rPr>
        <w:t xml:space="preserve"> у </w:t>
      </w:r>
      <w:proofErr w:type="spellStart"/>
      <w:r w:rsidRPr="00C23BAC">
        <w:rPr>
          <w:szCs w:val="22"/>
        </w:rPr>
        <w:t>Просторно</w:t>
      </w:r>
      <w:proofErr w:type="spellEnd"/>
      <w:r w:rsidRPr="00C23BAC">
        <w:rPr>
          <w:szCs w:val="22"/>
        </w:rPr>
        <w:t xml:space="preserve"> </w:t>
      </w:r>
      <w:proofErr w:type="spellStart"/>
      <w:r w:rsidRPr="00C23BAC">
        <w:rPr>
          <w:szCs w:val="22"/>
        </w:rPr>
        <w:t>плану</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посебне</w:t>
      </w:r>
      <w:proofErr w:type="spellEnd"/>
      <w:r w:rsidRPr="00C23BAC">
        <w:rPr>
          <w:szCs w:val="22"/>
        </w:rPr>
        <w:t xml:space="preserve"> </w:t>
      </w:r>
      <w:proofErr w:type="spellStart"/>
      <w:r w:rsidRPr="00C23BAC">
        <w:rPr>
          <w:szCs w:val="22"/>
        </w:rPr>
        <w:t>намене</w:t>
      </w:r>
      <w:proofErr w:type="spellEnd"/>
      <w:r w:rsidRPr="00C23BAC">
        <w:rPr>
          <w:szCs w:val="22"/>
        </w:rPr>
        <w:t xml:space="preserve"> </w:t>
      </w:r>
      <w:proofErr w:type="spellStart"/>
      <w:r w:rsidRPr="00C23BAC">
        <w:rPr>
          <w:szCs w:val="22"/>
        </w:rPr>
        <w:t>инфраструктурног</w:t>
      </w:r>
      <w:proofErr w:type="spellEnd"/>
      <w:r w:rsidRPr="00C23BAC">
        <w:rPr>
          <w:szCs w:val="22"/>
        </w:rPr>
        <w:t xml:space="preserve"> </w:t>
      </w:r>
      <w:proofErr w:type="spellStart"/>
      <w:r w:rsidRPr="00C23BAC">
        <w:rPr>
          <w:szCs w:val="22"/>
        </w:rPr>
        <w:t>коридора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Е-80, </w:t>
      </w:r>
      <w:proofErr w:type="spellStart"/>
      <w:r w:rsidRPr="00C23BAC">
        <w:rPr>
          <w:szCs w:val="22"/>
        </w:rPr>
        <w:t>деоница</w:t>
      </w:r>
      <w:proofErr w:type="spellEnd"/>
      <w:r w:rsidRPr="00C23BAC">
        <w:rPr>
          <w:szCs w:val="22"/>
        </w:rPr>
        <w:t xml:space="preserve"> </w:t>
      </w:r>
      <w:proofErr w:type="spellStart"/>
      <w:r w:rsidRPr="00C23BAC">
        <w:rPr>
          <w:szCs w:val="22"/>
        </w:rPr>
        <w:t>Ниш</w:t>
      </w:r>
      <w:proofErr w:type="spellEnd"/>
      <w:r w:rsidRPr="00C23BAC">
        <w:rPr>
          <w:szCs w:val="22"/>
        </w:rPr>
        <w:t xml:space="preserve"> – </w:t>
      </w:r>
      <w:proofErr w:type="spellStart"/>
      <w:r w:rsidRPr="00C23BAC">
        <w:rPr>
          <w:szCs w:val="22"/>
        </w:rPr>
        <w:t>Мердаре</w:t>
      </w:r>
      <w:proofErr w:type="spellEnd"/>
      <w:r w:rsidRPr="00C23BAC">
        <w:rPr>
          <w:szCs w:val="22"/>
        </w:rPr>
        <w:t xml:space="preserve"> („</w:t>
      </w:r>
      <w:proofErr w:type="spellStart"/>
      <w:r w:rsidRPr="00C23BAC">
        <w:rPr>
          <w:szCs w:val="22"/>
        </w:rPr>
        <w:t>Службени</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РС“,бр.102/2017, 55/2019</w:t>
      </w:r>
      <w:r w:rsidRPr="00C23BAC">
        <w:rPr>
          <w:szCs w:val="22"/>
          <w:lang w:val="sr-Cyrl-RS"/>
        </w:rPr>
        <w:t>,</w:t>
      </w:r>
      <w:r w:rsidRPr="00C23BAC">
        <w:rPr>
          <w:szCs w:val="22"/>
        </w:rPr>
        <w:t xml:space="preserve"> 62/2019</w:t>
      </w:r>
      <w:r w:rsidRPr="00C23BAC">
        <w:rPr>
          <w:szCs w:val="22"/>
          <w:lang w:val="sr-Cyrl-RS"/>
        </w:rPr>
        <w:t xml:space="preserve"> и 68/2025</w:t>
      </w:r>
      <w:r w:rsidRPr="00C23BAC">
        <w:rPr>
          <w:szCs w:val="22"/>
        </w:rPr>
        <w:t xml:space="preserve">). </w:t>
      </w:r>
    </w:p>
    <w:p w14:paraId="28B3FEE5" w14:textId="77777777" w:rsidR="00D930B3" w:rsidRPr="00C23BAC" w:rsidRDefault="00D930B3" w:rsidP="00D930B3">
      <w:pPr>
        <w:tabs>
          <w:tab w:val="left" w:pos="355"/>
        </w:tabs>
        <w:jc w:val="both"/>
        <w:rPr>
          <w:szCs w:val="22"/>
        </w:rPr>
      </w:pPr>
      <w:r w:rsidRPr="00C23BAC">
        <w:rPr>
          <w:szCs w:val="22"/>
          <w:lang w:val="sr-Cyrl-RS"/>
        </w:rPr>
        <w:t xml:space="preserve">У </w:t>
      </w:r>
      <w:proofErr w:type="spellStart"/>
      <w:r w:rsidRPr="00C23BAC">
        <w:rPr>
          <w:szCs w:val="22"/>
        </w:rPr>
        <w:t>појасу</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и </w:t>
      </w:r>
      <w:proofErr w:type="spellStart"/>
      <w:r w:rsidRPr="00C23BAC">
        <w:rPr>
          <w:szCs w:val="22"/>
        </w:rPr>
        <w:t>заштитном</w:t>
      </w:r>
      <w:proofErr w:type="spellEnd"/>
      <w:r w:rsidRPr="00C23BAC">
        <w:rPr>
          <w:szCs w:val="22"/>
        </w:rPr>
        <w:t xml:space="preserve"> </w:t>
      </w:r>
      <w:proofErr w:type="spellStart"/>
      <w:r w:rsidRPr="00C23BAC">
        <w:rPr>
          <w:szCs w:val="22"/>
        </w:rPr>
        <w:t>појасу</w:t>
      </w:r>
      <w:proofErr w:type="spellEnd"/>
      <w:r w:rsidRPr="00C23BAC">
        <w:rPr>
          <w:szCs w:val="22"/>
        </w:rPr>
        <w:t xml:space="preserve"> </w:t>
      </w:r>
      <w:proofErr w:type="spellStart"/>
      <w:r w:rsidRPr="00C23BAC">
        <w:rPr>
          <w:szCs w:val="22"/>
        </w:rPr>
        <w:t>успоставља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трајна</w:t>
      </w:r>
      <w:proofErr w:type="spellEnd"/>
      <w:r w:rsidRPr="00C23BAC">
        <w:rPr>
          <w:szCs w:val="22"/>
        </w:rPr>
        <w:t xml:space="preserve"> </w:t>
      </w:r>
      <w:proofErr w:type="spellStart"/>
      <w:r w:rsidRPr="00C23BAC">
        <w:rPr>
          <w:szCs w:val="22"/>
        </w:rPr>
        <w:t>обавеза</w:t>
      </w:r>
      <w:proofErr w:type="spellEnd"/>
      <w:r w:rsidRPr="00C23BAC">
        <w:rPr>
          <w:szCs w:val="22"/>
        </w:rPr>
        <w:t xml:space="preserve"> </w:t>
      </w:r>
      <w:proofErr w:type="spellStart"/>
      <w:r w:rsidRPr="00C23BAC">
        <w:rPr>
          <w:szCs w:val="22"/>
        </w:rPr>
        <w:t>прибављања</w:t>
      </w:r>
      <w:proofErr w:type="spellEnd"/>
      <w:r w:rsidRPr="00C23BAC">
        <w:rPr>
          <w:szCs w:val="22"/>
        </w:rPr>
        <w:t xml:space="preserve"> </w:t>
      </w:r>
      <w:proofErr w:type="spellStart"/>
      <w:r w:rsidRPr="00C23BAC">
        <w:rPr>
          <w:szCs w:val="22"/>
        </w:rPr>
        <w:t>услова</w:t>
      </w:r>
      <w:proofErr w:type="spellEnd"/>
      <w:r w:rsidRPr="00C23BAC">
        <w:rPr>
          <w:szCs w:val="22"/>
        </w:rPr>
        <w:t>/</w:t>
      </w:r>
      <w:proofErr w:type="spellStart"/>
      <w:r w:rsidRPr="00C23BAC">
        <w:rPr>
          <w:szCs w:val="22"/>
        </w:rPr>
        <w:t>сагласности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предузећа</w:t>
      </w:r>
      <w:proofErr w:type="spellEnd"/>
      <w:r w:rsidRPr="00C23BAC">
        <w:rPr>
          <w:szCs w:val="22"/>
        </w:rPr>
        <w:t xml:space="preserve"> </w:t>
      </w:r>
      <w:proofErr w:type="spellStart"/>
      <w:r w:rsidRPr="00C23BAC">
        <w:rPr>
          <w:szCs w:val="22"/>
        </w:rPr>
        <w:t>надлежног</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реализацију</w:t>
      </w:r>
      <w:proofErr w:type="spellEnd"/>
      <w:r w:rsidRPr="00C23BAC">
        <w:rPr>
          <w:szCs w:val="22"/>
        </w:rPr>
        <w:t xml:space="preserve"> и </w:t>
      </w:r>
      <w:proofErr w:type="spellStart"/>
      <w:r w:rsidRPr="00C23BAC">
        <w:rPr>
          <w:szCs w:val="22"/>
        </w:rPr>
        <w:t>газдовање</w:t>
      </w:r>
      <w:proofErr w:type="spellEnd"/>
      <w:r w:rsidRPr="00C23BAC">
        <w:rPr>
          <w:szCs w:val="22"/>
        </w:rPr>
        <w:t xml:space="preserve"> </w:t>
      </w:r>
      <w:proofErr w:type="spellStart"/>
      <w:r w:rsidRPr="00C23BAC">
        <w:rPr>
          <w:szCs w:val="22"/>
        </w:rPr>
        <w:t>аутопутем</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планирања</w:t>
      </w:r>
      <w:proofErr w:type="spellEnd"/>
      <w:r w:rsidRPr="00C23BAC">
        <w:rPr>
          <w:szCs w:val="22"/>
        </w:rPr>
        <w:t xml:space="preserve">, </w:t>
      </w:r>
      <w:proofErr w:type="spellStart"/>
      <w:r w:rsidRPr="00C23BAC">
        <w:rPr>
          <w:szCs w:val="22"/>
        </w:rPr>
        <w:t>пројектовања</w:t>
      </w:r>
      <w:proofErr w:type="spellEnd"/>
      <w:r w:rsidRPr="00C23BAC">
        <w:rPr>
          <w:szCs w:val="22"/>
        </w:rPr>
        <w:t xml:space="preserve"> и </w:t>
      </w:r>
      <w:proofErr w:type="spellStart"/>
      <w:r w:rsidRPr="00C23BAC">
        <w:rPr>
          <w:szCs w:val="22"/>
        </w:rPr>
        <w:t>извођења</w:t>
      </w:r>
      <w:proofErr w:type="spellEnd"/>
      <w:r w:rsidRPr="00C23BAC">
        <w:rPr>
          <w:szCs w:val="22"/>
        </w:rPr>
        <w:t xml:space="preserve"> </w:t>
      </w:r>
      <w:proofErr w:type="spellStart"/>
      <w:r w:rsidRPr="00C23BAC">
        <w:rPr>
          <w:szCs w:val="22"/>
        </w:rPr>
        <w:t>других</w:t>
      </w:r>
      <w:proofErr w:type="spellEnd"/>
      <w:r w:rsidRPr="00C23BAC">
        <w:rPr>
          <w:szCs w:val="22"/>
        </w:rPr>
        <w:t xml:space="preserve"> </w:t>
      </w:r>
      <w:proofErr w:type="spellStart"/>
      <w:r w:rsidRPr="00C23BAC">
        <w:rPr>
          <w:szCs w:val="22"/>
        </w:rPr>
        <w:t>грађевинских</w:t>
      </w:r>
      <w:proofErr w:type="spellEnd"/>
      <w:r w:rsidRPr="00C23BAC">
        <w:rPr>
          <w:szCs w:val="22"/>
        </w:rPr>
        <w:t xml:space="preserve"> и </w:t>
      </w:r>
      <w:proofErr w:type="spellStart"/>
      <w:r w:rsidRPr="00C23BAC">
        <w:rPr>
          <w:szCs w:val="22"/>
        </w:rPr>
        <w:t>земљаних</w:t>
      </w:r>
      <w:proofErr w:type="spellEnd"/>
      <w:r w:rsidRPr="00C23BAC">
        <w:rPr>
          <w:szCs w:val="22"/>
        </w:rPr>
        <w:t xml:space="preserve"> </w:t>
      </w:r>
      <w:proofErr w:type="spellStart"/>
      <w:r w:rsidRPr="00C23BAC">
        <w:rPr>
          <w:szCs w:val="22"/>
        </w:rPr>
        <w:t>радова</w:t>
      </w:r>
      <w:proofErr w:type="spellEnd"/>
      <w:r w:rsidRPr="00C23BAC">
        <w:rPr>
          <w:szCs w:val="22"/>
        </w:rPr>
        <w:t>.</w:t>
      </w:r>
    </w:p>
    <w:p w14:paraId="1C465E13" w14:textId="77777777" w:rsidR="00D930B3" w:rsidRPr="00C23BAC" w:rsidRDefault="00D930B3" w:rsidP="00D930B3">
      <w:pPr>
        <w:jc w:val="both"/>
        <w:rPr>
          <w:szCs w:val="22"/>
        </w:rPr>
      </w:pPr>
      <w:proofErr w:type="spellStart"/>
      <w:r w:rsidRPr="00C23BAC">
        <w:rPr>
          <w:szCs w:val="22"/>
        </w:rPr>
        <w:t>Успоставља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следећи</w:t>
      </w:r>
      <w:proofErr w:type="spellEnd"/>
      <w:r w:rsidRPr="00C23BAC">
        <w:rPr>
          <w:szCs w:val="22"/>
        </w:rPr>
        <w:t xml:space="preserve"> </w:t>
      </w:r>
      <w:proofErr w:type="spellStart"/>
      <w:r w:rsidRPr="00C23BAC">
        <w:rPr>
          <w:szCs w:val="22"/>
        </w:rPr>
        <w:t>режим</w:t>
      </w:r>
      <w:proofErr w:type="spellEnd"/>
      <w:r w:rsidRPr="00C23BAC">
        <w:rPr>
          <w:szCs w:val="22"/>
        </w:rPr>
        <w:t xml:space="preserve"> </w:t>
      </w:r>
      <w:proofErr w:type="spellStart"/>
      <w:r w:rsidRPr="00C23BAC">
        <w:rPr>
          <w:szCs w:val="22"/>
        </w:rPr>
        <w:t>коришћења</w:t>
      </w:r>
      <w:proofErr w:type="spellEnd"/>
      <w:r w:rsidRPr="00C23BAC">
        <w:rPr>
          <w:szCs w:val="22"/>
        </w:rPr>
        <w:t xml:space="preserve"> и </w:t>
      </w:r>
      <w:proofErr w:type="spellStart"/>
      <w:r w:rsidRPr="00C23BAC">
        <w:rPr>
          <w:szCs w:val="22"/>
        </w:rPr>
        <w:t>уређења</w:t>
      </w:r>
      <w:proofErr w:type="spellEnd"/>
      <w:r w:rsidRPr="00C23BAC">
        <w:rPr>
          <w:szCs w:val="22"/>
        </w:rPr>
        <w:t xml:space="preserve"> </w:t>
      </w:r>
      <w:proofErr w:type="spellStart"/>
      <w:r w:rsidRPr="00C23BAC">
        <w:rPr>
          <w:szCs w:val="22"/>
        </w:rPr>
        <w:t>простора</w:t>
      </w:r>
      <w:proofErr w:type="spellEnd"/>
      <w:r w:rsidRPr="00C23BAC">
        <w:rPr>
          <w:szCs w:val="22"/>
        </w:rPr>
        <w:t xml:space="preserve"> у </w:t>
      </w:r>
      <w:proofErr w:type="spellStart"/>
      <w:r w:rsidRPr="00C23BAC">
        <w:rPr>
          <w:szCs w:val="22"/>
        </w:rPr>
        <w:t>коридору</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пута</w:t>
      </w:r>
      <w:proofErr w:type="spellEnd"/>
      <w:r w:rsidRPr="00C23BAC">
        <w:rPr>
          <w:szCs w:val="22"/>
        </w:rPr>
        <w:t xml:space="preserve">, и </w:t>
      </w:r>
      <w:proofErr w:type="spellStart"/>
      <w:r w:rsidRPr="00C23BAC">
        <w:rPr>
          <w:szCs w:val="22"/>
        </w:rPr>
        <w:t>то</w:t>
      </w:r>
      <w:proofErr w:type="spellEnd"/>
      <w:r w:rsidRPr="00C23BAC">
        <w:rPr>
          <w:szCs w:val="22"/>
        </w:rPr>
        <w:t xml:space="preserve"> </w:t>
      </w:r>
      <w:proofErr w:type="spellStart"/>
      <w:r w:rsidRPr="00C23BAC">
        <w:rPr>
          <w:szCs w:val="22"/>
        </w:rPr>
        <w:t>за</w:t>
      </w:r>
      <w:proofErr w:type="spellEnd"/>
      <w:r w:rsidRPr="00C23BAC">
        <w:rPr>
          <w:szCs w:val="22"/>
        </w:rPr>
        <w:t>:</w:t>
      </w:r>
    </w:p>
    <w:p w14:paraId="5293D24C" w14:textId="77777777" w:rsidR="00D930B3" w:rsidRPr="00C23BAC" w:rsidRDefault="00D930B3" w:rsidP="00D930B3">
      <w:pPr>
        <w:jc w:val="both"/>
        <w:rPr>
          <w:szCs w:val="22"/>
        </w:rPr>
      </w:pPr>
      <w:r w:rsidRPr="00C23BAC">
        <w:rPr>
          <w:szCs w:val="22"/>
        </w:rPr>
        <w:t xml:space="preserve">1) </w:t>
      </w:r>
      <w:proofErr w:type="spellStart"/>
      <w:r w:rsidRPr="00C23BAC">
        <w:rPr>
          <w:szCs w:val="22"/>
        </w:rPr>
        <w:t>појас</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пута</w:t>
      </w:r>
      <w:proofErr w:type="spellEnd"/>
      <w:r w:rsidRPr="00C23BAC">
        <w:rPr>
          <w:szCs w:val="22"/>
        </w:rPr>
        <w:t xml:space="preserve"> – </w:t>
      </w:r>
      <w:proofErr w:type="spellStart"/>
      <w:r w:rsidRPr="00C23BAC">
        <w:rPr>
          <w:szCs w:val="22"/>
        </w:rPr>
        <w:t>успоставља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режим</w:t>
      </w:r>
      <w:proofErr w:type="spellEnd"/>
      <w:r w:rsidRPr="00C23BAC">
        <w:rPr>
          <w:szCs w:val="22"/>
        </w:rPr>
        <w:t xml:space="preserve"> </w:t>
      </w:r>
      <w:proofErr w:type="spellStart"/>
      <w:r w:rsidRPr="00C23BAC">
        <w:rPr>
          <w:szCs w:val="22"/>
        </w:rPr>
        <w:t>забране</w:t>
      </w:r>
      <w:proofErr w:type="spellEnd"/>
      <w:r w:rsidRPr="00C23BAC">
        <w:rPr>
          <w:szCs w:val="22"/>
        </w:rPr>
        <w:t xml:space="preserve"> </w:t>
      </w:r>
      <w:proofErr w:type="spellStart"/>
      <w:r w:rsidRPr="00C23BAC">
        <w:rPr>
          <w:szCs w:val="22"/>
        </w:rPr>
        <w:t>изградње</w:t>
      </w:r>
      <w:proofErr w:type="spellEnd"/>
      <w:r w:rsidRPr="00C23BAC">
        <w:rPr>
          <w:szCs w:val="22"/>
        </w:rPr>
        <w:t xml:space="preserve"> </w:t>
      </w:r>
      <w:proofErr w:type="spellStart"/>
      <w:r w:rsidRPr="00C23BAC">
        <w:rPr>
          <w:szCs w:val="22"/>
        </w:rPr>
        <w:t>свих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нису</w:t>
      </w:r>
      <w:proofErr w:type="spellEnd"/>
      <w:r w:rsidRPr="00C23BAC">
        <w:rPr>
          <w:szCs w:val="22"/>
        </w:rPr>
        <w:t xml:space="preserve"> у </w:t>
      </w:r>
      <w:proofErr w:type="spellStart"/>
      <w:r w:rsidRPr="00C23BAC">
        <w:rPr>
          <w:szCs w:val="22"/>
        </w:rPr>
        <w:t>функцији</w:t>
      </w:r>
      <w:proofErr w:type="spellEnd"/>
      <w:r w:rsidRPr="00C23BAC">
        <w:rPr>
          <w:szCs w:val="22"/>
        </w:rPr>
        <w:t xml:space="preserve"> </w:t>
      </w:r>
      <w:proofErr w:type="spellStart"/>
      <w:r w:rsidRPr="00C23BAC">
        <w:rPr>
          <w:szCs w:val="22"/>
        </w:rPr>
        <w:t>изградње</w:t>
      </w:r>
      <w:proofErr w:type="spellEnd"/>
      <w:r w:rsidRPr="00C23BAC">
        <w:rPr>
          <w:szCs w:val="22"/>
        </w:rPr>
        <w:t xml:space="preserve"> </w:t>
      </w:r>
      <w:proofErr w:type="spellStart"/>
      <w:r w:rsidRPr="00C23BAC">
        <w:rPr>
          <w:szCs w:val="22"/>
        </w:rPr>
        <w:t>трасе</w:t>
      </w:r>
      <w:proofErr w:type="spellEnd"/>
      <w:r w:rsidRPr="00C23BAC">
        <w:rPr>
          <w:szCs w:val="22"/>
        </w:rPr>
        <w:t xml:space="preserve"> и </w:t>
      </w:r>
      <w:proofErr w:type="spellStart"/>
      <w:r w:rsidRPr="00C23BAC">
        <w:rPr>
          <w:szCs w:val="22"/>
        </w:rPr>
        <w:t>објеката</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петљи</w:t>
      </w:r>
      <w:proofErr w:type="spellEnd"/>
      <w:r w:rsidRPr="00C23BAC">
        <w:rPr>
          <w:szCs w:val="22"/>
        </w:rPr>
        <w:t xml:space="preserve">, </w:t>
      </w:r>
      <w:proofErr w:type="spellStart"/>
      <w:r w:rsidRPr="00C23BAC">
        <w:rPr>
          <w:szCs w:val="22"/>
        </w:rPr>
        <w:t>денивелисаних</w:t>
      </w:r>
      <w:proofErr w:type="spellEnd"/>
      <w:r w:rsidRPr="00C23BAC">
        <w:rPr>
          <w:szCs w:val="22"/>
        </w:rPr>
        <w:t xml:space="preserve"> </w:t>
      </w:r>
      <w:proofErr w:type="spellStart"/>
      <w:r w:rsidRPr="00C23BAC">
        <w:rPr>
          <w:szCs w:val="22"/>
        </w:rPr>
        <w:t>укрштања</w:t>
      </w:r>
      <w:proofErr w:type="spellEnd"/>
      <w:r w:rsidRPr="00C23BAC">
        <w:rPr>
          <w:szCs w:val="22"/>
        </w:rPr>
        <w:t xml:space="preserve"> и </w:t>
      </w:r>
      <w:proofErr w:type="spellStart"/>
      <w:r w:rsidRPr="00C23BAC">
        <w:rPr>
          <w:szCs w:val="22"/>
        </w:rPr>
        <w:t>пратећих</w:t>
      </w:r>
      <w:proofErr w:type="spellEnd"/>
      <w:r w:rsidRPr="00C23BAC">
        <w:rPr>
          <w:szCs w:val="22"/>
        </w:rPr>
        <w:t xml:space="preserve"> </w:t>
      </w:r>
      <w:proofErr w:type="spellStart"/>
      <w:r w:rsidRPr="00C23BAC">
        <w:rPr>
          <w:szCs w:val="22"/>
        </w:rPr>
        <w:t>садржаја</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пута</w:t>
      </w:r>
      <w:proofErr w:type="spellEnd"/>
      <w:r w:rsidRPr="00C23BAC">
        <w:rPr>
          <w:szCs w:val="22"/>
        </w:rPr>
        <w:t>;</w:t>
      </w:r>
    </w:p>
    <w:p w14:paraId="0BF78DD2" w14:textId="77777777" w:rsidR="00D930B3" w:rsidRPr="00C23BAC" w:rsidRDefault="00D930B3" w:rsidP="00D930B3">
      <w:pPr>
        <w:jc w:val="both"/>
        <w:rPr>
          <w:szCs w:val="22"/>
        </w:rPr>
      </w:pPr>
      <w:r w:rsidRPr="00C23BAC">
        <w:rPr>
          <w:szCs w:val="22"/>
        </w:rPr>
        <w:t xml:space="preserve">2) </w:t>
      </w:r>
      <w:proofErr w:type="spellStart"/>
      <w:r w:rsidRPr="00C23BAC">
        <w:rPr>
          <w:szCs w:val="22"/>
        </w:rPr>
        <w:t>заштитни</w:t>
      </w:r>
      <w:proofErr w:type="spellEnd"/>
      <w:r w:rsidRPr="00C23BAC">
        <w:rPr>
          <w:szCs w:val="22"/>
        </w:rPr>
        <w:t xml:space="preserve"> </w:t>
      </w:r>
      <w:proofErr w:type="spellStart"/>
      <w:r w:rsidRPr="00C23BAC">
        <w:rPr>
          <w:szCs w:val="22"/>
        </w:rPr>
        <w:t>појас</w:t>
      </w:r>
      <w:proofErr w:type="spellEnd"/>
      <w:r w:rsidRPr="00C23BAC">
        <w:rPr>
          <w:szCs w:val="22"/>
        </w:rPr>
        <w:t xml:space="preserve"> – </w:t>
      </w:r>
      <w:proofErr w:type="spellStart"/>
      <w:r w:rsidRPr="00C23BAC">
        <w:rPr>
          <w:szCs w:val="22"/>
        </w:rPr>
        <w:t>успоставља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режим</w:t>
      </w:r>
      <w:proofErr w:type="spellEnd"/>
      <w:r w:rsidRPr="00C23BAC">
        <w:rPr>
          <w:szCs w:val="22"/>
        </w:rPr>
        <w:t xml:space="preserve"> </w:t>
      </w:r>
      <w:proofErr w:type="spellStart"/>
      <w:r w:rsidRPr="00C23BAC">
        <w:rPr>
          <w:szCs w:val="22"/>
        </w:rPr>
        <w:t>строго</w:t>
      </w:r>
      <w:proofErr w:type="spellEnd"/>
      <w:r w:rsidRPr="00C23BAC">
        <w:rPr>
          <w:szCs w:val="22"/>
        </w:rPr>
        <w:t xml:space="preserve"> </w:t>
      </w:r>
      <w:proofErr w:type="spellStart"/>
      <w:r w:rsidRPr="00C23BAC">
        <w:rPr>
          <w:szCs w:val="22"/>
        </w:rPr>
        <w:t>контролисаног</w:t>
      </w:r>
      <w:proofErr w:type="spellEnd"/>
      <w:r w:rsidRPr="00C23BAC">
        <w:rPr>
          <w:szCs w:val="22"/>
        </w:rPr>
        <w:t xml:space="preserve"> </w:t>
      </w:r>
      <w:proofErr w:type="spellStart"/>
      <w:r w:rsidRPr="00C23BAC">
        <w:rPr>
          <w:szCs w:val="22"/>
        </w:rPr>
        <w:t>коришћења</w:t>
      </w:r>
      <w:proofErr w:type="spellEnd"/>
      <w:r w:rsidRPr="00C23BAC">
        <w:rPr>
          <w:szCs w:val="22"/>
        </w:rPr>
        <w:t xml:space="preserve"> </w:t>
      </w:r>
      <w:proofErr w:type="spellStart"/>
      <w:r w:rsidRPr="00C23BAC">
        <w:rPr>
          <w:szCs w:val="22"/>
        </w:rPr>
        <w:t>простора</w:t>
      </w:r>
      <w:proofErr w:type="spellEnd"/>
      <w:r w:rsidRPr="00C23BAC">
        <w:rPr>
          <w:szCs w:val="22"/>
        </w:rPr>
        <w:t xml:space="preserve">, </w:t>
      </w:r>
      <w:proofErr w:type="spellStart"/>
      <w:r w:rsidRPr="00C23BAC">
        <w:rPr>
          <w:szCs w:val="22"/>
        </w:rPr>
        <w:t>којим</w:t>
      </w:r>
      <w:proofErr w:type="spellEnd"/>
      <w:r w:rsidRPr="00C23BAC">
        <w:rPr>
          <w:szCs w:val="22"/>
        </w:rPr>
        <w:t xml:space="preserve"> </w:t>
      </w:r>
      <w:proofErr w:type="spellStart"/>
      <w:r w:rsidRPr="00C23BAC">
        <w:rPr>
          <w:szCs w:val="22"/>
        </w:rPr>
        <w:t>се</w:t>
      </w:r>
      <w:proofErr w:type="spellEnd"/>
      <w:r w:rsidRPr="00C23BAC">
        <w:rPr>
          <w:szCs w:val="22"/>
        </w:rPr>
        <w:t>:</w:t>
      </w:r>
    </w:p>
    <w:p w14:paraId="33086D75" w14:textId="77777777" w:rsidR="00D930B3" w:rsidRPr="00C23BAC" w:rsidRDefault="00D930B3" w:rsidP="00D930B3">
      <w:pPr>
        <w:jc w:val="both"/>
        <w:rPr>
          <w:szCs w:val="22"/>
        </w:rPr>
      </w:pPr>
      <w:r w:rsidRPr="00C23BAC">
        <w:rPr>
          <w:szCs w:val="22"/>
        </w:rPr>
        <w:t xml:space="preserve">– </w:t>
      </w:r>
      <w:proofErr w:type="spellStart"/>
      <w:r w:rsidRPr="00C23BAC">
        <w:rPr>
          <w:szCs w:val="22"/>
        </w:rPr>
        <w:t>забрањује</w:t>
      </w:r>
      <w:proofErr w:type="spellEnd"/>
      <w:r w:rsidRPr="00C23BAC">
        <w:rPr>
          <w:szCs w:val="22"/>
        </w:rPr>
        <w:t xml:space="preserve"> </w:t>
      </w:r>
      <w:proofErr w:type="spellStart"/>
      <w:r w:rsidRPr="00C23BAC">
        <w:rPr>
          <w:szCs w:val="22"/>
        </w:rPr>
        <w:t>отварање</w:t>
      </w:r>
      <w:proofErr w:type="spellEnd"/>
      <w:r w:rsidRPr="00C23BAC">
        <w:rPr>
          <w:szCs w:val="22"/>
        </w:rPr>
        <w:t xml:space="preserve"> </w:t>
      </w:r>
      <w:proofErr w:type="spellStart"/>
      <w:r w:rsidRPr="00C23BAC">
        <w:rPr>
          <w:szCs w:val="22"/>
        </w:rPr>
        <w:t>рудника</w:t>
      </w:r>
      <w:proofErr w:type="spellEnd"/>
      <w:r w:rsidRPr="00C23BAC">
        <w:rPr>
          <w:szCs w:val="22"/>
        </w:rPr>
        <w:t xml:space="preserve">, </w:t>
      </w:r>
      <w:proofErr w:type="spellStart"/>
      <w:r w:rsidRPr="00C23BAC">
        <w:rPr>
          <w:szCs w:val="22"/>
        </w:rPr>
        <w:t>каменолома</w:t>
      </w:r>
      <w:proofErr w:type="spellEnd"/>
      <w:r w:rsidRPr="00C23BAC">
        <w:rPr>
          <w:szCs w:val="22"/>
        </w:rPr>
        <w:t xml:space="preserve"> и </w:t>
      </w:r>
      <w:proofErr w:type="spellStart"/>
      <w:r w:rsidRPr="00C23BAC">
        <w:rPr>
          <w:szCs w:val="22"/>
        </w:rPr>
        <w:t>депонија</w:t>
      </w:r>
      <w:proofErr w:type="spellEnd"/>
      <w:r w:rsidRPr="00C23BAC">
        <w:rPr>
          <w:szCs w:val="22"/>
        </w:rPr>
        <w:t xml:space="preserve"> </w:t>
      </w:r>
      <w:proofErr w:type="spellStart"/>
      <w:r w:rsidRPr="00C23BAC">
        <w:rPr>
          <w:szCs w:val="22"/>
        </w:rPr>
        <w:t>комуналног</w:t>
      </w:r>
      <w:proofErr w:type="spellEnd"/>
      <w:r w:rsidRPr="00C23BAC">
        <w:rPr>
          <w:szCs w:val="22"/>
        </w:rPr>
        <w:t xml:space="preserve"> и </w:t>
      </w:r>
      <w:proofErr w:type="spellStart"/>
      <w:r w:rsidRPr="00C23BAC">
        <w:rPr>
          <w:szCs w:val="22"/>
        </w:rPr>
        <w:t>другог</w:t>
      </w:r>
      <w:proofErr w:type="spellEnd"/>
      <w:r w:rsidRPr="00C23BAC">
        <w:rPr>
          <w:szCs w:val="22"/>
        </w:rPr>
        <w:t xml:space="preserve"> </w:t>
      </w:r>
      <w:proofErr w:type="spellStart"/>
      <w:r w:rsidRPr="00C23BAC">
        <w:rPr>
          <w:szCs w:val="22"/>
        </w:rPr>
        <w:t>отпада</w:t>
      </w:r>
      <w:proofErr w:type="spellEnd"/>
      <w:r w:rsidRPr="00C23BAC">
        <w:rPr>
          <w:szCs w:val="22"/>
        </w:rPr>
        <w:t>,</w:t>
      </w:r>
    </w:p>
    <w:p w14:paraId="655BF5DF" w14:textId="77777777" w:rsidR="00D930B3" w:rsidRPr="00C23BAC" w:rsidRDefault="00D930B3" w:rsidP="00D930B3">
      <w:pPr>
        <w:jc w:val="both"/>
        <w:rPr>
          <w:szCs w:val="22"/>
        </w:rPr>
      </w:pPr>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постављање</w:t>
      </w:r>
      <w:proofErr w:type="spellEnd"/>
      <w:r w:rsidRPr="00C23BAC">
        <w:rPr>
          <w:szCs w:val="22"/>
        </w:rPr>
        <w:t xml:space="preserve"> </w:t>
      </w:r>
      <w:proofErr w:type="spellStart"/>
      <w:r w:rsidRPr="00C23BAC">
        <w:rPr>
          <w:szCs w:val="22"/>
        </w:rPr>
        <w:t>водовода</w:t>
      </w:r>
      <w:proofErr w:type="spellEnd"/>
      <w:r w:rsidRPr="00C23BAC">
        <w:rPr>
          <w:szCs w:val="22"/>
        </w:rPr>
        <w:t xml:space="preserve">, </w:t>
      </w:r>
      <w:proofErr w:type="spellStart"/>
      <w:r w:rsidRPr="00C23BAC">
        <w:rPr>
          <w:szCs w:val="22"/>
        </w:rPr>
        <w:t>канализације</w:t>
      </w:r>
      <w:proofErr w:type="spellEnd"/>
      <w:r w:rsidRPr="00C23BAC">
        <w:rPr>
          <w:szCs w:val="22"/>
        </w:rPr>
        <w:t xml:space="preserve"> и </w:t>
      </w:r>
      <w:proofErr w:type="spellStart"/>
      <w:r w:rsidRPr="00C23BAC">
        <w:rPr>
          <w:szCs w:val="22"/>
        </w:rPr>
        <w:t>других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техничке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по</w:t>
      </w:r>
      <w:proofErr w:type="spellEnd"/>
      <w:r w:rsidRPr="00C23BAC">
        <w:rPr>
          <w:szCs w:val="22"/>
        </w:rPr>
        <w:t xml:space="preserve"> </w:t>
      </w:r>
      <w:proofErr w:type="spellStart"/>
      <w:r w:rsidRPr="00C23BAC">
        <w:rPr>
          <w:szCs w:val="22"/>
        </w:rPr>
        <w:t>претходно</w:t>
      </w:r>
      <w:proofErr w:type="spellEnd"/>
      <w:r w:rsidRPr="00C23BAC">
        <w:rPr>
          <w:szCs w:val="22"/>
        </w:rPr>
        <w:t xml:space="preserve"> </w:t>
      </w:r>
      <w:proofErr w:type="spellStart"/>
      <w:r w:rsidRPr="00C23BAC">
        <w:rPr>
          <w:szCs w:val="22"/>
        </w:rPr>
        <w:t>прибављеним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и </w:t>
      </w:r>
      <w:proofErr w:type="spellStart"/>
      <w:r w:rsidRPr="00C23BAC">
        <w:rPr>
          <w:szCs w:val="22"/>
        </w:rPr>
        <w:t>сагласности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предузећа</w:t>
      </w:r>
      <w:proofErr w:type="spellEnd"/>
      <w:r w:rsidRPr="00C23BAC">
        <w:rPr>
          <w:szCs w:val="22"/>
        </w:rPr>
        <w:t xml:space="preserve"> </w:t>
      </w:r>
      <w:proofErr w:type="spellStart"/>
      <w:r w:rsidRPr="00C23BAC">
        <w:rPr>
          <w:szCs w:val="22"/>
        </w:rPr>
        <w:t>надлежног</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реализацију</w:t>
      </w:r>
      <w:proofErr w:type="spellEnd"/>
      <w:r w:rsidRPr="00C23BAC">
        <w:rPr>
          <w:szCs w:val="22"/>
        </w:rPr>
        <w:t xml:space="preserve"> и </w:t>
      </w:r>
      <w:proofErr w:type="spellStart"/>
      <w:r w:rsidRPr="00C23BAC">
        <w:rPr>
          <w:szCs w:val="22"/>
        </w:rPr>
        <w:t>газдовање</w:t>
      </w:r>
      <w:proofErr w:type="spellEnd"/>
      <w:r w:rsidRPr="00C23BAC">
        <w:rPr>
          <w:szCs w:val="22"/>
        </w:rPr>
        <w:t xml:space="preserve"> </w:t>
      </w:r>
      <w:proofErr w:type="spellStart"/>
      <w:r w:rsidRPr="00C23BAC">
        <w:rPr>
          <w:szCs w:val="22"/>
        </w:rPr>
        <w:t>ауто-путем</w:t>
      </w:r>
      <w:proofErr w:type="spellEnd"/>
      <w:r w:rsidRPr="00C23BAC">
        <w:rPr>
          <w:szCs w:val="22"/>
        </w:rPr>
        <w:t>,</w:t>
      </w:r>
    </w:p>
    <w:p w14:paraId="13F45A16" w14:textId="77777777" w:rsidR="00D930B3" w:rsidRPr="00C23BAC" w:rsidRDefault="00D930B3" w:rsidP="00D930B3">
      <w:pPr>
        <w:jc w:val="both"/>
        <w:rPr>
          <w:szCs w:val="22"/>
        </w:rPr>
      </w:pPr>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нових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изузев</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коју</w:t>
      </w:r>
      <w:proofErr w:type="spellEnd"/>
      <w:r w:rsidRPr="00C23BAC">
        <w:rPr>
          <w:szCs w:val="22"/>
        </w:rPr>
        <w:t xml:space="preserve"> </w:t>
      </w:r>
      <w:proofErr w:type="spellStart"/>
      <w:r w:rsidRPr="00C23BAC">
        <w:rPr>
          <w:szCs w:val="22"/>
        </w:rPr>
        <w:t>су</w:t>
      </w:r>
      <w:proofErr w:type="spellEnd"/>
      <w:r w:rsidRPr="00C23BAC">
        <w:rPr>
          <w:szCs w:val="22"/>
        </w:rPr>
        <w:t xml:space="preserve"> у </w:t>
      </w:r>
      <w:proofErr w:type="spellStart"/>
      <w:r w:rsidRPr="00C23BAC">
        <w:rPr>
          <w:szCs w:val="22"/>
        </w:rPr>
        <w:t>функцији</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пута</w:t>
      </w:r>
      <w:proofErr w:type="spellEnd"/>
      <w:r w:rsidRPr="00C23BAC">
        <w:rPr>
          <w:szCs w:val="22"/>
        </w:rPr>
        <w:t xml:space="preserve">, а </w:t>
      </w:r>
      <w:proofErr w:type="spellStart"/>
      <w:r w:rsidRPr="00C23BAC">
        <w:rPr>
          <w:szCs w:val="22"/>
        </w:rPr>
        <w:t>простор</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користити</w:t>
      </w:r>
      <w:proofErr w:type="spellEnd"/>
      <w:r w:rsidRPr="00C23BAC">
        <w:rPr>
          <w:szCs w:val="22"/>
        </w:rPr>
        <w:t xml:space="preserve"> </w:t>
      </w:r>
      <w:proofErr w:type="spellStart"/>
      <w:r w:rsidRPr="00C23BAC">
        <w:rPr>
          <w:szCs w:val="22"/>
        </w:rPr>
        <w:t>као</w:t>
      </w:r>
      <w:proofErr w:type="spellEnd"/>
      <w:r w:rsidRPr="00C23BAC">
        <w:rPr>
          <w:szCs w:val="22"/>
        </w:rPr>
        <w:t xml:space="preserve"> </w:t>
      </w:r>
      <w:proofErr w:type="spellStart"/>
      <w:r w:rsidRPr="00C23BAC">
        <w:rPr>
          <w:szCs w:val="22"/>
        </w:rPr>
        <w:t>шумско</w:t>
      </w:r>
      <w:proofErr w:type="spellEnd"/>
      <w:r w:rsidRPr="00C23BAC">
        <w:rPr>
          <w:szCs w:val="22"/>
        </w:rPr>
        <w:t xml:space="preserve"> и </w:t>
      </w:r>
      <w:proofErr w:type="spellStart"/>
      <w:r w:rsidRPr="00C23BAC">
        <w:rPr>
          <w:szCs w:val="22"/>
        </w:rPr>
        <w:t>пољопривредно</w:t>
      </w:r>
      <w:proofErr w:type="spellEnd"/>
      <w:r w:rsidRPr="00C23BAC">
        <w:rPr>
          <w:szCs w:val="22"/>
        </w:rPr>
        <w:t xml:space="preserve"> </w:t>
      </w:r>
      <w:proofErr w:type="spellStart"/>
      <w:r w:rsidRPr="00C23BAC">
        <w:rPr>
          <w:szCs w:val="22"/>
        </w:rPr>
        <w:t>земљиште</w:t>
      </w:r>
      <w:proofErr w:type="spellEnd"/>
      <w:r w:rsidRPr="00C23BAC">
        <w:rPr>
          <w:szCs w:val="22"/>
        </w:rPr>
        <w:t>,</w:t>
      </w:r>
    </w:p>
    <w:p w14:paraId="2030AAF4" w14:textId="77777777" w:rsidR="00D930B3" w:rsidRPr="00C23BAC" w:rsidRDefault="00D930B3" w:rsidP="00D930B3">
      <w:pPr>
        <w:jc w:val="both"/>
        <w:rPr>
          <w:szCs w:val="22"/>
        </w:rPr>
      </w:pPr>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грађевинском</w:t>
      </w:r>
      <w:proofErr w:type="spellEnd"/>
      <w:r w:rsidRPr="00C23BAC">
        <w:rPr>
          <w:szCs w:val="22"/>
        </w:rPr>
        <w:t xml:space="preserve">, </w:t>
      </w:r>
      <w:proofErr w:type="spellStart"/>
      <w:r w:rsidRPr="00C23BAC">
        <w:rPr>
          <w:szCs w:val="22"/>
        </w:rPr>
        <w:t>шумском</w:t>
      </w:r>
      <w:proofErr w:type="spellEnd"/>
      <w:r w:rsidRPr="00C23BAC">
        <w:rPr>
          <w:szCs w:val="22"/>
        </w:rPr>
        <w:t xml:space="preserve"> и </w:t>
      </w:r>
      <w:proofErr w:type="spellStart"/>
      <w:r w:rsidRPr="00C23BAC">
        <w:rPr>
          <w:szCs w:val="22"/>
        </w:rPr>
        <w:t>пољопривредном</w:t>
      </w:r>
      <w:proofErr w:type="spellEnd"/>
      <w:r w:rsidRPr="00C23BAC">
        <w:rPr>
          <w:szCs w:val="22"/>
        </w:rPr>
        <w:t xml:space="preserve"> </w:t>
      </w:r>
      <w:proofErr w:type="spellStart"/>
      <w:r w:rsidRPr="00C23BAC">
        <w:rPr>
          <w:szCs w:val="22"/>
        </w:rPr>
        <w:t>земљишту</w:t>
      </w:r>
      <w:proofErr w:type="spellEnd"/>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реконструкција</w:t>
      </w:r>
      <w:proofErr w:type="spellEnd"/>
      <w:r w:rsidRPr="00C23BAC">
        <w:rPr>
          <w:szCs w:val="22"/>
        </w:rPr>
        <w:t xml:space="preserve"> и </w:t>
      </w:r>
      <w:proofErr w:type="spellStart"/>
      <w:r w:rsidRPr="00C23BAC">
        <w:rPr>
          <w:szCs w:val="22"/>
        </w:rPr>
        <w:t>санација</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без</w:t>
      </w:r>
      <w:proofErr w:type="spellEnd"/>
      <w:r w:rsidRPr="00C23BAC">
        <w:rPr>
          <w:szCs w:val="22"/>
        </w:rPr>
        <w:t xml:space="preserve"> </w:t>
      </w:r>
      <w:proofErr w:type="spellStart"/>
      <w:r w:rsidRPr="00C23BAC">
        <w:rPr>
          <w:szCs w:val="22"/>
        </w:rPr>
        <w:t>могућности</w:t>
      </w:r>
      <w:proofErr w:type="spellEnd"/>
      <w:r w:rsidRPr="00C23BAC">
        <w:rPr>
          <w:szCs w:val="22"/>
        </w:rPr>
        <w:t xml:space="preserve"> </w:t>
      </w:r>
      <w:proofErr w:type="spellStart"/>
      <w:r w:rsidRPr="00C23BAC">
        <w:rPr>
          <w:szCs w:val="22"/>
        </w:rPr>
        <w:t>промене</w:t>
      </w:r>
      <w:proofErr w:type="spellEnd"/>
      <w:r w:rsidRPr="00C23BAC">
        <w:rPr>
          <w:szCs w:val="22"/>
        </w:rPr>
        <w:t xml:space="preserve"> </w:t>
      </w:r>
      <w:proofErr w:type="spellStart"/>
      <w:r w:rsidRPr="00C23BAC">
        <w:rPr>
          <w:szCs w:val="22"/>
        </w:rPr>
        <w:t>габарита</w:t>
      </w:r>
      <w:proofErr w:type="spellEnd"/>
      <w:r w:rsidRPr="00C23BAC">
        <w:rPr>
          <w:szCs w:val="22"/>
        </w:rPr>
        <w:t xml:space="preserve"> и </w:t>
      </w:r>
      <w:proofErr w:type="spellStart"/>
      <w:r w:rsidRPr="00C23BAC">
        <w:rPr>
          <w:szCs w:val="22"/>
        </w:rPr>
        <w:t>волумена</w:t>
      </w:r>
      <w:proofErr w:type="spellEnd"/>
      <w:r w:rsidRPr="00C23BAC">
        <w:rPr>
          <w:szCs w:val="22"/>
        </w:rPr>
        <w:t xml:space="preserve">, </w:t>
      </w:r>
      <w:proofErr w:type="spellStart"/>
      <w:r w:rsidRPr="00C23BAC">
        <w:rPr>
          <w:szCs w:val="22"/>
        </w:rPr>
        <w:t>уколико</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угрожавају</w:t>
      </w:r>
      <w:proofErr w:type="spellEnd"/>
      <w:r w:rsidRPr="00C23BAC">
        <w:rPr>
          <w:szCs w:val="22"/>
        </w:rPr>
        <w:t xml:space="preserve"> </w:t>
      </w:r>
      <w:proofErr w:type="spellStart"/>
      <w:r w:rsidRPr="00C23BAC">
        <w:rPr>
          <w:szCs w:val="22"/>
        </w:rPr>
        <w:t>функцију</w:t>
      </w:r>
      <w:proofErr w:type="spellEnd"/>
      <w:r w:rsidRPr="00C23BAC">
        <w:rPr>
          <w:szCs w:val="22"/>
        </w:rPr>
        <w:t xml:space="preserve"> </w:t>
      </w:r>
      <w:proofErr w:type="spellStart"/>
      <w:r w:rsidRPr="00C23BAC">
        <w:rPr>
          <w:szCs w:val="22"/>
        </w:rPr>
        <w:t>ауто-пута</w:t>
      </w:r>
      <w:proofErr w:type="spellEnd"/>
      <w:r w:rsidRPr="00C23BAC">
        <w:rPr>
          <w:szCs w:val="22"/>
        </w:rPr>
        <w:t xml:space="preserve"> и </w:t>
      </w:r>
      <w:proofErr w:type="spellStart"/>
      <w:r w:rsidRPr="00C23BAC">
        <w:rPr>
          <w:szCs w:val="22"/>
        </w:rPr>
        <w:t>уколико</w:t>
      </w:r>
      <w:proofErr w:type="spellEnd"/>
      <w:r w:rsidRPr="00C23BAC">
        <w:rPr>
          <w:szCs w:val="22"/>
        </w:rPr>
        <w:t xml:space="preserve"> </w:t>
      </w:r>
      <w:proofErr w:type="spellStart"/>
      <w:r w:rsidRPr="00C23BAC">
        <w:rPr>
          <w:szCs w:val="22"/>
        </w:rPr>
        <w:t>техничким</w:t>
      </w:r>
      <w:proofErr w:type="spellEnd"/>
      <w:r w:rsidRPr="00C23BAC">
        <w:rPr>
          <w:szCs w:val="22"/>
        </w:rPr>
        <w:t xml:space="preserve"> </w:t>
      </w:r>
      <w:proofErr w:type="spellStart"/>
      <w:r w:rsidRPr="00C23BAC">
        <w:rPr>
          <w:szCs w:val="22"/>
        </w:rPr>
        <w:t>решењима</w:t>
      </w:r>
      <w:proofErr w:type="spellEnd"/>
      <w:r w:rsidRPr="00C23BAC">
        <w:rPr>
          <w:szCs w:val="22"/>
        </w:rPr>
        <w:t xml:space="preserve"> </w:t>
      </w:r>
      <w:proofErr w:type="spellStart"/>
      <w:r w:rsidRPr="00C23BAC">
        <w:rPr>
          <w:szCs w:val="22"/>
        </w:rPr>
        <w:t>може</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обезбедити</w:t>
      </w:r>
      <w:proofErr w:type="spellEnd"/>
      <w:r w:rsidRPr="00C23BAC">
        <w:rPr>
          <w:szCs w:val="22"/>
        </w:rPr>
        <w:t xml:space="preserve"> </w:t>
      </w:r>
      <w:proofErr w:type="spellStart"/>
      <w:r w:rsidRPr="00C23BAC">
        <w:rPr>
          <w:szCs w:val="22"/>
        </w:rPr>
        <w:t>адекватна</w:t>
      </w:r>
      <w:proofErr w:type="spellEnd"/>
      <w:r w:rsidRPr="00C23BAC">
        <w:rPr>
          <w:szCs w:val="22"/>
        </w:rPr>
        <w:t xml:space="preserve"> </w:t>
      </w:r>
      <w:proofErr w:type="spellStart"/>
      <w:r w:rsidRPr="00C23BAC">
        <w:rPr>
          <w:szCs w:val="22"/>
        </w:rPr>
        <w:t>заштита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негативних</w:t>
      </w:r>
      <w:proofErr w:type="spellEnd"/>
      <w:r w:rsidRPr="00C23BAC">
        <w:rPr>
          <w:szCs w:val="22"/>
        </w:rPr>
        <w:t xml:space="preserve"> </w:t>
      </w:r>
      <w:proofErr w:type="spellStart"/>
      <w:r w:rsidRPr="00C23BAC">
        <w:rPr>
          <w:szCs w:val="22"/>
        </w:rPr>
        <w:t>утицаја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буке</w:t>
      </w:r>
      <w:proofErr w:type="spellEnd"/>
      <w:r w:rsidRPr="00C23BAC">
        <w:rPr>
          <w:szCs w:val="22"/>
        </w:rPr>
        <w:t xml:space="preserve">, </w:t>
      </w:r>
      <w:proofErr w:type="spellStart"/>
      <w:r w:rsidRPr="00C23BAC">
        <w:rPr>
          <w:szCs w:val="22"/>
        </w:rPr>
        <w:t>вибрација</w:t>
      </w:r>
      <w:proofErr w:type="spellEnd"/>
      <w:r w:rsidRPr="00C23BAC">
        <w:rPr>
          <w:szCs w:val="22"/>
        </w:rPr>
        <w:t xml:space="preserve"> и </w:t>
      </w:r>
      <w:proofErr w:type="spellStart"/>
      <w:r w:rsidRPr="00C23BAC">
        <w:rPr>
          <w:szCs w:val="22"/>
        </w:rPr>
        <w:t>аерозагађења</w:t>
      </w:r>
      <w:proofErr w:type="spellEnd"/>
      <w:r w:rsidRPr="00C23BAC">
        <w:rPr>
          <w:szCs w:val="22"/>
        </w:rPr>
        <w:t xml:space="preserve">), а </w:t>
      </w:r>
      <w:proofErr w:type="spellStart"/>
      <w:r w:rsidRPr="00C23BAC">
        <w:rPr>
          <w:szCs w:val="22"/>
        </w:rPr>
        <w:t>по</w:t>
      </w:r>
      <w:proofErr w:type="spellEnd"/>
      <w:r w:rsidRPr="00C23BAC">
        <w:rPr>
          <w:szCs w:val="22"/>
        </w:rPr>
        <w:t xml:space="preserve"> </w:t>
      </w:r>
      <w:proofErr w:type="spellStart"/>
      <w:r w:rsidRPr="00C23BAC">
        <w:rPr>
          <w:szCs w:val="22"/>
        </w:rPr>
        <w:t>претходно</w:t>
      </w:r>
      <w:proofErr w:type="spellEnd"/>
      <w:r w:rsidRPr="00C23BAC">
        <w:rPr>
          <w:szCs w:val="22"/>
        </w:rPr>
        <w:t xml:space="preserve"> </w:t>
      </w:r>
      <w:proofErr w:type="spellStart"/>
      <w:r w:rsidRPr="00C23BAC">
        <w:rPr>
          <w:szCs w:val="22"/>
        </w:rPr>
        <w:t>прибављеним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предузећа</w:t>
      </w:r>
      <w:proofErr w:type="spellEnd"/>
      <w:r w:rsidRPr="00C23BAC">
        <w:rPr>
          <w:szCs w:val="22"/>
        </w:rPr>
        <w:t xml:space="preserve"> </w:t>
      </w:r>
      <w:proofErr w:type="spellStart"/>
      <w:r w:rsidRPr="00C23BAC">
        <w:rPr>
          <w:szCs w:val="22"/>
        </w:rPr>
        <w:t>надлежног</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реализацију</w:t>
      </w:r>
      <w:proofErr w:type="spellEnd"/>
      <w:r w:rsidRPr="00C23BAC">
        <w:rPr>
          <w:szCs w:val="22"/>
        </w:rPr>
        <w:t xml:space="preserve"> и </w:t>
      </w:r>
      <w:proofErr w:type="spellStart"/>
      <w:r w:rsidRPr="00C23BAC">
        <w:rPr>
          <w:szCs w:val="22"/>
        </w:rPr>
        <w:t>газдовање</w:t>
      </w:r>
      <w:proofErr w:type="spellEnd"/>
      <w:r w:rsidRPr="00C23BAC">
        <w:rPr>
          <w:szCs w:val="22"/>
        </w:rPr>
        <w:t xml:space="preserve"> </w:t>
      </w:r>
      <w:proofErr w:type="spellStart"/>
      <w:r w:rsidRPr="00C23BAC">
        <w:rPr>
          <w:szCs w:val="22"/>
        </w:rPr>
        <w:t>ауто</w:t>
      </w:r>
      <w:proofErr w:type="spellEnd"/>
      <w:r w:rsidRPr="00C23BAC">
        <w:rPr>
          <w:szCs w:val="22"/>
        </w:rPr>
        <w:t xml:space="preserve"> </w:t>
      </w:r>
      <w:proofErr w:type="spellStart"/>
      <w:r w:rsidRPr="00C23BAC">
        <w:rPr>
          <w:szCs w:val="22"/>
        </w:rPr>
        <w:t>путем</w:t>
      </w:r>
      <w:proofErr w:type="spellEnd"/>
      <w:r w:rsidRPr="00C23BAC">
        <w:rPr>
          <w:szCs w:val="22"/>
        </w:rPr>
        <w:t>,</w:t>
      </w:r>
    </w:p>
    <w:p w14:paraId="061B0585" w14:textId="77777777" w:rsidR="00D930B3" w:rsidRPr="00C23BAC" w:rsidRDefault="00D930B3" w:rsidP="00D930B3">
      <w:pPr>
        <w:jc w:val="both"/>
        <w:rPr>
          <w:szCs w:val="22"/>
        </w:rPr>
      </w:pPr>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све</w:t>
      </w:r>
      <w:proofErr w:type="spellEnd"/>
      <w:r w:rsidRPr="00C23BAC">
        <w:rPr>
          <w:szCs w:val="22"/>
        </w:rPr>
        <w:t xml:space="preserve"> </w:t>
      </w:r>
      <w:proofErr w:type="spellStart"/>
      <w:r w:rsidRPr="00C23BAC">
        <w:rPr>
          <w:szCs w:val="22"/>
        </w:rPr>
        <w:t>постојеће</w:t>
      </w:r>
      <w:proofErr w:type="spellEnd"/>
      <w:r w:rsidRPr="00C23BAC">
        <w:rPr>
          <w:szCs w:val="22"/>
        </w:rPr>
        <w:t xml:space="preserve"> </w:t>
      </w:r>
      <w:proofErr w:type="spellStart"/>
      <w:r w:rsidRPr="00C23BAC">
        <w:rPr>
          <w:szCs w:val="22"/>
        </w:rPr>
        <w:t>стамбене</w:t>
      </w:r>
      <w:proofErr w:type="spellEnd"/>
      <w:r w:rsidRPr="00C23BAC">
        <w:rPr>
          <w:szCs w:val="22"/>
        </w:rPr>
        <w:t xml:space="preserve"> </w:t>
      </w:r>
      <w:proofErr w:type="spellStart"/>
      <w:r w:rsidRPr="00C23BAC">
        <w:rPr>
          <w:szCs w:val="22"/>
        </w:rPr>
        <w:t>објекте</w:t>
      </w:r>
      <w:proofErr w:type="spellEnd"/>
      <w:r w:rsidRPr="00C23BAC">
        <w:rPr>
          <w:szCs w:val="22"/>
        </w:rPr>
        <w:t xml:space="preserve">, </w:t>
      </w:r>
      <w:proofErr w:type="spellStart"/>
      <w:r w:rsidRPr="00C23BAC">
        <w:rPr>
          <w:szCs w:val="22"/>
        </w:rPr>
        <w:t>обавезна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адекватна</w:t>
      </w:r>
      <w:proofErr w:type="spellEnd"/>
      <w:r w:rsidRPr="00C23BAC">
        <w:rPr>
          <w:szCs w:val="22"/>
        </w:rPr>
        <w:t xml:space="preserve"> </w:t>
      </w:r>
      <w:proofErr w:type="spellStart"/>
      <w:r w:rsidRPr="00C23BAC">
        <w:rPr>
          <w:szCs w:val="22"/>
        </w:rPr>
        <w:t>заштита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негативних</w:t>
      </w:r>
      <w:proofErr w:type="spellEnd"/>
      <w:r w:rsidRPr="00C23BAC">
        <w:rPr>
          <w:szCs w:val="22"/>
        </w:rPr>
        <w:t xml:space="preserve"> </w:t>
      </w:r>
      <w:proofErr w:type="spellStart"/>
      <w:r w:rsidRPr="00C23BAC">
        <w:rPr>
          <w:szCs w:val="22"/>
        </w:rPr>
        <w:t>утицаја</w:t>
      </w:r>
      <w:proofErr w:type="spellEnd"/>
      <w:r w:rsidRPr="00C23BAC">
        <w:rPr>
          <w:szCs w:val="22"/>
        </w:rPr>
        <w:t xml:space="preserve"> </w:t>
      </w:r>
      <w:proofErr w:type="spellStart"/>
      <w:r w:rsidRPr="00C23BAC">
        <w:rPr>
          <w:szCs w:val="22"/>
        </w:rPr>
        <w:t>ауто-пута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буке</w:t>
      </w:r>
      <w:proofErr w:type="spellEnd"/>
      <w:r w:rsidRPr="00C23BAC">
        <w:rPr>
          <w:szCs w:val="22"/>
        </w:rPr>
        <w:t xml:space="preserve">, </w:t>
      </w:r>
      <w:proofErr w:type="spellStart"/>
      <w:r w:rsidRPr="00C23BAC">
        <w:rPr>
          <w:szCs w:val="22"/>
        </w:rPr>
        <w:t>вибрација</w:t>
      </w:r>
      <w:proofErr w:type="spellEnd"/>
      <w:r w:rsidRPr="00C23BAC">
        <w:rPr>
          <w:szCs w:val="22"/>
        </w:rPr>
        <w:t xml:space="preserve"> и </w:t>
      </w:r>
      <w:proofErr w:type="spellStart"/>
      <w:r w:rsidRPr="00C23BAC">
        <w:rPr>
          <w:szCs w:val="22"/>
        </w:rPr>
        <w:t>аерозагађења</w:t>
      </w:r>
      <w:proofErr w:type="spellEnd"/>
      <w:r w:rsidRPr="00C23BAC">
        <w:rPr>
          <w:szCs w:val="22"/>
        </w:rPr>
        <w:t>);</w:t>
      </w:r>
    </w:p>
    <w:p w14:paraId="55AF7F9B" w14:textId="77777777" w:rsidR="00D930B3" w:rsidRPr="00C23BAC" w:rsidRDefault="00D930B3" w:rsidP="00D930B3">
      <w:pPr>
        <w:jc w:val="both"/>
        <w:rPr>
          <w:szCs w:val="22"/>
        </w:rPr>
      </w:pPr>
      <w:r w:rsidRPr="00C23BAC">
        <w:rPr>
          <w:szCs w:val="22"/>
        </w:rPr>
        <w:t xml:space="preserve">3) </w:t>
      </w:r>
      <w:proofErr w:type="spellStart"/>
      <w:r w:rsidRPr="00C23BAC">
        <w:rPr>
          <w:szCs w:val="22"/>
        </w:rPr>
        <w:t>појас</w:t>
      </w:r>
      <w:proofErr w:type="spellEnd"/>
      <w:r w:rsidRPr="00C23BAC">
        <w:rPr>
          <w:szCs w:val="22"/>
        </w:rPr>
        <w:t xml:space="preserve"> </w:t>
      </w:r>
      <w:proofErr w:type="spellStart"/>
      <w:r w:rsidRPr="00C23BAC">
        <w:rPr>
          <w:szCs w:val="22"/>
        </w:rPr>
        <w:t>контролисане</w:t>
      </w:r>
      <w:proofErr w:type="spellEnd"/>
      <w:r w:rsidRPr="00C23BAC">
        <w:rPr>
          <w:szCs w:val="22"/>
        </w:rPr>
        <w:t xml:space="preserve"> </w:t>
      </w:r>
      <w:proofErr w:type="spellStart"/>
      <w:r w:rsidRPr="00C23BAC">
        <w:rPr>
          <w:szCs w:val="22"/>
        </w:rPr>
        <w:t>изградње</w:t>
      </w:r>
      <w:proofErr w:type="spellEnd"/>
      <w:r w:rsidRPr="00C23BAC">
        <w:rPr>
          <w:szCs w:val="22"/>
        </w:rPr>
        <w:t xml:space="preserve"> – </w:t>
      </w:r>
      <w:proofErr w:type="spellStart"/>
      <w:r w:rsidRPr="00C23BAC">
        <w:rPr>
          <w:szCs w:val="22"/>
        </w:rPr>
        <w:t>успоставља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режим</w:t>
      </w:r>
      <w:proofErr w:type="spellEnd"/>
      <w:r w:rsidRPr="00C23BAC">
        <w:rPr>
          <w:szCs w:val="22"/>
        </w:rPr>
        <w:t xml:space="preserve"> </w:t>
      </w:r>
      <w:proofErr w:type="spellStart"/>
      <w:r w:rsidRPr="00C23BAC">
        <w:rPr>
          <w:szCs w:val="22"/>
        </w:rPr>
        <w:t>контролисаног</w:t>
      </w:r>
      <w:proofErr w:type="spellEnd"/>
      <w:r w:rsidRPr="00C23BAC">
        <w:rPr>
          <w:szCs w:val="22"/>
        </w:rPr>
        <w:t xml:space="preserve"> </w:t>
      </w:r>
      <w:proofErr w:type="spellStart"/>
      <w:r w:rsidRPr="00C23BAC">
        <w:rPr>
          <w:szCs w:val="22"/>
        </w:rPr>
        <w:t>коришћења</w:t>
      </w:r>
      <w:proofErr w:type="spellEnd"/>
      <w:r w:rsidRPr="00C23BAC">
        <w:rPr>
          <w:szCs w:val="22"/>
        </w:rPr>
        <w:t xml:space="preserve"> </w:t>
      </w:r>
      <w:proofErr w:type="spellStart"/>
      <w:r w:rsidRPr="00C23BAC">
        <w:rPr>
          <w:szCs w:val="22"/>
        </w:rPr>
        <w:t>простора</w:t>
      </w:r>
      <w:proofErr w:type="spellEnd"/>
      <w:r w:rsidRPr="00C23BAC">
        <w:rPr>
          <w:szCs w:val="22"/>
        </w:rPr>
        <w:t xml:space="preserve">, </w:t>
      </w:r>
      <w:proofErr w:type="spellStart"/>
      <w:r w:rsidRPr="00C23BAC">
        <w:rPr>
          <w:szCs w:val="22"/>
        </w:rPr>
        <w:t>којим</w:t>
      </w:r>
      <w:proofErr w:type="spellEnd"/>
      <w:r w:rsidRPr="00C23BAC">
        <w:rPr>
          <w:szCs w:val="22"/>
        </w:rPr>
        <w:t xml:space="preserve"> </w:t>
      </w:r>
      <w:proofErr w:type="spellStart"/>
      <w:r w:rsidRPr="00C23BAC">
        <w:rPr>
          <w:szCs w:val="22"/>
        </w:rPr>
        <w:t>се</w:t>
      </w:r>
      <w:proofErr w:type="spellEnd"/>
      <w:r w:rsidRPr="00C23BAC">
        <w:rPr>
          <w:szCs w:val="22"/>
        </w:rPr>
        <w:t>:</w:t>
      </w:r>
    </w:p>
    <w:p w14:paraId="48BF314E" w14:textId="77777777" w:rsidR="00D930B3" w:rsidRPr="00C23BAC" w:rsidRDefault="00D930B3" w:rsidP="00D930B3">
      <w:pPr>
        <w:jc w:val="both"/>
        <w:rPr>
          <w:szCs w:val="22"/>
        </w:rPr>
      </w:pPr>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изградња</w:t>
      </w:r>
      <w:proofErr w:type="spellEnd"/>
      <w:r w:rsidRPr="00C23BAC">
        <w:rPr>
          <w:szCs w:val="22"/>
        </w:rPr>
        <w:t xml:space="preserve"> </w:t>
      </w:r>
      <w:proofErr w:type="spellStart"/>
      <w:r w:rsidRPr="00C23BAC">
        <w:rPr>
          <w:szCs w:val="22"/>
        </w:rPr>
        <w:t>следећих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депонија</w:t>
      </w:r>
      <w:proofErr w:type="spellEnd"/>
      <w:r w:rsidRPr="00C23BAC">
        <w:rPr>
          <w:szCs w:val="22"/>
        </w:rPr>
        <w:t xml:space="preserve"> </w:t>
      </w:r>
      <w:proofErr w:type="spellStart"/>
      <w:r w:rsidRPr="00C23BAC">
        <w:rPr>
          <w:szCs w:val="22"/>
        </w:rPr>
        <w:t>комуналног</w:t>
      </w:r>
      <w:proofErr w:type="spellEnd"/>
      <w:r w:rsidRPr="00C23BAC">
        <w:rPr>
          <w:szCs w:val="22"/>
        </w:rPr>
        <w:t xml:space="preserve"> и </w:t>
      </w:r>
      <w:proofErr w:type="spellStart"/>
      <w:r w:rsidRPr="00C23BAC">
        <w:rPr>
          <w:szCs w:val="22"/>
        </w:rPr>
        <w:t>другог</w:t>
      </w:r>
      <w:proofErr w:type="spellEnd"/>
      <w:r w:rsidRPr="00C23BAC">
        <w:rPr>
          <w:szCs w:val="22"/>
        </w:rPr>
        <w:t xml:space="preserve"> </w:t>
      </w:r>
      <w:proofErr w:type="spellStart"/>
      <w:r w:rsidRPr="00C23BAC">
        <w:rPr>
          <w:szCs w:val="22"/>
        </w:rPr>
        <w:t>отпада</w:t>
      </w:r>
      <w:proofErr w:type="spellEnd"/>
      <w:r w:rsidRPr="00C23BAC">
        <w:rPr>
          <w:szCs w:val="22"/>
        </w:rPr>
        <w:t xml:space="preserve">, </w:t>
      </w:r>
      <w:proofErr w:type="spellStart"/>
      <w:r w:rsidRPr="00C23BAC">
        <w:rPr>
          <w:szCs w:val="22"/>
        </w:rPr>
        <w:t>рудника</w:t>
      </w:r>
      <w:proofErr w:type="spellEnd"/>
      <w:r w:rsidRPr="00C23BAC">
        <w:rPr>
          <w:szCs w:val="22"/>
        </w:rPr>
        <w:t xml:space="preserve">, </w:t>
      </w:r>
      <w:proofErr w:type="spellStart"/>
      <w:r w:rsidRPr="00C23BAC">
        <w:rPr>
          <w:szCs w:val="22"/>
        </w:rPr>
        <w:t>каменолома</w:t>
      </w:r>
      <w:proofErr w:type="spellEnd"/>
      <w:r w:rsidRPr="00C23BAC">
        <w:rPr>
          <w:szCs w:val="22"/>
        </w:rPr>
        <w:t xml:space="preserve">, </w:t>
      </w:r>
      <w:proofErr w:type="spellStart"/>
      <w:r w:rsidRPr="00C23BAC">
        <w:rPr>
          <w:szCs w:val="22"/>
        </w:rPr>
        <w:t>кречана</w:t>
      </w:r>
      <w:proofErr w:type="spellEnd"/>
      <w:r w:rsidRPr="00C23BAC">
        <w:rPr>
          <w:szCs w:val="22"/>
        </w:rPr>
        <w:t xml:space="preserve">, </w:t>
      </w:r>
      <w:proofErr w:type="spellStart"/>
      <w:r w:rsidRPr="00C23BAC">
        <w:rPr>
          <w:szCs w:val="22"/>
        </w:rPr>
        <w:t>циглана</w:t>
      </w:r>
      <w:proofErr w:type="spellEnd"/>
      <w:r w:rsidRPr="00C23BAC">
        <w:rPr>
          <w:szCs w:val="22"/>
        </w:rPr>
        <w:t xml:space="preserve">, </w:t>
      </w:r>
      <w:proofErr w:type="spellStart"/>
      <w:r w:rsidRPr="00C23BAC">
        <w:rPr>
          <w:szCs w:val="22"/>
        </w:rPr>
        <w:t>сточних</w:t>
      </w:r>
      <w:proofErr w:type="spellEnd"/>
      <w:r w:rsidRPr="00C23BAC">
        <w:rPr>
          <w:szCs w:val="22"/>
        </w:rPr>
        <w:t xml:space="preserve"> </w:t>
      </w:r>
      <w:proofErr w:type="spellStart"/>
      <w:r w:rsidRPr="00C23BAC">
        <w:rPr>
          <w:szCs w:val="22"/>
        </w:rPr>
        <w:t>пијаца</w:t>
      </w:r>
      <w:proofErr w:type="spellEnd"/>
      <w:r w:rsidRPr="00C23BAC">
        <w:rPr>
          <w:szCs w:val="22"/>
        </w:rPr>
        <w:t xml:space="preserve">, </w:t>
      </w:r>
      <w:proofErr w:type="spellStart"/>
      <w:r w:rsidRPr="00C23BAC">
        <w:rPr>
          <w:szCs w:val="22"/>
        </w:rPr>
        <w:t>кванташких</w:t>
      </w:r>
      <w:proofErr w:type="spellEnd"/>
      <w:r w:rsidRPr="00C23BAC">
        <w:rPr>
          <w:szCs w:val="22"/>
        </w:rPr>
        <w:t xml:space="preserve"> </w:t>
      </w:r>
      <w:proofErr w:type="spellStart"/>
      <w:r w:rsidRPr="00C23BAC">
        <w:rPr>
          <w:szCs w:val="22"/>
        </w:rPr>
        <w:t>пијаца</w:t>
      </w:r>
      <w:proofErr w:type="spellEnd"/>
      <w:r w:rsidRPr="00C23BAC">
        <w:rPr>
          <w:szCs w:val="22"/>
        </w:rPr>
        <w:t xml:space="preserve"> и </w:t>
      </w:r>
      <w:proofErr w:type="spellStart"/>
      <w:r w:rsidRPr="00C23BAC">
        <w:rPr>
          <w:szCs w:val="22"/>
        </w:rPr>
        <w:t>других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ограничења</w:t>
      </w:r>
      <w:proofErr w:type="spellEnd"/>
      <w:r w:rsidRPr="00C23BAC">
        <w:rPr>
          <w:szCs w:val="22"/>
        </w:rPr>
        <w:t xml:space="preserve"> </w:t>
      </w:r>
      <w:proofErr w:type="spellStart"/>
      <w:r w:rsidRPr="00C23BAC">
        <w:rPr>
          <w:szCs w:val="22"/>
        </w:rPr>
        <w:t>утврде</w:t>
      </w:r>
      <w:proofErr w:type="spellEnd"/>
      <w:r w:rsidRPr="00C23BAC">
        <w:rPr>
          <w:szCs w:val="22"/>
        </w:rPr>
        <w:t xml:space="preserve"> у </w:t>
      </w:r>
      <w:proofErr w:type="spellStart"/>
      <w:r w:rsidRPr="00C23BAC">
        <w:rPr>
          <w:szCs w:val="22"/>
        </w:rPr>
        <w:t>складу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посебним</w:t>
      </w:r>
      <w:proofErr w:type="spellEnd"/>
      <w:r w:rsidRPr="00C23BAC">
        <w:rPr>
          <w:szCs w:val="22"/>
        </w:rPr>
        <w:t xml:space="preserve"> </w:t>
      </w:r>
      <w:proofErr w:type="spellStart"/>
      <w:r w:rsidRPr="00C23BAC">
        <w:rPr>
          <w:szCs w:val="22"/>
        </w:rPr>
        <w:t>прописима</w:t>
      </w:r>
      <w:proofErr w:type="spellEnd"/>
      <w:r w:rsidRPr="00C23BAC">
        <w:rPr>
          <w:szCs w:val="22"/>
        </w:rPr>
        <w:t>,</w:t>
      </w:r>
    </w:p>
    <w:p w14:paraId="69D34890" w14:textId="77777777" w:rsidR="00D930B3" w:rsidRPr="00C23BAC" w:rsidRDefault="00D930B3" w:rsidP="00D930B3">
      <w:pPr>
        <w:jc w:val="both"/>
        <w:rPr>
          <w:szCs w:val="22"/>
        </w:rPr>
      </w:pPr>
      <w:r w:rsidRPr="00C23BAC">
        <w:rPr>
          <w:szCs w:val="22"/>
        </w:rPr>
        <w:t xml:space="preserve">– </w:t>
      </w:r>
      <w:proofErr w:type="spellStart"/>
      <w:r w:rsidRPr="00C23BAC">
        <w:rPr>
          <w:szCs w:val="22"/>
        </w:rPr>
        <w:t>дозвољава</w:t>
      </w:r>
      <w:proofErr w:type="spellEnd"/>
      <w:r w:rsidRPr="00C23BAC">
        <w:rPr>
          <w:szCs w:val="22"/>
        </w:rPr>
        <w:t xml:space="preserve"> </w:t>
      </w:r>
      <w:proofErr w:type="spellStart"/>
      <w:r w:rsidRPr="00C23BAC">
        <w:rPr>
          <w:szCs w:val="22"/>
        </w:rPr>
        <w:t>развој</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нових</w:t>
      </w:r>
      <w:proofErr w:type="spellEnd"/>
      <w:r w:rsidRPr="00C23BAC">
        <w:rPr>
          <w:szCs w:val="22"/>
        </w:rPr>
        <w:t xml:space="preserve"> </w:t>
      </w:r>
      <w:proofErr w:type="spellStart"/>
      <w:r w:rsidRPr="00C23BAC">
        <w:rPr>
          <w:szCs w:val="22"/>
        </w:rPr>
        <w:t>активности</w:t>
      </w:r>
      <w:proofErr w:type="spellEnd"/>
      <w:r w:rsidRPr="00C23BAC">
        <w:rPr>
          <w:szCs w:val="22"/>
        </w:rPr>
        <w:t xml:space="preserve"> </w:t>
      </w:r>
      <w:proofErr w:type="spellStart"/>
      <w:r w:rsidRPr="00C23BAC">
        <w:rPr>
          <w:szCs w:val="22"/>
        </w:rPr>
        <w:t>које</w:t>
      </w:r>
      <w:proofErr w:type="spellEnd"/>
      <w:r w:rsidRPr="00C23BAC">
        <w:rPr>
          <w:szCs w:val="22"/>
        </w:rPr>
        <w:t xml:space="preserve"> </w:t>
      </w:r>
      <w:proofErr w:type="spellStart"/>
      <w:r w:rsidRPr="00C23BAC">
        <w:rPr>
          <w:szCs w:val="22"/>
        </w:rPr>
        <w:t>нису</w:t>
      </w:r>
      <w:proofErr w:type="spellEnd"/>
      <w:r w:rsidRPr="00C23BAC">
        <w:rPr>
          <w:szCs w:val="22"/>
        </w:rPr>
        <w:t xml:space="preserve"> у </w:t>
      </w:r>
      <w:proofErr w:type="spellStart"/>
      <w:r w:rsidRPr="00C23BAC">
        <w:rPr>
          <w:szCs w:val="22"/>
        </w:rPr>
        <w:t>колизији</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функционалним</w:t>
      </w:r>
      <w:proofErr w:type="spellEnd"/>
      <w:r w:rsidRPr="00C23BAC">
        <w:rPr>
          <w:szCs w:val="22"/>
        </w:rPr>
        <w:t xml:space="preserve"> и </w:t>
      </w:r>
      <w:proofErr w:type="spellStart"/>
      <w:r w:rsidRPr="00C23BAC">
        <w:rPr>
          <w:szCs w:val="22"/>
        </w:rPr>
        <w:t>техничким</w:t>
      </w:r>
      <w:proofErr w:type="spellEnd"/>
      <w:r w:rsidRPr="00C23BAC">
        <w:rPr>
          <w:szCs w:val="22"/>
        </w:rPr>
        <w:t xml:space="preserve"> </w:t>
      </w:r>
      <w:proofErr w:type="spellStart"/>
      <w:r w:rsidRPr="00C23BAC">
        <w:rPr>
          <w:szCs w:val="22"/>
        </w:rPr>
        <w:t>захтевима</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планираних</w:t>
      </w:r>
      <w:proofErr w:type="spellEnd"/>
      <w:r w:rsidRPr="00C23BAC">
        <w:rPr>
          <w:szCs w:val="22"/>
        </w:rPr>
        <w:t xml:space="preserve"> </w:t>
      </w:r>
      <w:proofErr w:type="spellStart"/>
      <w:r w:rsidRPr="00C23BAC">
        <w:rPr>
          <w:szCs w:val="22"/>
        </w:rPr>
        <w:t>саобраћајних</w:t>
      </w:r>
      <w:proofErr w:type="spellEnd"/>
      <w:r w:rsidRPr="00C23BAC">
        <w:rPr>
          <w:szCs w:val="22"/>
        </w:rPr>
        <w:t xml:space="preserve"> и </w:t>
      </w:r>
      <w:proofErr w:type="spellStart"/>
      <w:r w:rsidRPr="00C23BAC">
        <w:rPr>
          <w:szCs w:val="22"/>
        </w:rPr>
        <w:t>техничких</w:t>
      </w:r>
      <w:proofErr w:type="spellEnd"/>
      <w:r w:rsidRPr="00C23BAC">
        <w:rPr>
          <w:szCs w:val="22"/>
        </w:rPr>
        <w:t xml:space="preserve"> </w:t>
      </w:r>
      <w:proofErr w:type="spellStart"/>
      <w:r w:rsidRPr="00C23BAC">
        <w:rPr>
          <w:szCs w:val="22"/>
        </w:rPr>
        <w:t>инфраструктурних</w:t>
      </w:r>
      <w:proofErr w:type="spellEnd"/>
      <w:r w:rsidRPr="00C23BAC">
        <w:rPr>
          <w:szCs w:val="22"/>
        </w:rPr>
        <w:t xml:space="preserve"> </w:t>
      </w:r>
      <w:proofErr w:type="spellStart"/>
      <w:r w:rsidRPr="00C23BAC">
        <w:rPr>
          <w:szCs w:val="22"/>
        </w:rPr>
        <w:t>система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националног</w:t>
      </w:r>
      <w:proofErr w:type="spellEnd"/>
      <w:r w:rsidRPr="00C23BAC">
        <w:rPr>
          <w:szCs w:val="22"/>
        </w:rPr>
        <w:t xml:space="preserve"> и </w:t>
      </w:r>
      <w:proofErr w:type="spellStart"/>
      <w:r w:rsidRPr="00C23BAC">
        <w:rPr>
          <w:szCs w:val="22"/>
        </w:rPr>
        <w:t>регионалног</w:t>
      </w:r>
      <w:proofErr w:type="spellEnd"/>
      <w:r w:rsidRPr="00C23BAC">
        <w:rPr>
          <w:szCs w:val="22"/>
        </w:rPr>
        <w:t xml:space="preserve"> </w:t>
      </w:r>
      <w:proofErr w:type="spellStart"/>
      <w:r w:rsidRPr="00C23BAC">
        <w:rPr>
          <w:szCs w:val="22"/>
        </w:rPr>
        <w:t>значаја</w:t>
      </w:r>
      <w:proofErr w:type="spellEnd"/>
      <w:r w:rsidRPr="00C23BAC">
        <w:rPr>
          <w:szCs w:val="22"/>
        </w:rPr>
        <w:t>,</w:t>
      </w:r>
    </w:p>
    <w:p w14:paraId="6993A43C" w14:textId="77777777" w:rsidR="00D930B3" w:rsidRPr="00C23BAC" w:rsidRDefault="00D930B3" w:rsidP="00D930B3">
      <w:pPr>
        <w:jc w:val="both"/>
        <w:rPr>
          <w:szCs w:val="22"/>
        </w:rPr>
      </w:pPr>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проширење</w:t>
      </w:r>
      <w:proofErr w:type="spellEnd"/>
      <w:r w:rsidRPr="00C23BAC">
        <w:rPr>
          <w:szCs w:val="22"/>
        </w:rPr>
        <w:t xml:space="preserve"> и </w:t>
      </w:r>
      <w:proofErr w:type="spellStart"/>
      <w:r w:rsidRPr="00C23BAC">
        <w:rPr>
          <w:szCs w:val="22"/>
        </w:rPr>
        <w:t>реконструкцију</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изградњу</w:t>
      </w:r>
      <w:proofErr w:type="spellEnd"/>
      <w:r w:rsidRPr="00C23BAC">
        <w:rPr>
          <w:szCs w:val="22"/>
        </w:rPr>
        <w:t xml:space="preserve"> </w:t>
      </w:r>
      <w:proofErr w:type="spellStart"/>
      <w:r w:rsidRPr="00C23BAC">
        <w:rPr>
          <w:szCs w:val="22"/>
        </w:rPr>
        <w:t>планираних</w:t>
      </w:r>
      <w:proofErr w:type="spellEnd"/>
      <w:r w:rsidRPr="00C23BAC">
        <w:rPr>
          <w:szCs w:val="22"/>
        </w:rPr>
        <w:t xml:space="preserve"> </w:t>
      </w:r>
      <w:proofErr w:type="spellStart"/>
      <w:r w:rsidRPr="00C23BAC">
        <w:rPr>
          <w:szCs w:val="22"/>
        </w:rPr>
        <w:t>производних</w:t>
      </w:r>
      <w:proofErr w:type="spellEnd"/>
      <w:r w:rsidRPr="00C23BAC">
        <w:rPr>
          <w:szCs w:val="22"/>
        </w:rPr>
        <w:t xml:space="preserve">, </w:t>
      </w:r>
      <w:proofErr w:type="spellStart"/>
      <w:r w:rsidRPr="00C23BAC">
        <w:rPr>
          <w:szCs w:val="22"/>
        </w:rPr>
        <w:t>складишних</w:t>
      </w:r>
      <w:proofErr w:type="spellEnd"/>
      <w:r w:rsidRPr="00C23BAC">
        <w:rPr>
          <w:szCs w:val="22"/>
        </w:rPr>
        <w:t xml:space="preserve">, </w:t>
      </w:r>
      <w:proofErr w:type="spellStart"/>
      <w:r w:rsidRPr="00C23BAC">
        <w:rPr>
          <w:szCs w:val="22"/>
        </w:rPr>
        <w:t>дистрибутивних</w:t>
      </w:r>
      <w:proofErr w:type="spellEnd"/>
      <w:r w:rsidRPr="00C23BAC">
        <w:rPr>
          <w:szCs w:val="22"/>
        </w:rPr>
        <w:t xml:space="preserve">, </w:t>
      </w:r>
      <w:proofErr w:type="spellStart"/>
      <w:r w:rsidRPr="00C23BAC">
        <w:rPr>
          <w:szCs w:val="22"/>
        </w:rPr>
        <w:t>услужно-трговинских</w:t>
      </w:r>
      <w:proofErr w:type="spellEnd"/>
      <w:r w:rsidRPr="00C23BAC">
        <w:rPr>
          <w:szCs w:val="22"/>
        </w:rPr>
        <w:t xml:space="preserve"> и </w:t>
      </w:r>
      <w:proofErr w:type="spellStart"/>
      <w:r w:rsidRPr="00C23BAC">
        <w:rPr>
          <w:szCs w:val="22"/>
        </w:rPr>
        <w:t>других</w:t>
      </w:r>
      <w:proofErr w:type="spellEnd"/>
      <w:r w:rsidRPr="00C23BAC">
        <w:rPr>
          <w:szCs w:val="22"/>
        </w:rPr>
        <w:t xml:space="preserve"> </w:t>
      </w:r>
      <w:proofErr w:type="spellStart"/>
      <w:r w:rsidRPr="00C23BAC">
        <w:rPr>
          <w:szCs w:val="22"/>
        </w:rPr>
        <w:t>капацитета</w:t>
      </w:r>
      <w:proofErr w:type="spellEnd"/>
      <w:r w:rsidRPr="00C23BAC">
        <w:rPr>
          <w:szCs w:val="22"/>
        </w:rPr>
        <w:t xml:space="preserve"> </w:t>
      </w:r>
      <w:proofErr w:type="spellStart"/>
      <w:r w:rsidRPr="00C23BAC">
        <w:rPr>
          <w:szCs w:val="22"/>
        </w:rPr>
        <w:t>утврђује</w:t>
      </w:r>
      <w:proofErr w:type="spellEnd"/>
      <w:r w:rsidRPr="00C23BAC">
        <w:rPr>
          <w:szCs w:val="22"/>
        </w:rPr>
        <w:t xml:space="preserve"> </w:t>
      </w:r>
      <w:proofErr w:type="spellStart"/>
      <w:r w:rsidRPr="00C23BAC">
        <w:rPr>
          <w:szCs w:val="22"/>
        </w:rPr>
        <w:t>обавеза</w:t>
      </w:r>
      <w:proofErr w:type="spellEnd"/>
      <w:r w:rsidRPr="00C23BAC">
        <w:rPr>
          <w:szCs w:val="22"/>
        </w:rPr>
        <w:t xml:space="preserve"> </w:t>
      </w:r>
      <w:proofErr w:type="spellStart"/>
      <w:r w:rsidRPr="00C23BAC">
        <w:rPr>
          <w:szCs w:val="22"/>
        </w:rPr>
        <w:t>израде</w:t>
      </w:r>
      <w:proofErr w:type="spellEnd"/>
      <w:r w:rsidRPr="00C23BAC">
        <w:rPr>
          <w:szCs w:val="22"/>
        </w:rPr>
        <w:t xml:space="preserve"> </w:t>
      </w:r>
      <w:proofErr w:type="spellStart"/>
      <w:r w:rsidRPr="00C23BAC">
        <w:rPr>
          <w:szCs w:val="22"/>
        </w:rPr>
        <w:t>процене</w:t>
      </w:r>
      <w:proofErr w:type="spellEnd"/>
      <w:r w:rsidRPr="00C23BAC">
        <w:rPr>
          <w:szCs w:val="22"/>
        </w:rPr>
        <w:t xml:space="preserve"> </w:t>
      </w:r>
      <w:proofErr w:type="spellStart"/>
      <w:r w:rsidRPr="00C23BAC">
        <w:rPr>
          <w:szCs w:val="22"/>
        </w:rPr>
        <w:t>утицаја</w:t>
      </w:r>
      <w:proofErr w:type="spellEnd"/>
      <w:r w:rsidRPr="00C23BAC">
        <w:rPr>
          <w:szCs w:val="22"/>
        </w:rPr>
        <w:t xml:space="preserve"> </w:t>
      </w:r>
      <w:proofErr w:type="spellStart"/>
      <w:r w:rsidRPr="00C23BAC">
        <w:rPr>
          <w:szCs w:val="22"/>
        </w:rPr>
        <w:t>на</w:t>
      </w:r>
      <w:proofErr w:type="spellEnd"/>
      <w:r w:rsidRPr="00C23BAC">
        <w:rPr>
          <w:szCs w:val="22"/>
          <w:lang w:val="sr-Cyrl-RS"/>
        </w:rPr>
        <w:t xml:space="preserve"> </w:t>
      </w:r>
      <w:bookmarkStart w:id="12" w:name="page42"/>
      <w:bookmarkEnd w:id="12"/>
      <w:proofErr w:type="spellStart"/>
      <w:r w:rsidRPr="00C23BAC">
        <w:rPr>
          <w:szCs w:val="22"/>
        </w:rPr>
        <w:t>животну</w:t>
      </w:r>
      <w:proofErr w:type="spellEnd"/>
      <w:r w:rsidRPr="00C23BAC">
        <w:rPr>
          <w:szCs w:val="22"/>
        </w:rPr>
        <w:t xml:space="preserve"> </w:t>
      </w:r>
      <w:proofErr w:type="spellStart"/>
      <w:r w:rsidRPr="00C23BAC">
        <w:rPr>
          <w:szCs w:val="22"/>
        </w:rPr>
        <w:t>средину</w:t>
      </w:r>
      <w:proofErr w:type="spellEnd"/>
      <w:r w:rsidRPr="00C23BAC">
        <w:rPr>
          <w:szCs w:val="22"/>
        </w:rPr>
        <w:t xml:space="preserve">, </w:t>
      </w:r>
      <w:proofErr w:type="spellStart"/>
      <w:r w:rsidRPr="00C23BAC">
        <w:rPr>
          <w:szCs w:val="22"/>
        </w:rPr>
        <w:t>којом</w:t>
      </w:r>
      <w:proofErr w:type="spellEnd"/>
      <w:r w:rsidRPr="00C23BAC">
        <w:rPr>
          <w:szCs w:val="22"/>
        </w:rPr>
        <w:t xml:space="preserve"> </w:t>
      </w:r>
      <w:proofErr w:type="spellStart"/>
      <w:r w:rsidRPr="00C23BAC">
        <w:rPr>
          <w:szCs w:val="22"/>
        </w:rPr>
        <w:t>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поред</w:t>
      </w:r>
      <w:proofErr w:type="spellEnd"/>
      <w:r w:rsidRPr="00C23BAC">
        <w:rPr>
          <w:szCs w:val="22"/>
        </w:rPr>
        <w:t xml:space="preserve"> </w:t>
      </w:r>
      <w:proofErr w:type="spellStart"/>
      <w:r w:rsidRPr="00C23BAC">
        <w:rPr>
          <w:szCs w:val="22"/>
        </w:rPr>
        <w:t>прописаног</w:t>
      </w:r>
      <w:proofErr w:type="spellEnd"/>
      <w:r w:rsidRPr="00C23BAC">
        <w:rPr>
          <w:szCs w:val="22"/>
        </w:rPr>
        <w:t xml:space="preserve"> </w:t>
      </w:r>
      <w:proofErr w:type="spellStart"/>
      <w:r w:rsidRPr="00C23BAC">
        <w:rPr>
          <w:szCs w:val="22"/>
        </w:rPr>
        <w:t>садржаја</w:t>
      </w:r>
      <w:proofErr w:type="spellEnd"/>
      <w:r w:rsidRPr="00C23BAC">
        <w:rPr>
          <w:szCs w:val="22"/>
        </w:rPr>
        <w:t xml:space="preserve">, </w:t>
      </w:r>
      <w:proofErr w:type="spellStart"/>
      <w:r w:rsidRPr="00C23BAC">
        <w:rPr>
          <w:szCs w:val="22"/>
        </w:rPr>
        <w:t>обухватити</w:t>
      </w:r>
      <w:proofErr w:type="spellEnd"/>
      <w:r w:rsidRPr="00C23BAC">
        <w:rPr>
          <w:szCs w:val="22"/>
        </w:rPr>
        <w:t xml:space="preserve"> и </w:t>
      </w:r>
      <w:proofErr w:type="spellStart"/>
      <w:r w:rsidRPr="00C23BAC">
        <w:rPr>
          <w:szCs w:val="22"/>
        </w:rPr>
        <w:t>утицаји</w:t>
      </w:r>
      <w:proofErr w:type="spellEnd"/>
      <w:r w:rsidRPr="00C23BAC">
        <w:rPr>
          <w:szCs w:val="22"/>
        </w:rPr>
        <w:t xml:space="preserve"> </w:t>
      </w:r>
      <w:proofErr w:type="spellStart"/>
      <w:r w:rsidRPr="00C23BAC">
        <w:rPr>
          <w:szCs w:val="22"/>
        </w:rPr>
        <w:t>тих</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на</w:t>
      </w:r>
      <w:proofErr w:type="spellEnd"/>
      <w:r w:rsidRPr="00C23BAC">
        <w:rPr>
          <w:szCs w:val="22"/>
        </w:rPr>
        <w:t xml:space="preserve"> и </w:t>
      </w:r>
      <w:proofErr w:type="spellStart"/>
      <w:r w:rsidRPr="00C23BAC">
        <w:rPr>
          <w:szCs w:val="22"/>
        </w:rPr>
        <w:t>од</w:t>
      </w:r>
      <w:proofErr w:type="spellEnd"/>
      <w:r w:rsidRPr="00C23BAC">
        <w:rPr>
          <w:szCs w:val="22"/>
        </w:rPr>
        <w:t xml:space="preserve"> </w:t>
      </w:r>
      <w:proofErr w:type="spellStart"/>
      <w:r w:rsidRPr="00C23BAC">
        <w:rPr>
          <w:szCs w:val="22"/>
        </w:rPr>
        <w:t>ауто-пута</w:t>
      </w:r>
      <w:proofErr w:type="spellEnd"/>
      <w:r w:rsidRPr="00C23BAC">
        <w:rPr>
          <w:szCs w:val="22"/>
        </w:rPr>
        <w:t xml:space="preserve">, с </w:t>
      </w:r>
      <w:proofErr w:type="spellStart"/>
      <w:r w:rsidRPr="00C23BAC">
        <w:rPr>
          <w:szCs w:val="22"/>
        </w:rPr>
        <w:t>тим</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трошкове</w:t>
      </w:r>
      <w:proofErr w:type="spellEnd"/>
      <w:r w:rsidRPr="00C23BAC">
        <w:rPr>
          <w:szCs w:val="22"/>
        </w:rPr>
        <w:t xml:space="preserve"> </w:t>
      </w:r>
      <w:proofErr w:type="spellStart"/>
      <w:r w:rsidRPr="00C23BAC">
        <w:rPr>
          <w:szCs w:val="22"/>
        </w:rPr>
        <w:t>спровођења</w:t>
      </w:r>
      <w:proofErr w:type="spellEnd"/>
      <w:r w:rsidRPr="00C23BAC">
        <w:rPr>
          <w:szCs w:val="22"/>
        </w:rPr>
        <w:t xml:space="preserve"> </w:t>
      </w:r>
      <w:proofErr w:type="spellStart"/>
      <w:r w:rsidRPr="00C23BAC">
        <w:rPr>
          <w:szCs w:val="22"/>
        </w:rPr>
        <w:t>свих</w:t>
      </w:r>
      <w:proofErr w:type="spellEnd"/>
      <w:r w:rsidRPr="00C23BAC">
        <w:rPr>
          <w:szCs w:val="22"/>
        </w:rPr>
        <w:t xml:space="preserve"> </w:t>
      </w:r>
      <w:proofErr w:type="spellStart"/>
      <w:r w:rsidRPr="00C23BAC">
        <w:rPr>
          <w:szCs w:val="22"/>
        </w:rPr>
        <w:t>мера</w:t>
      </w:r>
      <w:proofErr w:type="spellEnd"/>
      <w:r w:rsidRPr="00C23BAC">
        <w:rPr>
          <w:szCs w:val="22"/>
        </w:rPr>
        <w:t xml:space="preserve"> </w:t>
      </w:r>
      <w:proofErr w:type="spellStart"/>
      <w:r w:rsidRPr="00C23BAC">
        <w:rPr>
          <w:szCs w:val="22"/>
        </w:rPr>
        <w:t>заштите</w:t>
      </w:r>
      <w:proofErr w:type="spellEnd"/>
      <w:r w:rsidRPr="00C23BAC">
        <w:rPr>
          <w:szCs w:val="22"/>
        </w:rPr>
        <w:t xml:space="preserve"> </w:t>
      </w:r>
      <w:proofErr w:type="spellStart"/>
      <w:r w:rsidRPr="00C23BAC">
        <w:rPr>
          <w:szCs w:val="22"/>
        </w:rPr>
        <w:t>животне</w:t>
      </w:r>
      <w:proofErr w:type="spellEnd"/>
      <w:r w:rsidRPr="00C23BAC">
        <w:rPr>
          <w:szCs w:val="22"/>
        </w:rPr>
        <w:t xml:space="preserve"> </w:t>
      </w:r>
      <w:proofErr w:type="spellStart"/>
      <w:r w:rsidRPr="00C23BAC">
        <w:rPr>
          <w:szCs w:val="22"/>
        </w:rPr>
        <w:t>средине</w:t>
      </w:r>
      <w:proofErr w:type="spellEnd"/>
      <w:r w:rsidRPr="00C23BAC">
        <w:rPr>
          <w:szCs w:val="22"/>
        </w:rPr>
        <w:t xml:space="preserve"> </w:t>
      </w:r>
      <w:proofErr w:type="spellStart"/>
      <w:r w:rsidRPr="00C23BAC">
        <w:rPr>
          <w:szCs w:val="22"/>
        </w:rPr>
        <w:t>сносе</w:t>
      </w:r>
      <w:proofErr w:type="spellEnd"/>
      <w:r w:rsidRPr="00C23BAC">
        <w:rPr>
          <w:szCs w:val="22"/>
        </w:rPr>
        <w:t xml:space="preserve"> </w:t>
      </w:r>
      <w:proofErr w:type="spellStart"/>
      <w:r w:rsidRPr="00C23BAC">
        <w:rPr>
          <w:szCs w:val="22"/>
        </w:rPr>
        <w:t>инвеститори</w:t>
      </w:r>
      <w:proofErr w:type="spellEnd"/>
      <w:r w:rsidRPr="00C23BAC">
        <w:rPr>
          <w:szCs w:val="22"/>
        </w:rPr>
        <w:t xml:space="preserve"> </w:t>
      </w:r>
      <w:proofErr w:type="spellStart"/>
      <w:r w:rsidRPr="00C23BAC">
        <w:rPr>
          <w:szCs w:val="22"/>
        </w:rPr>
        <w:t>тих</w:t>
      </w:r>
      <w:proofErr w:type="spellEnd"/>
      <w:r w:rsidRPr="00C23BAC">
        <w:rPr>
          <w:szCs w:val="22"/>
        </w:rPr>
        <w:t xml:space="preserve"> </w:t>
      </w:r>
      <w:proofErr w:type="spellStart"/>
      <w:r w:rsidRPr="00C23BAC">
        <w:rPr>
          <w:szCs w:val="22"/>
        </w:rPr>
        <w:t>објеката</w:t>
      </w:r>
      <w:proofErr w:type="spellEnd"/>
      <w:r w:rsidRPr="00C23BAC">
        <w:rPr>
          <w:szCs w:val="22"/>
        </w:rPr>
        <w:t>,</w:t>
      </w:r>
    </w:p>
    <w:p w14:paraId="60108F86" w14:textId="77777777" w:rsidR="00D930B3" w:rsidRPr="00C23BAC" w:rsidRDefault="00D930B3" w:rsidP="00D930B3">
      <w:pPr>
        <w:jc w:val="both"/>
        <w:rPr>
          <w:szCs w:val="22"/>
        </w:rPr>
      </w:pPr>
      <w:r w:rsidRPr="00C23BAC">
        <w:rPr>
          <w:szCs w:val="22"/>
        </w:rPr>
        <w:t xml:space="preserve">– </w:t>
      </w:r>
      <w:proofErr w:type="spellStart"/>
      <w:r w:rsidRPr="00C23BAC">
        <w:rPr>
          <w:szCs w:val="22"/>
        </w:rPr>
        <w:t>приоритет</w:t>
      </w:r>
      <w:proofErr w:type="spellEnd"/>
      <w:r w:rsidRPr="00C23BAC">
        <w:rPr>
          <w:szCs w:val="22"/>
        </w:rPr>
        <w:t xml:space="preserve"> у </w:t>
      </w:r>
      <w:proofErr w:type="spellStart"/>
      <w:r w:rsidRPr="00C23BAC">
        <w:rPr>
          <w:szCs w:val="22"/>
        </w:rPr>
        <w:t>коришћењу</w:t>
      </w:r>
      <w:proofErr w:type="spellEnd"/>
      <w:r w:rsidRPr="00C23BAC">
        <w:rPr>
          <w:szCs w:val="22"/>
        </w:rPr>
        <w:t xml:space="preserve"> </w:t>
      </w:r>
      <w:proofErr w:type="spellStart"/>
      <w:r w:rsidRPr="00C23BAC">
        <w:rPr>
          <w:szCs w:val="22"/>
        </w:rPr>
        <w:t>простора</w:t>
      </w:r>
      <w:proofErr w:type="spellEnd"/>
      <w:r w:rsidRPr="00C23BAC">
        <w:rPr>
          <w:szCs w:val="22"/>
        </w:rPr>
        <w:t xml:space="preserve"> </w:t>
      </w:r>
      <w:proofErr w:type="spellStart"/>
      <w:r w:rsidRPr="00C23BAC">
        <w:rPr>
          <w:szCs w:val="22"/>
        </w:rPr>
        <w:t>обухваћених</w:t>
      </w:r>
      <w:proofErr w:type="spellEnd"/>
      <w:r w:rsidRPr="00C23BAC">
        <w:rPr>
          <w:szCs w:val="22"/>
        </w:rPr>
        <w:t xml:space="preserve"> </w:t>
      </w:r>
      <w:proofErr w:type="spellStart"/>
      <w:r w:rsidRPr="00C23BAC">
        <w:rPr>
          <w:szCs w:val="22"/>
        </w:rPr>
        <w:t>делова</w:t>
      </w:r>
      <w:proofErr w:type="spellEnd"/>
      <w:r w:rsidRPr="00C23BAC">
        <w:rPr>
          <w:szCs w:val="22"/>
        </w:rPr>
        <w:t xml:space="preserve"> </w:t>
      </w:r>
      <w:proofErr w:type="spellStart"/>
      <w:r w:rsidRPr="00C23BAC">
        <w:rPr>
          <w:szCs w:val="22"/>
        </w:rPr>
        <w:t>постојећих</w:t>
      </w:r>
      <w:proofErr w:type="spellEnd"/>
      <w:r w:rsidRPr="00C23BAC">
        <w:rPr>
          <w:szCs w:val="22"/>
        </w:rPr>
        <w:t xml:space="preserve"> и </w:t>
      </w:r>
      <w:proofErr w:type="spellStart"/>
      <w:r w:rsidRPr="00C23BAC">
        <w:rPr>
          <w:szCs w:val="22"/>
        </w:rPr>
        <w:t>планираних</w:t>
      </w:r>
      <w:proofErr w:type="spellEnd"/>
      <w:r w:rsidRPr="00C23BAC">
        <w:rPr>
          <w:szCs w:val="22"/>
        </w:rPr>
        <w:t xml:space="preserve"> </w:t>
      </w:r>
      <w:proofErr w:type="spellStart"/>
      <w:r w:rsidRPr="00C23BAC">
        <w:rPr>
          <w:szCs w:val="22"/>
        </w:rPr>
        <w:t>индустријских</w:t>
      </w:r>
      <w:proofErr w:type="spellEnd"/>
      <w:r w:rsidRPr="00C23BAC">
        <w:rPr>
          <w:szCs w:val="22"/>
        </w:rPr>
        <w:t xml:space="preserve"> </w:t>
      </w:r>
      <w:proofErr w:type="spellStart"/>
      <w:r w:rsidRPr="00C23BAC">
        <w:rPr>
          <w:szCs w:val="22"/>
        </w:rPr>
        <w:t>зона</w:t>
      </w:r>
      <w:proofErr w:type="spellEnd"/>
      <w:r w:rsidRPr="00C23BAC">
        <w:rPr>
          <w:szCs w:val="22"/>
        </w:rPr>
        <w:t xml:space="preserve"> </w:t>
      </w:r>
      <w:proofErr w:type="spellStart"/>
      <w:r w:rsidRPr="00C23BAC">
        <w:rPr>
          <w:szCs w:val="22"/>
        </w:rPr>
        <w:t>даје</w:t>
      </w:r>
      <w:proofErr w:type="spellEnd"/>
      <w:r w:rsidRPr="00C23BAC">
        <w:rPr>
          <w:szCs w:val="22"/>
        </w:rPr>
        <w:t xml:space="preserve"> </w:t>
      </w:r>
      <w:proofErr w:type="spellStart"/>
      <w:r w:rsidRPr="00C23BAC">
        <w:rPr>
          <w:szCs w:val="22"/>
        </w:rPr>
        <w:t>складишним</w:t>
      </w:r>
      <w:proofErr w:type="spellEnd"/>
      <w:r w:rsidRPr="00C23BAC">
        <w:rPr>
          <w:szCs w:val="22"/>
        </w:rPr>
        <w:t xml:space="preserve"> </w:t>
      </w:r>
      <w:proofErr w:type="spellStart"/>
      <w:r w:rsidRPr="00C23BAC">
        <w:rPr>
          <w:szCs w:val="22"/>
        </w:rPr>
        <w:t>капацитетима</w:t>
      </w:r>
      <w:proofErr w:type="spellEnd"/>
      <w:r w:rsidRPr="00C23BAC">
        <w:rPr>
          <w:szCs w:val="22"/>
        </w:rPr>
        <w:t xml:space="preserve">, </w:t>
      </w:r>
      <w:proofErr w:type="spellStart"/>
      <w:r w:rsidRPr="00C23BAC">
        <w:rPr>
          <w:szCs w:val="22"/>
        </w:rPr>
        <w:t>логистичким</w:t>
      </w:r>
      <w:proofErr w:type="spellEnd"/>
      <w:r w:rsidRPr="00C23BAC">
        <w:rPr>
          <w:szCs w:val="22"/>
        </w:rPr>
        <w:t xml:space="preserve"> </w:t>
      </w:r>
      <w:proofErr w:type="spellStart"/>
      <w:r w:rsidRPr="00C23BAC">
        <w:rPr>
          <w:szCs w:val="22"/>
        </w:rPr>
        <w:t>центрима</w:t>
      </w:r>
      <w:proofErr w:type="spellEnd"/>
      <w:r w:rsidRPr="00C23BAC">
        <w:rPr>
          <w:szCs w:val="22"/>
        </w:rPr>
        <w:t xml:space="preserve">, </w:t>
      </w:r>
      <w:proofErr w:type="spellStart"/>
      <w:r w:rsidRPr="00C23BAC">
        <w:rPr>
          <w:szCs w:val="22"/>
        </w:rPr>
        <w:t>комерцијално</w:t>
      </w:r>
      <w:proofErr w:type="spellEnd"/>
      <w:r w:rsidRPr="00C23BAC">
        <w:rPr>
          <w:szCs w:val="22"/>
        </w:rPr>
        <w:t xml:space="preserve"> – </w:t>
      </w:r>
      <w:proofErr w:type="spellStart"/>
      <w:r w:rsidRPr="00C23BAC">
        <w:rPr>
          <w:szCs w:val="22"/>
        </w:rPr>
        <w:t>прометним</w:t>
      </w:r>
      <w:proofErr w:type="spellEnd"/>
      <w:r w:rsidRPr="00C23BAC">
        <w:rPr>
          <w:szCs w:val="22"/>
        </w:rPr>
        <w:t xml:space="preserve"> и </w:t>
      </w:r>
      <w:proofErr w:type="spellStart"/>
      <w:r w:rsidRPr="00C23BAC">
        <w:rPr>
          <w:szCs w:val="22"/>
        </w:rPr>
        <w:t>саобраћајним</w:t>
      </w:r>
      <w:proofErr w:type="spellEnd"/>
      <w:r w:rsidRPr="00C23BAC">
        <w:rPr>
          <w:szCs w:val="22"/>
        </w:rPr>
        <w:t xml:space="preserve"> </w:t>
      </w:r>
      <w:proofErr w:type="spellStart"/>
      <w:r w:rsidRPr="00C23BAC">
        <w:rPr>
          <w:szCs w:val="22"/>
        </w:rPr>
        <w:t>услугама</w:t>
      </w:r>
      <w:proofErr w:type="spellEnd"/>
      <w:r w:rsidRPr="00C23BAC">
        <w:rPr>
          <w:szCs w:val="22"/>
        </w:rPr>
        <w:t xml:space="preserve">, </w:t>
      </w:r>
      <w:proofErr w:type="spellStart"/>
      <w:r w:rsidRPr="00C23BAC">
        <w:rPr>
          <w:szCs w:val="22"/>
        </w:rPr>
        <w:t>регионалним</w:t>
      </w:r>
      <w:proofErr w:type="spellEnd"/>
      <w:r w:rsidRPr="00C23BAC">
        <w:rPr>
          <w:szCs w:val="22"/>
        </w:rPr>
        <w:t xml:space="preserve"> </w:t>
      </w:r>
      <w:proofErr w:type="spellStart"/>
      <w:r w:rsidRPr="00C23BAC">
        <w:rPr>
          <w:szCs w:val="22"/>
        </w:rPr>
        <w:t>трговинским</w:t>
      </w:r>
      <w:proofErr w:type="spellEnd"/>
      <w:r w:rsidRPr="00C23BAC">
        <w:rPr>
          <w:szCs w:val="22"/>
        </w:rPr>
        <w:t xml:space="preserve"> </w:t>
      </w:r>
      <w:proofErr w:type="spellStart"/>
      <w:r w:rsidRPr="00C23BAC">
        <w:rPr>
          <w:szCs w:val="22"/>
        </w:rPr>
        <w:t>центрима</w:t>
      </w:r>
      <w:proofErr w:type="spellEnd"/>
      <w:r w:rsidRPr="00C23BAC">
        <w:rPr>
          <w:szCs w:val="22"/>
        </w:rPr>
        <w:t xml:space="preserve"> и </w:t>
      </w:r>
      <w:proofErr w:type="spellStart"/>
      <w:r w:rsidRPr="00C23BAC">
        <w:rPr>
          <w:szCs w:val="22"/>
        </w:rPr>
        <w:t>сличним</w:t>
      </w:r>
      <w:proofErr w:type="spellEnd"/>
      <w:r w:rsidRPr="00C23BAC">
        <w:rPr>
          <w:szCs w:val="22"/>
        </w:rPr>
        <w:t xml:space="preserve"> </w:t>
      </w:r>
      <w:proofErr w:type="spellStart"/>
      <w:r w:rsidRPr="00C23BAC">
        <w:rPr>
          <w:szCs w:val="22"/>
        </w:rPr>
        <w:t>садржајима</w:t>
      </w:r>
      <w:proofErr w:type="spellEnd"/>
      <w:r w:rsidRPr="00C23BAC">
        <w:rPr>
          <w:szCs w:val="22"/>
        </w:rPr>
        <w:t>.</w:t>
      </w:r>
    </w:p>
    <w:p w14:paraId="765EFFF0"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доминантним</w:t>
      </w:r>
      <w:proofErr w:type="spellEnd"/>
      <w:r w:rsidRPr="00C23BAC">
        <w:rPr>
          <w:szCs w:val="22"/>
        </w:rPr>
        <w:t xml:space="preserve"> </w:t>
      </w:r>
      <w:proofErr w:type="spellStart"/>
      <w:r w:rsidRPr="00C23BAC">
        <w:rPr>
          <w:szCs w:val="22"/>
        </w:rPr>
        <w:t>путним</w:t>
      </w:r>
      <w:proofErr w:type="spellEnd"/>
      <w:r w:rsidRPr="00C23BAC">
        <w:rPr>
          <w:szCs w:val="22"/>
        </w:rPr>
        <w:t xml:space="preserve"> </w:t>
      </w:r>
      <w:proofErr w:type="spellStart"/>
      <w:r w:rsidRPr="00C23BAC">
        <w:rPr>
          <w:szCs w:val="22"/>
        </w:rPr>
        <w:t>правцима</w:t>
      </w:r>
      <w:proofErr w:type="spellEnd"/>
      <w:r w:rsidRPr="00C23BAC">
        <w:rPr>
          <w:szCs w:val="22"/>
        </w:rPr>
        <w:t xml:space="preserve"> (</w:t>
      </w:r>
      <w:proofErr w:type="spellStart"/>
      <w:r w:rsidRPr="00C23BAC">
        <w:rPr>
          <w:szCs w:val="22"/>
        </w:rPr>
        <w:t>државни</w:t>
      </w:r>
      <w:proofErr w:type="spellEnd"/>
      <w:r w:rsidRPr="00C23BAC">
        <w:rPr>
          <w:szCs w:val="22"/>
        </w:rPr>
        <w:t xml:space="preserve"> </w:t>
      </w:r>
      <w:proofErr w:type="spellStart"/>
      <w:r w:rsidRPr="00C23BAC">
        <w:rPr>
          <w:szCs w:val="22"/>
        </w:rPr>
        <w:t>путеви</w:t>
      </w:r>
      <w:proofErr w:type="spellEnd"/>
      <w:r w:rsidRPr="00C23BAC">
        <w:rPr>
          <w:szCs w:val="22"/>
        </w:rPr>
        <w:t xml:space="preserve"> IБ </w:t>
      </w:r>
      <w:proofErr w:type="spellStart"/>
      <w:r w:rsidRPr="00C23BAC">
        <w:rPr>
          <w:szCs w:val="22"/>
        </w:rPr>
        <w:t>реда</w:t>
      </w:r>
      <w:proofErr w:type="spellEnd"/>
      <w:r w:rsidRPr="00C23BAC">
        <w:rPr>
          <w:szCs w:val="22"/>
        </w:rPr>
        <w:t xml:space="preserve">, IIА </w:t>
      </w:r>
      <w:proofErr w:type="spellStart"/>
      <w:r w:rsidRPr="00C23BAC">
        <w:rPr>
          <w:szCs w:val="22"/>
        </w:rPr>
        <w:t>реда</w:t>
      </w:r>
      <w:proofErr w:type="spellEnd"/>
      <w:r w:rsidRPr="00C23BAC">
        <w:rPr>
          <w:szCs w:val="22"/>
        </w:rPr>
        <w:t xml:space="preserve"> и IIБ </w:t>
      </w:r>
      <w:proofErr w:type="spellStart"/>
      <w:r w:rsidRPr="00C23BAC">
        <w:rPr>
          <w:szCs w:val="22"/>
        </w:rPr>
        <w:t>реда</w:t>
      </w:r>
      <w:proofErr w:type="spellEnd"/>
      <w:r w:rsidRPr="00C23BAC">
        <w:rPr>
          <w:szCs w:val="22"/>
        </w:rPr>
        <w:t xml:space="preserve">), и </w:t>
      </w:r>
      <w:proofErr w:type="spellStart"/>
      <w:r w:rsidRPr="00C23BAC">
        <w:rPr>
          <w:szCs w:val="22"/>
        </w:rPr>
        <w:t>улицама</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лоцирати</w:t>
      </w:r>
      <w:proofErr w:type="spellEnd"/>
      <w:r w:rsidRPr="00C23BAC">
        <w:rPr>
          <w:szCs w:val="22"/>
        </w:rPr>
        <w:t xml:space="preserve"> </w:t>
      </w:r>
      <w:proofErr w:type="spellStart"/>
      <w:r w:rsidRPr="00C23BAC">
        <w:rPr>
          <w:szCs w:val="22"/>
        </w:rPr>
        <w:t>станице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снабдевање</w:t>
      </w:r>
      <w:proofErr w:type="spellEnd"/>
      <w:r w:rsidRPr="00C23BAC">
        <w:rPr>
          <w:szCs w:val="22"/>
        </w:rPr>
        <w:t xml:space="preserve"> </w:t>
      </w:r>
      <w:proofErr w:type="spellStart"/>
      <w:r w:rsidRPr="00C23BAC">
        <w:rPr>
          <w:szCs w:val="22"/>
        </w:rPr>
        <w:t>возила</w:t>
      </w:r>
      <w:proofErr w:type="spellEnd"/>
      <w:r w:rsidRPr="00C23BAC">
        <w:rPr>
          <w:szCs w:val="22"/>
        </w:rPr>
        <w:t xml:space="preserve"> </w:t>
      </w:r>
      <w:proofErr w:type="spellStart"/>
      <w:r w:rsidRPr="00C23BAC">
        <w:rPr>
          <w:szCs w:val="22"/>
        </w:rPr>
        <w:t>горивом</w:t>
      </w:r>
      <w:proofErr w:type="spellEnd"/>
      <w:r w:rsidRPr="00C23BAC">
        <w:rPr>
          <w:szCs w:val="22"/>
        </w:rPr>
        <w:t xml:space="preserve"> и </w:t>
      </w:r>
      <w:proofErr w:type="spellStart"/>
      <w:r w:rsidRPr="00C23BAC">
        <w:rPr>
          <w:szCs w:val="22"/>
        </w:rPr>
        <w:t>објекти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опслуживање</w:t>
      </w:r>
      <w:proofErr w:type="spellEnd"/>
      <w:r w:rsidRPr="00C23BAC">
        <w:rPr>
          <w:szCs w:val="22"/>
        </w:rPr>
        <w:t xml:space="preserve"> </w:t>
      </w:r>
      <w:proofErr w:type="spellStart"/>
      <w:r w:rsidRPr="00C23BAC">
        <w:rPr>
          <w:szCs w:val="22"/>
        </w:rPr>
        <w:t>возила</w:t>
      </w:r>
      <w:proofErr w:type="spellEnd"/>
      <w:r w:rsidRPr="00C23BAC">
        <w:rPr>
          <w:szCs w:val="22"/>
        </w:rPr>
        <w:t xml:space="preserve"> и </w:t>
      </w:r>
      <w:proofErr w:type="spellStart"/>
      <w:r w:rsidRPr="00C23BAC">
        <w:rPr>
          <w:szCs w:val="22"/>
        </w:rPr>
        <w:t>путника</w:t>
      </w:r>
      <w:proofErr w:type="spellEnd"/>
      <w:r w:rsidRPr="00C23BAC">
        <w:rPr>
          <w:szCs w:val="22"/>
        </w:rPr>
        <w:t xml:space="preserve"> (</w:t>
      </w:r>
      <w:proofErr w:type="spellStart"/>
      <w:r w:rsidRPr="00C23BAC">
        <w:rPr>
          <w:szCs w:val="22"/>
        </w:rPr>
        <w:t>хотели</w:t>
      </w:r>
      <w:proofErr w:type="spellEnd"/>
      <w:r w:rsidRPr="00C23BAC">
        <w:rPr>
          <w:szCs w:val="22"/>
        </w:rPr>
        <w:t xml:space="preserve">, </w:t>
      </w:r>
      <w:proofErr w:type="spellStart"/>
      <w:r w:rsidRPr="00C23BAC">
        <w:rPr>
          <w:szCs w:val="22"/>
        </w:rPr>
        <w:t>мотели</w:t>
      </w:r>
      <w:proofErr w:type="spellEnd"/>
      <w:r w:rsidRPr="00C23BAC">
        <w:rPr>
          <w:szCs w:val="22"/>
        </w:rPr>
        <w:t xml:space="preserve">, </w:t>
      </w:r>
      <w:proofErr w:type="spellStart"/>
      <w:r w:rsidRPr="00C23BAC">
        <w:rPr>
          <w:szCs w:val="22"/>
        </w:rPr>
        <w:t>сервисне</w:t>
      </w:r>
      <w:proofErr w:type="spellEnd"/>
      <w:r w:rsidRPr="00C23BAC">
        <w:rPr>
          <w:szCs w:val="22"/>
        </w:rPr>
        <w:t xml:space="preserve"> </w:t>
      </w:r>
      <w:proofErr w:type="spellStart"/>
      <w:r w:rsidRPr="00C23BAC">
        <w:rPr>
          <w:szCs w:val="22"/>
        </w:rPr>
        <w:t>станице</w:t>
      </w:r>
      <w:proofErr w:type="spellEnd"/>
      <w:r w:rsidRPr="00C23BAC">
        <w:rPr>
          <w:szCs w:val="22"/>
        </w:rPr>
        <w:t xml:space="preserve"> и </w:t>
      </w:r>
      <w:proofErr w:type="spellStart"/>
      <w:r w:rsidRPr="00C23BAC">
        <w:rPr>
          <w:szCs w:val="22"/>
        </w:rPr>
        <w:t>сл</w:t>
      </w:r>
      <w:proofErr w:type="spellEnd"/>
      <w:r w:rsidRPr="00C23BAC">
        <w:rPr>
          <w:szCs w:val="22"/>
        </w:rPr>
        <w:t xml:space="preserve">.) </w:t>
      </w:r>
      <w:proofErr w:type="spellStart"/>
      <w:r w:rsidRPr="00C23BAC">
        <w:rPr>
          <w:szCs w:val="22"/>
        </w:rPr>
        <w:t>ако</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предметно</w:t>
      </w:r>
      <w:proofErr w:type="spellEnd"/>
      <w:r w:rsidRPr="00C23BAC">
        <w:rPr>
          <w:szCs w:val="22"/>
        </w:rPr>
        <w:t xml:space="preserve"> </w:t>
      </w:r>
      <w:proofErr w:type="spellStart"/>
      <w:r w:rsidRPr="00C23BAC">
        <w:rPr>
          <w:szCs w:val="22"/>
        </w:rPr>
        <w:t>земљиште</w:t>
      </w:r>
      <w:proofErr w:type="spellEnd"/>
      <w:r w:rsidRPr="00C23BAC">
        <w:rPr>
          <w:szCs w:val="22"/>
        </w:rPr>
        <w:t xml:space="preserve"> </w:t>
      </w:r>
      <w:proofErr w:type="spellStart"/>
      <w:r w:rsidRPr="00C23BAC">
        <w:rPr>
          <w:szCs w:val="22"/>
        </w:rPr>
        <w:t>непосредно</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lastRenderedPageBreak/>
        <w:t>регулационој</w:t>
      </w:r>
      <w:proofErr w:type="spellEnd"/>
      <w:r w:rsidRPr="00C23BAC">
        <w:rPr>
          <w:szCs w:val="22"/>
        </w:rPr>
        <w:t xml:space="preserve"> </w:t>
      </w:r>
      <w:proofErr w:type="spellStart"/>
      <w:r w:rsidRPr="00C23BAC">
        <w:rPr>
          <w:szCs w:val="22"/>
        </w:rPr>
        <w:t>линији</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има</w:t>
      </w:r>
      <w:proofErr w:type="spellEnd"/>
      <w:r w:rsidRPr="00C23BAC">
        <w:rPr>
          <w:szCs w:val="22"/>
        </w:rPr>
        <w:t xml:space="preserve"> </w:t>
      </w:r>
      <w:proofErr w:type="spellStart"/>
      <w:r w:rsidRPr="00C23BAC">
        <w:rPr>
          <w:szCs w:val="22"/>
        </w:rPr>
        <w:t>приступ</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саобраћајнице</w:t>
      </w:r>
      <w:proofErr w:type="spellEnd"/>
      <w:r w:rsidRPr="00C23BAC">
        <w:rPr>
          <w:szCs w:val="22"/>
        </w:rPr>
        <w:t xml:space="preserve"> и </w:t>
      </w:r>
      <w:proofErr w:type="spellStart"/>
      <w:r w:rsidRPr="00C23BAC">
        <w:rPr>
          <w:szCs w:val="22"/>
        </w:rPr>
        <w:t>мора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испуни</w:t>
      </w:r>
      <w:proofErr w:type="spellEnd"/>
      <w:r w:rsidRPr="00C23BAC">
        <w:rPr>
          <w:szCs w:val="22"/>
        </w:rPr>
        <w:t xml:space="preserve"> и </w:t>
      </w:r>
      <w:proofErr w:type="spellStart"/>
      <w:r w:rsidRPr="00C23BAC">
        <w:rPr>
          <w:szCs w:val="22"/>
        </w:rPr>
        <w:t>друге</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ту</w:t>
      </w:r>
      <w:proofErr w:type="spellEnd"/>
      <w:r w:rsidRPr="00C23BAC">
        <w:rPr>
          <w:szCs w:val="22"/>
        </w:rPr>
        <w:t xml:space="preserve"> </w:t>
      </w:r>
      <w:proofErr w:type="spellStart"/>
      <w:r w:rsidRPr="00C23BAC">
        <w:rPr>
          <w:szCs w:val="22"/>
        </w:rPr>
        <w:t>врсту</w:t>
      </w:r>
      <w:proofErr w:type="spellEnd"/>
      <w:r w:rsidRPr="00C23BAC">
        <w:rPr>
          <w:szCs w:val="22"/>
        </w:rPr>
        <w:t xml:space="preserve"> </w:t>
      </w:r>
      <w:proofErr w:type="spellStart"/>
      <w:r w:rsidRPr="00C23BAC">
        <w:rPr>
          <w:szCs w:val="22"/>
        </w:rPr>
        <w:t>објеката</w:t>
      </w:r>
      <w:proofErr w:type="spellEnd"/>
      <w:r w:rsidRPr="00C23BAC">
        <w:rPr>
          <w:szCs w:val="22"/>
        </w:rPr>
        <w:t xml:space="preserve"> </w:t>
      </w:r>
      <w:proofErr w:type="spellStart"/>
      <w:r w:rsidRPr="00C23BAC">
        <w:rPr>
          <w:szCs w:val="22"/>
        </w:rPr>
        <w:t>прописане</w:t>
      </w:r>
      <w:proofErr w:type="spellEnd"/>
      <w:r w:rsidRPr="00C23BAC">
        <w:rPr>
          <w:szCs w:val="22"/>
        </w:rPr>
        <w:t xml:space="preserve"> </w:t>
      </w:r>
      <w:proofErr w:type="spellStart"/>
      <w:r w:rsidRPr="00C23BAC">
        <w:rPr>
          <w:szCs w:val="22"/>
        </w:rPr>
        <w:t>одговарајућим</w:t>
      </w:r>
      <w:proofErr w:type="spellEnd"/>
      <w:r w:rsidRPr="00C23BAC">
        <w:rPr>
          <w:szCs w:val="22"/>
        </w:rPr>
        <w:t xml:space="preserve"> </w:t>
      </w:r>
      <w:proofErr w:type="spellStart"/>
      <w:r w:rsidRPr="00C23BAC">
        <w:rPr>
          <w:szCs w:val="22"/>
        </w:rPr>
        <w:t>законима</w:t>
      </w:r>
      <w:proofErr w:type="spellEnd"/>
      <w:r w:rsidRPr="00C23BAC">
        <w:rPr>
          <w:szCs w:val="22"/>
        </w:rPr>
        <w:t>.</w:t>
      </w:r>
    </w:p>
    <w:p w14:paraId="358D887C" w14:textId="77777777" w:rsidR="00D930B3" w:rsidRPr="00C23BAC" w:rsidRDefault="00D930B3" w:rsidP="00D930B3">
      <w:pPr>
        <w:jc w:val="both"/>
        <w:rPr>
          <w:szCs w:val="22"/>
        </w:rPr>
      </w:pPr>
      <w:proofErr w:type="spellStart"/>
      <w:r w:rsidRPr="00C23BAC">
        <w:rPr>
          <w:szCs w:val="22"/>
        </w:rPr>
        <w:t>Постојећи</w:t>
      </w:r>
      <w:proofErr w:type="spellEnd"/>
      <w:r w:rsidRPr="00C23BAC">
        <w:rPr>
          <w:szCs w:val="22"/>
        </w:rPr>
        <w:t xml:space="preserve"> </w:t>
      </w:r>
      <w:proofErr w:type="spellStart"/>
      <w:r w:rsidRPr="00C23BAC">
        <w:rPr>
          <w:szCs w:val="22"/>
        </w:rPr>
        <w:t>државни</w:t>
      </w:r>
      <w:proofErr w:type="spellEnd"/>
      <w:r w:rsidRPr="00C23BAC">
        <w:rPr>
          <w:szCs w:val="22"/>
        </w:rPr>
        <w:t xml:space="preserve"> </w:t>
      </w:r>
      <w:proofErr w:type="spellStart"/>
      <w:r w:rsidRPr="00C23BAC">
        <w:rPr>
          <w:szCs w:val="22"/>
        </w:rPr>
        <w:t>пут</w:t>
      </w:r>
      <w:proofErr w:type="spellEnd"/>
      <w:r w:rsidRPr="00C23BAC">
        <w:rPr>
          <w:szCs w:val="22"/>
        </w:rPr>
        <w:t xml:space="preserve"> IБ </w:t>
      </w:r>
      <w:proofErr w:type="spellStart"/>
      <w:r w:rsidRPr="00C23BAC">
        <w:rPr>
          <w:szCs w:val="22"/>
        </w:rPr>
        <w:t>реда</w:t>
      </w:r>
      <w:proofErr w:type="spellEnd"/>
      <w:r w:rsidRPr="00C23BAC">
        <w:rPr>
          <w:szCs w:val="22"/>
        </w:rPr>
        <w:t xml:space="preserve"> </w:t>
      </w:r>
      <w:proofErr w:type="spellStart"/>
      <w:r w:rsidRPr="00C23BAC">
        <w:rPr>
          <w:szCs w:val="22"/>
        </w:rPr>
        <w:t>број</w:t>
      </w:r>
      <w:proofErr w:type="spellEnd"/>
      <w:r w:rsidRPr="00C23BAC">
        <w:rPr>
          <w:szCs w:val="22"/>
        </w:rPr>
        <w:t xml:space="preserve"> 35 </w:t>
      </w:r>
      <w:proofErr w:type="spellStart"/>
      <w:r w:rsidRPr="00C23BAC">
        <w:rPr>
          <w:szCs w:val="22"/>
        </w:rPr>
        <w:t>је</w:t>
      </w:r>
      <w:proofErr w:type="spellEnd"/>
      <w:r w:rsidRPr="00C23BAC">
        <w:rPr>
          <w:szCs w:val="22"/>
        </w:rPr>
        <w:t xml:space="preserve"> </w:t>
      </w:r>
      <w:proofErr w:type="spellStart"/>
      <w:r w:rsidRPr="00C23BAC">
        <w:rPr>
          <w:szCs w:val="22"/>
        </w:rPr>
        <w:t>предвиђен</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коловозом</w:t>
      </w:r>
      <w:proofErr w:type="spellEnd"/>
      <w:r w:rsidRPr="00C23BAC">
        <w:rPr>
          <w:szCs w:val="22"/>
        </w:rPr>
        <w:t xml:space="preserve"> 7,00m и 6,50m и </w:t>
      </w:r>
      <w:proofErr w:type="spellStart"/>
      <w:r w:rsidRPr="00C23BAC">
        <w:rPr>
          <w:szCs w:val="22"/>
        </w:rPr>
        <w:t>обострано</w:t>
      </w:r>
      <w:proofErr w:type="spellEnd"/>
      <w:r w:rsidRPr="00C23BAC">
        <w:rPr>
          <w:szCs w:val="22"/>
        </w:rPr>
        <w:t xml:space="preserve"> </w:t>
      </w:r>
      <w:proofErr w:type="spellStart"/>
      <w:r w:rsidRPr="00C23BAC">
        <w:rPr>
          <w:szCs w:val="22"/>
        </w:rPr>
        <w:t>тротоари</w:t>
      </w:r>
      <w:proofErr w:type="spellEnd"/>
      <w:r w:rsidRPr="00C23BAC">
        <w:rPr>
          <w:szCs w:val="22"/>
        </w:rPr>
        <w:t xml:space="preserve"> </w:t>
      </w:r>
      <w:proofErr w:type="spellStart"/>
      <w:r w:rsidRPr="00C23BAC">
        <w:rPr>
          <w:szCs w:val="22"/>
        </w:rPr>
        <w:t>минимално</w:t>
      </w:r>
      <w:proofErr w:type="spellEnd"/>
      <w:r w:rsidRPr="00C23BAC">
        <w:rPr>
          <w:szCs w:val="22"/>
        </w:rPr>
        <w:t xml:space="preserve"> </w:t>
      </w:r>
      <w:proofErr w:type="spellStart"/>
      <w:r w:rsidRPr="00C23BAC">
        <w:rPr>
          <w:szCs w:val="22"/>
        </w:rPr>
        <w:t>ширине</w:t>
      </w:r>
      <w:proofErr w:type="spellEnd"/>
      <w:r w:rsidRPr="00C23BAC">
        <w:rPr>
          <w:szCs w:val="22"/>
        </w:rPr>
        <w:t xml:space="preserve"> 1,5m.</w:t>
      </w:r>
    </w:p>
    <w:p w14:paraId="11B9BEE9"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све</w:t>
      </w:r>
      <w:proofErr w:type="spellEnd"/>
      <w:r w:rsidRPr="00C23BAC">
        <w:rPr>
          <w:szCs w:val="22"/>
        </w:rPr>
        <w:t xml:space="preserve"> </w:t>
      </w:r>
      <w:proofErr w:type="spellStart"/>
      <w:r w:rsidRPr="00C23BAC">
        <w:rPr>
          <w:szCs w:val="22"/>
        </w:rPr>
        <w:t>постојеће</w:t>
      </w:r>
      <w:proofErr w:type="spellEnd"/>
      <w:r w:rsidRPr="00C23BAC">
        <w:rPr>
          <w:szCs w:val="22"/>
        </w:rPr>
        <w:t xml:space="preserve"> и </w:t>
      </w:r>
      <w:proofErr w:type="spellStart"/>
      <w:r w:rsidRPr="00C23BAC">
        <w:rPr>
          <w:szCs w:val="22"/>
        </w:rPr>
        <w:t>планиране</w:t>
      </w:r>
      <w:proofErr w:type="spellEnd"/>
      <w:r w:rsidRPr="00C23BAC">
        <w:rPr>
          <w:szCs w:val="22"/>
        </w:rPr>
        <w:t xml:space="preserve"> </w:t>
      </w:r>
      <w:proofErr w:type="spellStart"/>
      <w:r w:rsidRPr="00C23BAC">
        <w:rPr>
          <w:szCs w:val="22"/>
        </w:rPr>
        <w:t>државне</w:t>
      </w:r>
      <w:proofErr w:type="spellEnd"/>
      <w:r w:rsidRPr="00C23BAC">
        <w:rPr>
          <w:szCs w:val="22"/>
        </w:rPr>
        <w:t xml:space="preserve"> </w:t>
      </w:r>
      <w:proofErr w:type="spellStart"/>
      <w:r w:rsidRPr="00C23BAC">
        <w:rPr>
          <w:szCs w:val="22"/>
        </w:rPr>
        <w:t>путеве</w:t>
      </w:r>
      <w:proofErr w:type="spellEnd"/>
      <w:r w:rsidRPr="00C23BAC">
        <w:rPr>
          <w:szCs w:val="22"/>
        </w:rPr>
        <w:t xml:space="preserve"> </w:t>
      </w:r>
      <w:proofErr w:type="spellStart"/>
      <w:r w:rsidRPr="00C23BAC">
        <w:rPr>
          <w:szCs w:val="22"/>
        </w:rPr>
        <w:t>планиран</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прикључак</w:t>
      </w:r>
      <w:proofErr w:type="spellEnd"/>
      <w:r w:rsidRPr="00C23BAC">
        <w:rPr>
          <w:szCs w:val="22"/>
        </w:rPr>
        <w:t xml:space="preserve"> </w:t>
      </w:r>
      <w:proofErr w:type="spellStart"/>
      <w:r w:rsidRPr="00C23BAC">
        <w:rPr>
          <w:szCs w:val="22"/>
        </w:rPr>
        <w:t>улица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месту</w:t>
      </w:r>
      <w:proofErr w:type="spellEnd"/>
      <w:r w:rsidRPr="00C23BAC">
        <w:rPr>
          <w:szCs w:val="22"/>
        </w:rPr>
        <w:t xml:space="preserve"> </w:t>
      </w:r>
      <w:proofErr w:type="spellStart"/>
      <w:r w:rsidRPr="00C23BAC">
        <w:rPr>
          <w:szCs w:val="22"/>
        </w:rPr>
        <w:t>укрштаја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раскрсници</w:t>
      </w:r>
      <w:proofErr w:type="spellEnd"/>
      <w:r w:rsidRPr="00C23BAC">
        <w:rPr>
          <w:szCs w:val="22"/>
        </w:rPr>
        <w:t xml:space="preserve">, </w:t>
      </w:r>
      <w:proofErr w:type="spellStart"/>
      <w:r w:rsidRPr="00C23BAC">
        <w:rPr>
          <w:szCs w:val="22"/>
        </w:rPr>
        <w:t>обезбеђене</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зоне</w:t>
      </w:r>
      <w:proofErr w:type="spellEnd"/>
      <w:r w:rsidRPr="00C23BAC">
        <w:rPr>
          <w:szCs w:val="22"/>
        </w:rPr>
        <w:t xml:space="preserve"> </w:t>
      </w:r>
      <w:proofErr w:type="spellStart"/>
      <w:r w:rsidRPr="00C23BAC">
        <w:rPr>
          <w:szCs w:val="22"/>
        </w:rPr>
        <w:t>прегледности</w:t>
      </w:r>
      <w:proofErr w:type="spellEnd"/>
      <w:r w:rsidRPr="00C23BAC">
        <w:rPr>
          <w:szCs w:val="22"/>
        </w:rPr>
        <w:t xml:space="preserve"> у </w:t>
      </w:r>
      <w:proofErr w:type="spellStart"/>
      <w:r w:rsidRPr="00C23BAC">
        <w:rPr>
          <w:szCs w:val="22"/>
        </w:rPr>
        <w:t>зависности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месних</w:t>
      </w:r>
      <w:proofErr w:type="spellEnd"/>
      <w:r w:rsidRPr="00C23BAC">
        <w:rPr>
          <w:szCs w:val="22"/>
        </w:rPr>
        <w:t xml:space="preserve"> </w:t>
      </w:r>
      <w:proofErr w:type="spellStart"/>
      <w:r w:rsidRPr="00C23BAC">
        <w:rPr>
          <w:szCs w:val="22"/>
        </w:rPr>
        <w:t>прилика</w:t>
      </w:r>
      <w:proofErr w:type="spellEnd"/>
      <w:r w:rsidRPr="00C23BAC">
        <w:rPr>
          <w:szCs w:val="22"/>
        </w:rPr>
        <w:t xml:space="preserve"> </w:t>
      </w:r>
      <w:proofErr w:type="spellStart"/>
      <w:r w:rsidRPr="00C23BAC">
        <w:rPr>
          <w:szCs w:val="22"/>
        </w:rPr>
        <w:t>тј</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изграђености</w:t>
      </w:r>
      <w:proofErr w:type="spellEnd"/>
      <w:r w:rsidRPr="00C23BAC">
        <w:rPr>
          <w:szCs w:val="22"/>
        </w:rPr>
        <w:t xml:space="preserve">. </w:t>
      </w:r>
      <w:proofErr w:type="spellStart"/>
      <w:r w:rsidRPr="00C23BAC">
        <w:rPr>
          <w:szCs w:val="22"/>
        </w:rPr>
        <w:t>Прикључне</w:t>
      </w:r>
      <w:proofErr w:type="spellEnd"/>
      <w:r w:rsidRPr="00C23BAC">
        <w:rPr>
          <w:szCs w:val="22"/>
        </w:rPr>
        <w:t xml:space="preserve"> </w:t>
      </w:r>
      <w:proofErr w:type="spellStart"/>
      <w:r w:rsidRPr="00C23BAC">
        <w:rPr>
          <w:szCs w:val="22"/>
        </w:rPr>
        <w:t>саобраћајнице</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углавном</w:t>
      </w:r>
      <w:proofErr w:type="spellEnd"/>
      <w:r w:rsidRPr="00C23BAC">
        <w:rPr>
          <w:szCs w:val="22"/>
        </w:rPr>
        <w:t xml:space="preserve"> </w:t>
      </w:r>
      <w:proofErr w:type="spellStart"/>
      <w:r w:rsidRPr="00C23BAC">
        <w:rPr>
          <w:szCs w:val="22"/>
        </w:rPr>
        <w:t>двосмерне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минималном</w:t>
      </w:r>
      <w:proofErr w:type="spellEnd"/>
      <w:r w:rsidRPr="00C23BAC">
        <w:rPr>
          <w:szCs w:val="22"/>
        </w:rPr>
        <w:t xml:space="preserve"> </w:t>
      </w:r>
      <w:proofErr w:type="spellStart"/>
      <w:r w:rsidRPr="00C23BAC">
        <w:rPr>
          <w:szCs w:val="22"/>
        </w:rPr>
        <w:t>ширином</w:t>
      </w:r>
      <w:proofErr w:type="spellEnd"/>
      <w:r w:rsidRPr="00C23BAC">
        <w:rPr>
          <w:szCs w:val="22"/>
        </w:rPr>
        <w:t xml:space="preserve"> </w:t>
      </w:r>
      <w:proofErr w:type="spellStart"/>
      <w:r w:rsidRPr="00C23BAC">
        <w:rPr>
          <w:szCs w:val="22"/>
        </w:rPr>
        <w:t>коловоза</w:t>
      </w:r>
      <w:proofErr w:type="spellEnd"/>
      <w:r w:rsidRPr="00C23BAC">
        <w:rPr>
          <w:szCs w:val="22"/>
        </w:rPr>
        <w:t xml:space="preserve"> 5,5m и </w:t>
      </w:r>
      <w:proofErr w:type="spellStart"/>
      <w:r w:rsidRPr="00C23BAC">
        <w:rPr>
          <w:szCs w:val="22"/>
        </w:rPr>
        <w:t>тротоара</w:t>
      </w:r>
      <w:proofErr w:type="spellEnd"/>
      <w:r w:rsidRPr="00C23BAC">
        <w:rPr>
          <w:szCs w:val="22"/>
        </w:rPr>
        <w:t xml:space="preserve"> </w:t>
      </w:r>
      <w:proofErr w:type="spellStart"/>
      <w:r w:rsidRPr="00C23BAC">
        <w:rPr>
          <w:szCs w:val="22"/>
        </w:rPr>
        <w:t>по</w:t>
      </w:r>
      <w:proofErr w:type="spellEnd"/>
      <w:r w:rsidRPr="00C23BAC">
        <w:rPr>
          <w:szCs w:val="22"/>
        </w:rPr>
        <w:t xml:space="preserve"> 1,5m. </w:t>
      </w:r>
      <w:proofErr w:type="spellStart"/>
      <w:r w:rsidRPr="00C23BAC">
        <w:rPr>
          <w:szCs w:val="22"/>
        </w:rPr>
        <w:t>Такође</w:t>
      </w:r>
      <w:proofErr w:type="spellEnd"/>
      <w:r w:rsidRPr="00C23BAC">
        <w:rPr>
          <w:szCs w:val="22"/>
        </w:rPr>
        <w:t xml:space="preserve"> и </w:t>
      </w:r>
      <w:proofErr w:type="spellStart"/>
      <w:r w:rsidRPr="00C23BAC">
        <w:rPr>
          <w:szCs w:val="22"/>
        </w:rPr>
        <w:t>једносмерне</w:t>
      </w:r>
      <w:proofErr w:type="spellEnd"/>
      <w:r w:rsidRPr="00C23BAC">
        <w:rPr>
          <w:szCs w:val="22"/>
        </w:rPr>
        <w:t xml:space="preserve"> </w:t>
      </w:r>
      <w:proofErr w:type="spellStart"/>
      <w:r w:rsidRPr="00C23BAC">
        <w:rPr>
          <w:szCs w:val="22"/>
        </w:rPr>
        <w:t>улице</w:t>
      </w:r>
      <w:proofErr w:type="spellEnd"/>
      <w:r w:rsidRPr="00C23BAC">
        <w:rPr>
          <w:szCs w:val="22"/>
        </w:rPr>
        <w:t xml:space="preserve"> </w:t>
      </w:r>
      <w:proofErr w:type="spellStart"/>
      <w:r w:rsidRPr="00C23BAC">
        <w:rPr>
          <w:szCs w:val="22"/>
        </w:rPr>
        <w:t>остварују</w:t>
      </w:r>
      <w:proofErr w:type="spellEnd"/>
      <w:r w:rsidRPr="00C23BAC">
        <w:rPr>
          <w:szCs w:val="22"/>
        </w:rPr>
        <w:t xml:space="preserve"> </w:t>
      </w:r>
      <w:proofErr w:type="spellStart"/>
      <w:r w:rsidRPr="00C23BAC">
        <w:rPr>
          <w:szCs w:val="22"/>
        </w:rPr>
        <w:t>везу</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државним</w:t>
      </w:r>
      <w:proofErr w:type="spellEnd"/>
      <w:r w:rsidRPr="00C23BAC">
        <w:rPr>
          <w:szCs w:val="22"/>
        </w:rPr>
        <w:t xml:space="preserve"> </w:t>
      </w:r>
      <w:proofErr w:type="spellStart"/>
      <w:r w:rsidRPr="00C23BAC">
        <w:rPr>
          <w:szCs w:val="22"/>
        </w:rPr>
        <w:t>путевима</w:t>
      </w:r>
      <w:proofErr w:type="spellEnd"/>
      <w:r w:rsidRPr="00C23BAC">
        <w:rPr>
          <w:szCs w:val="22"/>
        </w:rPr>
        <w:t xml:space="preserve"> и </w:t>
      </w:r>
      <w:proofErr w:type="spellStart"/>
      <w:r w:rsidRPr="00C23BAC">
        <w:rPr>
          <w:szCs w:val="22"/>
        </w:rPr>
        <w:t>оне</w:t>
      </w:r>
      <w:proofErr w:type="spellEnd"/>
      <w:r w:rsidRPr="00C23BAC">
        <w:rPr>
          <w:szCs w:val="22"/>
        </w:rPr>
        <w:t xml:space="preserve"> </w:t>
      </w:r>
      <w:proofErr w:type="spellStart"/>
      <w:r w:rsidRPr="00C23BAC">
        <w:rPr>
          <w:szCs w:val="22"/>
        </w:rPr>
        <w:t>су</w:t>
      </w:r>
      <w:proofErr w:type="spellEnd"/>
      <w:r w:rsidRPr="00C23BAC">
        <w:rPr>
          <w:szCs w:val="22"/>
        </w:rPr>
        <w:t xml:space="preserve"> </w:t>
      </w:r>
      <w:proofErr w:type="spellStart"/>
      <w:r w:rsidRPr="00C23BAC">
        <w:rPr>
          <w:szCs w:val="22"/>
        </w:rPr>
        <w:t>планиране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минималном</w:t>
      </w:r>
      <w:proofErr w:type="spellEnd"/>
      <w:r w:rsidRPr="00C23BAC">
        <w:rPr>
          <w:szCs w:val="22"/>
        </w:rPr>
        <w:t xml:space="preserve"> </w:t>
      </w:r>
      <w:proofErr w:type="spellStart"/>
      <w:r w:rsidRPr="00C23BAC">
        <w:rPr>
          <w:szCs w:val="22"/>
        </w:rPr>
        <w:t>ширином</w:t>
      </w:r>
      <w:proofErr w:type="spellEnd"/>
      <w:r w:rsidRPr="00C23BAC">
        <w:rPr>
          <w:szCs w:val="22"/>
        </w:rPr>
        <w:t xml:space="preserve"> </w:t>
      </w:r>
      <w:proofErr w:type="spellStart"/>
      <w:r w:rsidRPr="00C23BAC">
        <w:rPr>
          <w:szCs w:val="22"/>
        </w:rPr>
        <w:t>коловоза</w:t>
      </w:r>
      <w:proofErr w:type="spellEnd"/>
      <w:r w:rsidRPr="00C23BAC">
        <w:rPr>
          <w:szCs w:val="22"/>
        </w:rPr>
        <w:t xml:space="preserve"> 3,5m и </w:t>
      </w:r>
      <w:proofErr w:type="spellStart"/>
      <w:r w:rsidRPr="00C23BAC">
        <w:rPr>
          <w:szCs w:val="22"/>
        </w:rPr>
        <w:t>тротоара</w:t>
      </w:r>
      <w:proofErr w:type="spellEnd"/>
      <w:r w:rsidRPr="00C23BAC">
        <w:rPr>
          <w:szCs w:val="22"/>
        </w:rPr>
        <w:t xml:space="preserve"> </w:t>
      </w:r>
      <w:proofErr w:type="spellStart"/>
      <w:r w:rsidRPr="00C23BAC">
        <w:rPr>
          <w:szCs w:val="22"/>
        </w:rPr>
        <w:t>по</w:t>
      </w:r>
      <w:proofErr w:type="spellEnd"/>
      <w:r w:rsidRPr="00C23BAC">
        <w:rPr>
          <w:szCs w:val="22"/>
        </w:rPr>
        <w:t xml:space="preserve"> 1,5m. </w:t>
      </w:r>
      <w:proofErr w:type="spellStart"/>
      <w:r w:rsidRPr="00C23BAC">
        <w:rPr>
          <w:szCs w:val="22"/>
        </w:rPr>
        <w:t>При</w:t>
      </w:r>
      <w:proofErr w:type="spellEnd"/>
      <w:r w:rsidRPr="00C23BAC">
        <w:rPr>
          <w:szCs w:val="22"/>
        </w:rPr>
        <w:t xml:space="preserve"> </w:t>
      </w:r>
      <w:proofErr w:type="spellStart"/>
      <w:r w:rsidRPr="00C23BAC">
        <w:rPr>
          <w:szCs w:val="22"/>
        </w:rPr>
        <w:t>изради</w:t>
      </w:r>
      <w:proofErr w:type="spellEnd"/>
      <w:r w:rsidRPr="00C23BAC">
        <w:rPr>
          <w:szCs w:val="22"/>
        </w:rPr>
        <w:t xml:space="preserve"> </w:t>
      </w:r>
      <w:proofErr w:type="spellStart"/>
      <w:r w:rsidRPr="00C23BAC">
        <w:rPr>
          <w:szCs w:val="22"/>
        </w:rPr>
        <w:t>главног</w:t>
      </w:r>
      <w:proofErr w:type="spellEnd"/>
      <w:r w:rsidRPr="00C23BAC">
        <w:rPr>
          <w:szCs w:val="22"/>
        </w:rPr>
        <w:t xml:space="preserve"> </w:t>
      </w:r>
      <w:proofErr w:type="spellStart"/>
      <w:r w:rsidRPr="00C23BAC">
        <w:rPr>
          <w:szCs w:val="22"/>
        </w:rPr>
        <w:t>пројекта</w:t>
      </w:r>
      <w:proofErr w:type="spellEnd"/>
      <w:r w:rsidRPr="00C23BAC">
        <w:rPr>
          <w:szCs w:val="22"/>
        </w:rPr>
        <w:t xml:space="preserve"> </w:t>
      </w:r>
      <w:proofErr w:type="spellStart"/>
      <w:r w:rsidRPr="00C23BAC">
        <w:rPr>
          <w:szCs w:val="22"/>
        </w:rPr>
        <w:t>прикључних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димензионисање</w:t>
      </w:r>
      <w:proofErr w:type="spellEnd"/>
      <w:r w:rsidRPr="00C23BAC">
        <w:rPr>
          <w:szCs w:val="22"/>
        </w:rPr>
        <w:t xml:space="preserve"> </w:t>
      </w:r>
      <w:proofErr w:type="spellStart"/>
      <w:r w:rsidRPr="00C23BAC">
        <w:rPr>
          <w:szCs w:val="22"/>
        </w:rPr>
        <w:t>коловозне</w:t>
      </w:r>
      <w:proofErr w:type="spellEnd"/>
      <w:r w:rsidRPr="00C23BAC">
        <w:rPr>
          <w:szCs w:val="22"/>
        </w:rPr>
        <w:t xml:space="preserve"> </w:t>
      </w:r>
      <w:proofErr w:type="spellStart"/>
      <w:r w:rsidRPr="00C23BAC">
        <w:rPr>
          <w:szCs w:val="22"/>
        </w:rPr>
        <w:t>конструкције</w:t>
      </w:r>
      <w:proofErr w:type="spellEnd"/>
      <w:r w:rsidRPr="00C23BAC">
        <w:rPr>
          <w:szCs w:val="22"/>
        </w:rPr>
        <w:t xml:space="preserve"> </w:t>
      </w:r>
      <w:proofErr w:type="spellStart"/>
      <w:r w:rsidRPr="00C23BAC">
        <w:rPr>
          <w:szCs w:val="22"/>
        </w:rPr>
        <w:t>извршити</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осовинско</w:t>
      </w:r>
      <w:proofErr w:type="spellEnd"/>
      <w:r w:rsidRPr="00C23BAC">
        <w:rPr>
          <w:szCs w:val="22"/>
        </w:rPr>
        <w:t xml:space="preserve"> </w:t>
      </w:r>
      <w:proofErr w:type="spellStart"/>
      <w:r w:rsidRPr="00C23BAC">
        <w:rPr>
          <w:szCs w:val="22"/>
        </w:rPr>
        <w:t>оптерећење</w:t>
      </w:r>
      <w:proofErr w:type="spellEnd"/>
      <w:r w:rsidRPr="00C23BAC">
        <w:rPr>
          <w:szCs w:val="22"/>
        </w:rPr>
        <w:t xml:space="preserve"> </w:t>
      </w:r>
      <w:proofErr w:type="spellStart"/>
      <w:r w:rsidRPr="00C23BAC">
        <w:rPr>
          <w:szCs w:val="22"/>
        </w:rPr>
        <w:t>од</w:t>
      </w:r>
      <w:proofErr w:type="spellEnd"/>
      <w:r w:rsidRPr="00C23BAC">
        <w:rPr>
          <w:szCs w:val="22"/>
        </w:rPr>
        <w:t xml:space="preserve"> 11,5t </w:t>
      </w:r>
      <w:proofErr w:type="spellStart"/>
      <w:r w:rsidRPr="00C23BAC">
        <w:rPr>
          <w:szCs w:val="22"/>
        </w:rPr>
        <w:t>по</w:t>
      </w:r>
      <w:proofErr w:type="spellEnd"/>
      <w:r w:rsidRPr="00C23BAC">
        <w:rPr>
          <w:szCs w:val="22"/>
        </w:rPr>
        <w:t xml:space="preserve"> </w:t>
      </w:r>
      <w:proofErr w:type="spellStart"/>
      <w:r w:rsidRPr="00C23BAC">
        <w:rPr>
          <w:szCs w:val="22"/>
        </w:rPr>
        <w:t>осовини</w:t>
      </w:r>
      <w:proofErr w:type="spellEnd"/>
      <w:r w:rsidRPr="00C23BAC">
        <w:rPr>
          <w:szCs w:val="22"/>
        </w:rPr>
        <w:t xml:space="preserve">. </w:t>
      </w:r>
      <w:proofErr w:type="spellStart"/>
      <w:r w:rsidRPr="00C23BAC">
        <w:rPr>
          <w:szCs w:val="22"/>
        </w:rPr>
        <w:t>Нови</w:t>
      </w:r>
      <w:proofErr w:type="spellEnd"/>
      <w:r w:rsidRPr="00C23BAC">
        <w:rPr>
          <w:szCs w:val="22"/>
        </w:rPr>
        <w:t xml:space="preserve"> </w:t>
      </w:r>
      <w:proofErr w:type="spellStart"/>
      <w:r w:rsidRPr="00C23BAC">
        <w:rPr>
          <w:szCs w:val="22"/>
        </w:rPr>
        <w:t>прикључци</w:t>
      </w:r>
      <w:proofErr w:type="spellEnd"/>
      <w:r w:rsidRPr="00C23BAC">
        <w:rPr>
          <w:szCs w:val="22"/>
        </w:rPr>
        <w:t xml:space="preserve">, </w:t>
      </w:r>
      <w:proofErr w:type="spellStart"/>
      <w:r w:rsidRPr="00C23BAC">
        <w:rPr>
          <w:szCs w:val="22"/>
        </w:rPr>
        <w:t>који</w:t>
      </w:r>
      <w:proofErr w:type="spellEnd"/>
      <w:r w:rsidRPr="00C23BAC">
        <w:rPr>
          <w:szCs w:val="22"/>
        </w:rPr>
        <w:t xml:space="preserve"> </w:t>
      </w:r>
      <w:proofErr w:type="spellStart"/>
      <w:r w:rsidRPr="00C23BAC">
        <w:rPr>
          <w:szCs w:val="22"/>
        </w:rPr>
        <w:t>нису</w:t>
      </w:r>
      <w:proofErr w:type="spellEnd"/>
      <w:r w:rsidRPr="00C23BAC">
        <w:rPr>
          <w:szCs w:val="22"/>
        </w:rPr>
        <w:t xml:space="preserve"> </w:t>
      </w:r>
      <w:proofErr w:type="spellStart"/>
      <w:r w:rsidRPr="00C23BAC">
        <w:rPr>
          <w:szCs w:val="22"/>
        </w:rPr>
        <w:t>предмет</w:t>
      </w:r>
      <w:proofErr w:type="spellEnd"/>
      <w:r w:rsidRPr="00C23BAC">
        <w:rPr>
          <w:szCs w:val="22"/>
        </w:rPr>
        <w:t xml:space="preserve"> </w:t>
      </w:r>
      <w:proofErr w:type="spellStart"/>
      <w:r w:rsidRPr="00C23BAC">
        <w:rPr>
          <w:szCs w:val="22"/>
        </w:rPr>
        <w:t>овог</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остварују</w:t>
      </w:r>
      <w:proofErr w:type="spellEnd"/>
      <w:r w:rsidRPr="00C23BAC">
        <w:rPr>
          <w:szCs w:val="22"/>
        </w:rPr>
        <w:t xml:space="preserve"> </w:t>
      </w:r>
      <w:proofErr w:type="spellStart"/>
      <w:r w:rsidRPr="00C23BAC">
        <w:rPr>
          <w:szCs w:val="22"/>
        </w:rPr>
        <w:t>сагласно</w:t>
      </w:r>
      <w:proofErr w:type="spellEnd"/>
      <w:r w:rsidRPr="00C23BAC">
        <w:rPr>
          <w:szCs w:val="22"/>
        </w:rPr>
        <w:t xml:space="preserve"> </w:t>
      </w:r>
      <w:proofErr w:type="spellStart"/>
      <w:r w:rsidRPr="00C23BAC">
        <w:rPr>
          <w:szCs w:val="22"/>
        </w:rPr>
        <w:t>одредбама</w:t>
      </w:r>
      <w:proofErr w:type="spellEnd"/>
      <w:r w:rsidRPr="00C23BAC">
        <w:rPr>
          <w:szCs w:val="22"/>
        </w:rPr>
        <w:t xml:space="preserve"> </w:t>
      </w:r>
      <w:proofErr w:type="spellStart"/>
      <w:r w:rsidRPr="00C23BAC">
        <w:rPr>
          <w:szCs w:val="22"/>
        </w:rPr>
        <w:t>Закона</w:t>
      </w:r>
      <w:proofErr w:type="spellEnd"/>
      <w:r w:rsidRPr="00C23BAC">
        <w:rPr>
          <w:szCs w:val="22"/>
        </w:rPr>
        <w:t xml:space="preserve"> о </w:t>
      </w:r>
      <w:proofErr w:type="spellStart"/>
      <w:r w:rsidRPr="00C23BAC">
        <w:rPr>
          <w:szCs w:val="22"/>
        </w:rPr>
        <w:t>путевима</w:t>
      </w:r>
      <w:proofErr w:type="spellEnd"/>
      <w:r w:rsidRPr="00C23BAC">
        <w:rPr>
          <w:szCs w:val="22"/>
        </w:rPr>
        <w:t xml:space="preserve"> („</w:t>
      </w:r>
      <w:proofErr w:type="spellStart"/>
      <w:r w:rsidRPr="00C23BAC">
        <w:rPr>
          <w:szCs w:val="22"/>
        </w:rPr>
        <w:t>Сл</w:t>
      </w:r>
      <w:proofErr w:type="spellEnd"/>
      <w:r w:rsidRPr="00C23BAC">
        <w:rPr>
          <w:szCs w:val="22"/>
        </w:rPr>
        <w:t xml:space="preserve">. </w:t>
      </w:r>
      <w:proofErr w:type="spellStart"/>
      <w:r w:rsidRPr="00C23BAC">
        <w:rPr>
          <w:szCs w:val="22"/>
        </w:rPr>
        <w:t>гласник</w:t>
      </w:r>
      <w:proofErr w:type="spellEnd"/>
      <w:r w:rsidRPr="00C23BAC">
        <w:rPr>
          <w:szCs w:val="22"/>
        </w:rPr>
        <w:t xml:space="preserve"> РС“, </w:t>
      </w:r>
      <w:proofErr w:type="spellStart"/>
      <w:r w:rsidRPr="00C23BAC">
        <w:rPr>
          <w:szCs w:val="22"/>
        </w:rPr>
        <w:t>бр</w:t>
      </w:r>
      <w:proofErr w:type="spellEnd"/>
      <w:r w:rsidRPr="00C23BAC">
        <w:rPr>
          <w:szCs w:val="22"/>
        </w:rPr>
        <w:t>. 41/2018</w:t>
      </w:r>
      <w:r w:rsidRPr="00C23BAC">
        <w:rPr>
          <w:szCs w:val="22"/>
          <w:lang w:val="sr-Cyrl-RS"/>
        </w:rPr>
        <w:t>,</w:t>
      </w:r>
      <w:r w:rsidRPr="00C23BAC">
        <w:rPr>
          <w:szCs w:val="22"/>
        </w:rPr>
        <w:t xml:space="preserve"> 95/2015-др.закон</w:t>
      </w:r>
      <w:r w:rsidRPr="00C23BAC">
        <w:rPr>
          <w:szCs w:val="22"/>
          <w:lang w:val="sr-Cyrl-RS"/>
        </w:rPr>
        <w:t xml:space="preserve"> и 92/2023 – др. закон</w:t>
      </w:r>
      <w:r w:rsidRPr="00C23BAC">
        <w:rPr>
          <w:szCs w:val="22"/>
        </w:rPr>
        <w:t>).</w:t>
      </w:r>
    </w:p>
    <w:p w14:paraId="1DDDBD86" w14:textId="77777777" w:rsidR="00D930B3" w:rsidRPr="00C23BAC" w:rsidRDefault="00D930B3" w:rsidP="00D930B3">
      <w:pPr>
        <w:jc w:val="both"/>
        <w:rPr>
          <w:szCs w:val="22"/>
        </w:rPr>
      </w:pPr>
      <w:proofErr w:type="spellStart"/>
      <w:r w:rsidRPr="00C23BAC">
        <w:rPr>
          <w:szCs w:val="22"/>
        </w:rPr>
        <w:t>Одводњавање</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државних</w:t>
      </w:r>
      <w:proofErr w:type="spellEnd"/>
      <w:r w:rsidRPr="00C23BAC">
        <w:rPr>
          <w:szCs w:val="22"/>
        </w:rPr>
        <w:t xml:space="preserve"> </w:t>
      </w:r>
      <w:proofErr w:type="spellStart"/>
      <w:r w:rsidRPr="00C23BAC">
        <w:rPr>
          <w:szCs w:val="22"/>
        </w:rPr>
        <w:t>путева</w:t>
      </w:r>
      <w:proofErr w:type="spellEnd"/>
      <w:r w:rsidRPr="00C23BAC">
        <w:rPr>
          <w:szCs w:val="22"/>
        </w:rPr>
        <w:t xml:space="preserve"> </w:t>
      </w:r>
      <w:proofErr w:type="spellStart"/>
      <w:r w:rsidRPr="00C23BAC">
        <w:rPr>
          <w:szCs w:val="22"/>
        </w:rPr>
        <w:t>је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адекватан</w:t>
      </w:r>
      <w:proofErr w:type="spellEnd"/>
      <w:r w:rsidRPr="00C23BAC">
        <w:rPr>
          <w:szCs w:val="22"/>
        </w:rPr>
        <w:t xml:space="preserve"> </w:t>
      </w:r>
      <w:proofErr w:type="spellStart"/>
      <w:r w:rsidRPr="00C23BAC">
        <w:rPr>
          <w:szCs w:val="22"/>
        </w:rPr>
        <w:t>начин</w:t>
      </w:r>
      <w:proofErr w:type="spellEnd"/>
      <w:r w:rsidRPr="00C23BAC">
        <w:rPr>
          <w:szCs w:val="22"/>
        </w:rPr>
        <w:t xml:space="preserve"> </w:t>
      </w:r>
      <w:proofErr w:type="spellStart"/>
      <w:r w:rsidRPr="00C23BAC">
        <w:rPr>
          <w:szCs w:val="22"/>
        </w:rPr>
        <w:t>сагледано</w:t>
      </w:r>
      <w:proofErr w:type="spellEnd"/>
      <w:r w:rsidRPr="00C23BAC">
        <w:rPr>
          <w:szCs w:val="22"/>
        </w:rPr>
        <w:t xml:space="preserve"> и </w:t>
      </w:r>
      <w:proofErr w:type="spellStart"/>
      <w:r w:rsidRPr="00C23BAC">
        <w:rPr>
          <w:szCs w:val="22"/>
        </w:rPr>
        <w:t>обрађено</w:t>
      </w:r>
      <w:proofErr w:type="spellEnd"/>
      <w:r w:rsidRPr="00C23BAC">
        <w:rPr>
          <w:szCs w:val="22"/>
        </w:rPr>
        <w:t xml:space="preserve"> у </w:t>
      </w:r>
      <w:proofErr w:type="spellStart"/>
      <w:r w:rsidRPr="00C23BAC">
        <w:rPr>
          <w:szCs w:val="22"/>
        </w:rPr>
        <w:t>поглављу</w:t>
      </w:r>
      <w:proofErr w:type="spellEnd"/>
      <w:r w:rsidRPr="00C23BAC">
        <w:rPr>
          <w:szCs w:val="22"/>
        </w:rPr>
        <w:t xml:space="preserve"> 1.4.2.6. </w:t>
      </w:r>
      <w:proofErr w:type="spellStart"/>
      <w:r w:rsidRPr="00C23BAC">
        <w:rPr>
          <w:szCs w:val="22"/>
        </w:rPr>
        <w:t>Канализациона</w:t>
      </w:r>
      <w:proofErr w:type="spellEnd"/>
      <w:r w:rsidRPr="00C23BAC">
        <w:rPr>
          <w:szCs w:val="22"/>
        </w:rPr>
        <w:t xml:space="preserve"> </w:t>
      </w:r>
      <w:proofErr w:type="spellStart"/>
      <w:r w:rsidRPr="00C23BAC">
        <w:rPr>
          <w:szCs w:val="22"/>
        </w:rPr>
        <w:t>мрежа</w:t>
      </w:r>
      <w:proofErr w:type="spellEnd"/>
      <w:r w:rsidRPr="00C23BAC">
        <w:rPr>
          <w:szCs w:val="22"/>
        </w:rPr>
        <w:t>.</w:t>
      </w:r>
    </w:p>
    <w:p w14:paraId="5EBC7F17" w14:textId="77777777" w:rsidR="00D930B3" w:rsidRPr="00C23BAC" w:rsidRDefault="00D930B3" w:rsidP="00D930B3">
      <w:pPr>
        <w:jc w:val="both"/>
        <w:rPr>
          <w:szCs w:val="22"/>
        </w:rPr>
      </w:pPr>
      <w:r w:rsidRPr="00C23BAC">
        <w:rPr>
          <w:szCs w:val="22"/>
        </w:rPr>
        <w:t xml:space="preserve">У </w:t>
      </w:r>
      <w:proofErr w:type="spellStart"/>
      <w:r w:rsidRPr="00C23BAC">
        <w:rPr>
          <w:szCs w:val="22"/>
        </w:rPr>
        <w:t>грађевинском</w:t>
      </w:r>
      <w:proofErr w:type="spellEnd"/>
      <w:r w:rsidRPr="00C23BAC">
        <w:rPr>
          <w:szCs w:val="22"/>
        </w:rPr>
        <w:t xml:space="preserve"> </w:t>
      </w:r>
      <w:proofErr w:type="spellStart"/>
      <w:r w:rsidRPr="00C23BAC">
        <w:rPr>
          <w:szCs w:val="22"/>
        </w:rPr>
        <w:t>подручју</w:t>
      </w:r>
      <w:proofErr w:type="spellEnd"/>
      <w:r w:rsidRPr="00C23BAC">
        <w:rPr>
          <w:szCs w:val="22"/>
        </w:rPr>
        <w:t xml:space="preserve"> </w:t>
      </w:r>
      <w:proofErr w:type="spellStart"/>
      <w:r w:rsidRPr="00C23BAC">
        <w:rPr>
          <w:szCs w:val="22"/>
        </w:rPr>
        <w:t>ограде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постављају</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регулационој</w:t>
      </w:r>
      <w:proofErr w:type="spellEnd"/>
      <w:r w:rsidRPr="00C23BAC">
        <w:rPr>
          <w:szCs w:val="22"/>
        </w:rPr>
        <w:t xml:space="preserve"> </w:t>
      </w:r>
      <w:proofErr w:type="spellStart"/>
      <w:r w:rsidRPr="00C23BAC">
        <w:rPr>
          <w:szCs w:val="22"/>
        </w:rPr>
        <w:t>линији</w:t>
      </w:r>
      <w:proofErr w:type="spellEnd"/>
      <w:r w:rsidRPr="00C23BAC">
        <w:rPr>
          <w:szCs w:val="22"/>
        </w:rPr>
        <w:t xml:space="preserve"> </w:t>
      </w:r>
      <w:proofErr w:type="spellStart"/>
      <w:r w:rsidRPr="00C23BAC">
        <w:rPr>
          <w:szCs w:val="22"/>
        </w:rPr>
        <w:t>чиме</w:t>
      </w:r>
      <w:proofErr w:type="spellEnd"/>
      <w:r w:rsidRPr="00C23BAC">
        <w:rPr>
          <w:szCs w:val="22"/>
        </w:rPr>
        <w:t xml:space="preserve"> </w:t>
      </w:r>
      <w:proofErr w:type="spellStart"/>
      <w:r w:rsidRPr="00C23BAC">
        <w:rPr>
          <w:szCs w:val="22"/>
        </w:rPr>
        <w:t>није</w:t>
      </w:r>
      <w:proofErr w:type="spellEnd"/>
      <w:r w:rsidRPr="00C23BAC">
        <w:rPr>
          <w:szCs w:val="22"/>
        </w:rPr>
        <w:t xml:space="preserve"> </w:t>
      </w:r>
      <w:proofErr w:type="spellStart"/>
      <w:r w:rsidRPr="00C23BAC">
        <w:rPr>
          <w:szCs w:val="22"/>
        </w:rPr>
        <w:t>угрожена</w:t>
      </w:r>
      <w:proofErr w:type="spellEnd"/>
      <w:r w:rsidRPr="00C23BAC">
        <w:rPr>
          <w:szCs w:val="22"/>
        </w:rPr>
        <w:t xml:space="preserve"> </w:t>
      </w:r>
      <w:proofErr w:type="spellStart"/>
      <w:r w:rsidRPr="00C23BAC">
        <w:rPr>
          <w:szCs w:val="22"/>
        </w:rPr>
        <w:t>прегледност</w:t>
      </w:r>
      <w:proofErr w:type="spellEnd"/>
      <w:r w:rsidRPr="00C23BAC">
        <w:rPr>
          <w:szCs w:val="22"/>
        </w:rPr>
        <w:t xml:space="preserve"> </w:t>
      </w:r>
      <w:proofErr w:type="spellStart"/>
      <w:r w:rsidRPr="00C23BAC">
        <w:rPr>
          <w:szCs w:val="22"/>
        </w:rPr>
        <w:t>јавног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Дрвореди</w:t>
      </w:r>
      <w:proofErr w:type="spellEnd"/>
      <w:r w:rsidRPr="00C23BAC">
        <w:rPr>
          <w:szCs w:val="22"/>
        </w:rPr>
        <w:t xml:space="preserve"> </w:t>
      </w:r>
      <w:proofErr w:type="spellStart"/>
      <w:r w:rsidRPr="00C23BAC">
        <w:rPr>
          <w:szCs w:val="22"/>
        </w:rPr>
        <w:t>поред</w:t>
      </w:r>
      <w:proofErr w:type="spellEnd"/>
      <w:r w:rsidRPr="00C23BAC">
        <w:rPr>
          <w:szCs w:val="22"/>
        </w:rPr>
        <w:t xml:space="preserve"> </w:t>
      </w:r>
      <w:proofErr w:type="spellStart"/>
      <w:r w:rsidRPr="00C23BAC">
        <w:rPr>
          <w:szCs w:val="22"/>
        </w:rPr>
        <w:t>јавних</w:t>
      </w:r>
      <w:proofErr w:type="spellEnd"/>
      <w:r w:rsidRPr="00C23BAC">
        <w:rPr>
          <w:szCs w:val="22"/>
        </w:rPr>
        <w:t xml:space="preserve"> </w:t>
      </w:r>
      <w:proofErr w:type="spellStart"/>
      <w:r w:rsidRPr="00C23BAC">
        <w:rPr>
          <w:szCs w:val="22"/>
        </w:rPr>
        <w:t>путева</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формирати</w:t>
      </w:r>
      <w:proofErr w:type="spellEnd"/>
      <w:r w:rsidRPr="00C23BAC">
        <w:rPr>
          <w:szCs w:val="22"/>
        </w:rPr>
        <w:t xml:space="preserve"> </w:t>
      </w:r>
      <w:proofErr w:type="spellStart"/>
      <w:r w:rsidRPr="00C23BAC">
        <w:rPr>
          <w:szCs w:val="22"/>
        </w:rPr>
        <w:t>само</w:t>
      </w:r>
      <w:proofErr w:type="spellEnd"/>
      <w:r w:rsidRPr="00C23BAC">
        <w:rPr>
          <w:szCs w:val="22"/>
        </w:rPr>
        <w:t xml:space="preserve"> у </w:t>
      </w:r>
      <w:proofErr w:type="spellStart"/>
      <w:r w:rsidRPr="00C23BAC">
        <w:rPr>
          <w:szCs w:val="22"/>
        </w:rPr>
        <w:t>простору</w:t>
      </w:r>
      <w:proofErr w:type="spellEnd"/>
      <w:r w:rsidRPr="00C23BAC">
        <w:rPr>
          <w:szCs w:val="22"/>
        </w:rPr>
        <w:t xml:space="preserve"> </w:t>
      </w:r>
      <w:proofErr w:type="spellStart"/>
      <w:r w:rsidRPr="00C23BAC">
        <w:rPr>
          <w:szCs w:val="22"/>
        </w:rPr>
        <w:t>тротоара</w:t>
      </w:r>
      <w:proofErr w:type="spellEnd"/>
      <w:r w:rsidRPr="00C23BAC">
        <w:rPr>
          <w:szCs w:val="22"/>
        </w:rPr>
        <w:t xml:space="preserve"> </w:t>
      </w:r>
      <w:proofErr w:type="spellStart"/>
      <w:r w:rsidRPr="00C23BAC">
        <w:rPr>
          <w:szCs w:val="22"/>
        </w:rPr>
        <w:t>одговарајуће</w:t>
      </w:r>
      <w:proofErr w:type="spellEnd"/>
      <w:r w:rsidRPr="00C23BAC">
        <w:rPr>
          <w:szCs w:val="22"/>
        </w:rPr>
        <w:t xml:space="preserve"> </w:t>
      </w:r>
      <w:proofErr w:type="spellStart"/>
      <w:r w:rsidRPr="00C23BAC">
        <w:rPr>
          <w:szCs w:val="22"/>
        </w:rPr>
        <w:t>ширине</w:t>
      </w:r>
      <w:proofErr w:type="spellEnd"/>
      <w:r w:rsidRPr="00C23BAC">
        <w:rPr>
          <w:szCs w:val="22"/>
        </w:rPr>
        <w:t xml:space="preserve"> </w:t>
      </w:r>
      <w:proofErr w:type="spellStart"/>
      <w:r w:rsidRPr="00C23BAC">
        <w:rPr>
          <w:szCs w:val="22"/>
        </w:rPr>
        <w:t>због</w:t>
      </w:r>
      <w:proofErr w:type="spellEnd"/>
      <w:r w:rsidRPr="00C23BAC">
        <w:rPr>
          <w:szCs w:val="22"/>
        </w:rPr>
        <w:t xml:space="preserve"> </w:t>
      </w:r>
      <w:proofErr w:type="spellStart"/>
      <w:r w:rsidRPr="00C23BAC">
        <w:rPr>
          <w:szCs w:val="22"/>
        </w:rPr>
        <w:t>прегледности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јавном</w:t>
      </w:r>
      <w:proofErr w:type="spellEnd"/>
      <w:r w:rsidRPr="00C23BAC">
        <w:rPr>
          <w:szCs w:val="22"/>
        </w:rPr>
        <w:t xml:space="preserve"> </w:t>
      </w:r>
      <w:proofErr w:type="spellStart"/>
      <w:r w:rsidRPr="00C23BAC">
        <w:rPr>
          <w:szCs w:val="22"/>
        </w:rPr>
        <w:t>путу</w:t>
      </w:r>
      <w:proofErr w:type="spellEnd"/>
      <w:r w:rsidRPr="00C23BAC">
        <w:rPr>
          <w:szCs w:val="22"/>
        </w:rPr>
        <w:t>.</w:t>
      </w:r>
    </w:p>
    <w:p w14:paraId="00648527" w14:textId="77777777" w:rsidR="00D930B3" w:rsidRPr="00C23BAC" w:rsidRDefault="00D930B3" w:rsidP="00D930B3">
      <w:pPr>
        <w:jc w:val="both"/>
        <w:rPr>
          <w:szCs w:val="22"/>
        </w:rPr>
      </w:pPr>
      <w:r w:rsidRPr="00C23BAC">
        <w:rPr>
          <w:szCs w:val="22"/>
        </w:rPr>
        <w:t xml:space="preserve">У </w:t>
      </w:r>
      <w:proofErr w:type="spellStart"/>
      <w:r w:rsidRPr="00C23BAC">
        <w:rPr>
          <w:szCs w:val="22"/>
        </w:rPr>
        <w:t>поступку</w:t>
      </w:r>
      <w:proofErr w:type="spellEnd"/>
      <w:r w:rsidRPr="00C23BAC">
        <w:rPr>
          <w:szCs w:val="22"/>
        </w:rPr>
        <w:t xml:space="preserve"> </w:t>
      </w:r>
      <w:proofErr w:type="spellStart"/>
      <w:r w:rsidRPr="00C23BAC">
        <w:rPr>
          <w:szCs w:val="22"/>
        </w:rPr>
        <w:t>спровођења</w:t>
      </w:r>
      <w:proofErr w:type="spellEnd"/>
      <w:r w:rsidRPr="00C23BAC">
        <w:rPr>
          <w:szCs w:val="22"/>
        </w:rPr>
        <w:t xml:space="preserve"> </w:t>
      </w:r>
      <w:proofErr w:type="spellStart"/>
      <w:r w:rsidRPr="00C23BAC">
        <w:rPr>
          <w:szCs w:val="22"/>
        </w:rPr>
        <w:t>Плана</w:t>
      </w:r>
      <w:proofErr w:type="spellEnd"/>
      <w:r w:rsidRPr="00C23BAC">
        <w:rPr>
          <w:szCs w:val="22"/>
        </w:rPr>
        <w:t xml:space="preserve"> </w:t>
      </w:r>
      <w:proofErr w:type="spellStart"/>
      <w:r w:rsidRPr="00C23BAC">
        <w:rPr>
          <w:szCs w:val="22"/>
        </w:rPr>
        <w:t>тј</w:t>
      </w:r>
      <w:proofErr w:type="spellEnd"/>
      <w:r w:rsidRPr="00C23BAC">
        <w:rPr>
          <w:szCs w:val="22"/>
        </w:rPr>
        <w:t xml:space="preserve">. </w:t>
      </w:r>
      <w:proofErr w:type="spellStart"/>
      <w:r w:rsidRPr="00C23BAC">
        <w:rPr>
          <w:szCs w:val="22"/>
        </w:rPr>
        <w:t>уређења</w:t>
      </w:r>
      <w:proofErr w:type="spellEnd"/>
      <w:r w:rsidRPr="00C23BAC">
        <w:rPr>
          <w:szCs w:val="22"/>
        </w:rPr>
        <w:t xml:space="preserve"> </w:t>
      </w:r>
      <w:proofErr w:type="spellStart"/>
      <w:r w:rsidRPr="00C23BAC">
        <w:rPr>
          <w:szCs w:val="22"/>
        </w:rPr>
        <w:t>јавних</w:t>
      </w:r>
      <w:proofErr w:type="spellEnd"/>
      <w:r w:rsidRPr="00C23BAC">
        <w:rPr>
          <w:szCs w:val="22"/>
        </w:rPr>
        <w:t xml:space="preserve"> </w:t>
      </w:r>
      <w:proofErr w:type="spellStart"/>
      <w:r w:rsidRPr="00C23BAC">
        <w:rPr>
          <w:szCs w:val="22"/>
        </w:rPr>
        <w:t>саобраћајних</w:t>
      </w:r>
      <w:proofErr w:type="spellEnd"/>
      <w:r w:rsidRPr="00C23BAC">
        <w:rPr>
          <w:szCs w:val="22"/>
        </w:rPr>
        <w:t xml:space="preserve"> </w:t>
      </w:r>
      <w:proofErr w:type="spellStart"/>
      <w:r w:rsidRPr="00C23BAC">
        <w:rPr>
          <w:szCs w:val="22"/>
        </w:rPr>
        <w:t>површина</w:t>
      </w:r>
      <w:proofErr w:type="spellEnd"/>
      <w:r w:rsidRPr="00C23BAC">
        <w:rPr>
          <w:szCs w:val="22"/>
        </w:rPr>
        <w:t xml:space="preserve">, </w:t>
      </w:r>
      <w:proofErr w:type="spellStart"/>
      <w:r w:rsidRPr="00C23BAC">
        <w:rPr>
          <w:szCs w:val="22"/>
        </w:rPr>
        <w:t>код</w:t>
      </w:r>
      <w:proofErr w:type="spellEnd"/>
      <w:r w:rsidRPr="00C23BAC">
        <w:rPr>
          <w:szCs w:val="22"/>
        </w:rPr>
        <w:t xml:space="preserve"> </w:t>
      </w:r>
      <w:proofErr w:type="spellStart"/>
      <w:r w:rsidRPr="00C23BAC">
        <w:rPr>
          <w:szCs w:val="22"/>
        </w:rPr>
        <w:t>примaрних</w:t>
      </w:r>
      <w:proofErr w:type="spellEnd"/>
      <w:r w:rsidRPr="00C23BAC">
        <w:rPr>
          <w:szCs w:val="22"/>
        </w:rPr>
        <w:t xml:space="preserve"> </w:t>
      </w:r>
      <w:proofErr w:type="spellStart"/>
      <w:r w:rsidRPr="00C23BAC">
        <w:rPr>
          <w:szCs w:val="22"/>
        </w:rPr>
        <w:t>саобраћајница</w:t>
      </w:r>
      <w:proofErr w:type="spellEnd"/>
      <w:r w:rsidRPr="00C23BAC">
        <w:rPr>
          <w:szCs w:val="22"/>
        </w:rPr>
        <w:t xml:space="preserve">, у </w:t>
      </w:r>
      <w:proofErr w:type="spellStart"/>
      <w:r w:rsidRPr="00C23BAC">
        <w:rPr>
          <w:szCs w:val="22"/>
        </w:rPr>
        <w:t>зависности</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изграђености</w:t>
      </w:r>
      <w:proofErr w:type="spellEnd"/>
      <w:r w:rsidRPr="00C23BAC">
        <w:rPr>
          <w:szCs w:val="22"/>
        </w:rPr>
        <w:t xml:space="preserve"> </w:t>
      </w:r>
      <w:proofErr w:type="spellStart"/>
      <w:r w:rsidRPr="00C23BAC">
        <w:rPr>
          <w:szCs w:val="22"/>
        </w:rPr>
        <w:t>простора</w:t>
      </w:r>
      <w:proofErr w:type="spellEnd"/>
      <w:r w:rsidRPr="00C23BAC">
        <w:rPr>
          <w:szCs w:val="22"/>
        </w:rPr>
        <w:t xml:space="preserve">, </w:t>
      </w:r>
      <w:proofErr w:type="spellStart"/>
      <w:r w:rsidRPr="00C23BAC">
        <w:rPr>
          <w:szCs w:val="22"/>
        </w:rPr>
        <w:t>регулационе</w:t>
      </w:r>
      <w:proofErr w:type="spellEnd"/>
      <w:r w:rsidRPr="00C23BAC">
        <w:rPr>
          <w:szCs w:val="22"/>
        </w:rPr>
        <w:t xml:space="preserve"> </w:t>
      </w:r>
      <w:proofErr w:type="spellStart"/>
      <w:r w:rsidRPr="00C23BAC">
        <w:rPr>
          <w:szCs w:val="22"/>
        </w:rPr>
        <w:t>ширине</w:t>
      </w:r>
      <w:proofErr w:type="spellEnd"/>
      <w:r w:rsidRPr="00C23BAC">
        <w:rPr>
          <w:szCs w:val="22"/>
        </w:rPr>
        <w:t xml:space="preserve"> </w:t>
      </w:r>
      <w:proofErr w:type="spellStart"/>
      <w:r w:rsidRPr="00C23BAC">
        <w:rPr>
          <w:szCs w:val="22"/>
        </w:rPr>
        <w:t>тротоара</w:t>
      </w:r>
      <w:proofErr w:type="spellEnd"/>
      <w:r w:rsidRPr="00C23BAC">
        <w:rPr>
          <w:szCs w:val="22"/>
        </w:rPr>
        <w:t xml:space="preserve"> и </w:t>
      </w:r>
      <w:proofErr w:type="spellStart"/>
      <w:r w:rsidRPr="00C23BAC">
        <w:rPr>
          <w:szCs w:val="22"/>
        </w:rPr>
        <w:t>коловоза</w:t>
      </w:r>
      <w:proofErr w:type="spellEnd"/>
      <w:r w:rsidRPr="00C23BAC">
        <w:rPr>
          <w:szCs w:val="22"/>
        </w:rPr>
        <w:t xml:space="preserve"> а </w:t>
      </w:r>
      <w:proofErr w:type="spellStart"/>
      <w:r w:rsidRPr="00C23BAC">
        <w:rPr>
          <w:szCs w:val="22"/>
        </w:rPr>
        <w:t>на</w:t>
      </w:r>
      <w:proofErr w:type="spellEnd"/>
      <w:r w:rsidRPr="00C23BAC">
        <w:rPr>
          <w:szCs w:val="22"/>
        </w:rPr>
        <w:t xml:space="preserve"> </w:t>
      </w:r>
      <w:proofErr w:type="spellStart"/>
      <w:r w:rsidRPr="00C23BAC">
        <w:rPr>
          <w:szCs w:val="22"/>
        </w:rPr>
        <w:t>основу</w:t>
      </w:r>
      <w:proofErr w:type="spellEnd"/>
      <w:r w:rsidRPr="00C23BAC">
        <w:rPr>
          <w:szCs w:val="22"/>
        </w:rPr>
        <w:t xml:space="preserve"> </w:t>
      </w:r>
      <w:proofErr w:type="spellStart"/>
      <w:r w:rsidRPr="00C23BAC">
        <w:rPr>
          <w:szCs w:val="22"/>
        </w:rPr>
        <w:t>пројекта</w:t>
      </w:r>
      <w:proofErr w:type="spellEnd"/>
      <w:r w:rsidRPr="00C23BAC">
        <w:rPr>
          <w:szCs w:val="22"/>
        </w:rPr>
        <w:t xml:space="preserve"> </w:t>
      </w:r>
      <w:proofErr w:type="spellStart"/>
      <w:r w:rsidRPr="00C23BAC">
        <w:rPr>
          <w:szCs w:val="22"/>
        </w:rPr>
        <w:t>техничке</w:t>
      </w:r>
      <w:proofErr w:type="spellEnd"/>
      <w:r w:rsidRPr="00C23BAC">
        <w:rPr>
          <w:szCs w:val="22"/>
        </w:rPr>
        <w:t xml:space="preserve"> </w:t>
      </w:r>
      <w:proofErr w:type="spellStart"/>
      <w:r w:rsidRPr="00C23BAC">
        <w:rPr>
          <w:szCs w:val="22"/>
        </w:rPr>
        <w:t>регулације</w:t>
      </w:r>
      <w:proofErr w:type="spellEnd"/>
      <w:r w:rsidRPr="00C23BAC">
        <w:rPr>
          <w:szCs w:val="22"/>
        </w:rPr>
        <w:t xml:space="preserve"> </w:t>
      </w:r>
      <w:proofErr w:type="spellStart"/>
      <w:r w:rsidRPr="00C23BAC">
        <w:rPr>
          <w:szCs w:val="22"/>
        </w:rPr>
        <w:t>саобраћаја</w:t>
      </w:r>
      <w:proofErr w:type="spellEnd"/>
      <w:r w:rsidRPr="00C23BAC">
        <w:rPr>
          <w:szCs w:val="22"/>
        </w:rPr>
        <w:t xml:space="preserve"> </w:t>
      </w:r>
      <w:proofErr w:type="spellStart"/>
      <w:r w:rsidRPr="00C23BAC">
        <w:rPr>
          <w:szCs w:val="22"/>
        </w:rPr>
        <w:t>дефинисаће</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локације</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Локација</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испуни</w:t>
      </w:r>
      <w:proofErr w:type="spellEnd"/>
      <w:r w:rsidRPr="00C23BAC">
        <w:rPr>
          <w:szCs w:val="22"/>
        </w:rPr>
        <w:t xml:space="preserve"> </w:t>
      </w:r>
      <w:proofErr w:type="spellStart"/>
      <w:r w:rsidRPr="00C23BAC">
        <w:rPr>
          <w:szCs w:val="22"/>
        </w:rPr>
        <w:t>следеће</w:t>
      </w:r>
      <w:proofErr w:type="spellEnd"/>
      <w:r w:rsidRPr="00C23BAC">
        <w:rPr>
          <w:szCs w:val="22"/>
        </w:rPr>
        <w:t xml:space="preserve"> </w:t>
      </w:r>
      <w:proofErr w:type="spellStart"/>
      <w:r w:rsidRPr="00C23BAC">
        <w:rPr>
          <w:szCs w:val="22"/>
        </w:rPr>
        <w:t>захтеве</w:t>
      </w:r>
      <w:proofErr w:type="spellEnd"/>
      <w:r w:rsidRPr="00C23BAC">
        <w:rPr>
          <w:szCs w:val="22"/>
        </w:rPr>
        <w:t>:</w:t>
      </w:r>
    </w:p>
    <w:p w14:paraId="2B54DCF2" w14:textId="77777777" w:rsidR="00D930B3" w:rsidRPr="00C23BAC" w:rsidRDefault="00D930B3">
      <w:pPr>
        <w:numPr>
          <w:ilvl w:val="0"/>
          <w:numId w:val="55"/>
        </w:numPr>
        <w:ind w:left="0" w:firstLine="360"/>
        <w:jc w:val="both"/>
        <w:rPr>
          <w:szCs w:val="22"/>
          <w:lang w:val="sr-Cyrl-RS"/>
        </w:rPr>
      </w:pPr>
      <w:proofErr w:type="spellStart"/>
      <w:r w:rsidRPr="00C23BAC">
        <w:rPr>
          <w:szCs w:val="22"/>
        </w:rPr>
        <w:t>почетак</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крај</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удаљен</w:t>
      </w:r>
      <w:proofErr w:type="spellEnd"/>
      <w:r w:rsidRPr="00C23BAC">
        <w:rPr>
          <w:szCs w:val="22"/>
        </w:rPr>
        <w:t xml:space="preserve"> </w:t>
      </w:r>
      <w:proofErr w:type="spellStart"/>
      <w:r w:rsidRPr="00C23BAC">
        <w:rPr>
          <w:szCs w:val="22"/>
        </w:rPr>
        <w:t>минимално</w:t>
      </w:r>
      <w:proofErr w:type="spellEnd"/>
      <w:r w:rsidRPr="00C23BAC">
        <w:rPr>
          <w:szCs w:val="22"/>
        </w:rPr>
        <w:t xml:space="preserve"> 20,0m </w:t>
      </w:r>
      <w:proofErr w:type="spellStart"/>
      <w:r w:rsidRPr="00C23BAC">
        <w:rPr>
          <w:szCs w:val="22"/>
        </w:rPr>
        <w:t>од</w:t>
      </w:r>
      <w:proofErr w:type="spellEnd"/>
      <w:r w:rsidRPr="00C23BAC">
        <w:rPr>
          <w:szCs w:val="22"/>
        </w:rPr>
        <w:t xml:space="preserve"> </w:t>
      </w:r>
      <w:proofErr w:type="spellStart"/>
      <w:r w:rsidRPr="00C23BAC">
        <w:rPr>
          <w:szCs w:val="22"/>
        </w:rPr>
        <w:t>почетка</w:t>
      </w:r>
      <w:proofErr w:type="spellEnd"/>
      <w:r w:rsidRPr="00C23BAC">
        <w:rPr>
          <w:szCs w:val="22"/>
        </w:rPr>
        <w:t xml:space="preserve"> </w:t>
      </w:r>
      <w:proofErr w:type="spellStart"/>
      <w:r w:rsidRPr="00C23BAC">
        <w:rPr>
          <w:szCs w:val="22"/>
        </w:rPr>
        <w:t>односно</w:t>
      </w:r>
      <w:proofErr w:type="spellEnd"/>
      <w:r w:rsidRPr="00C23BAC">
        <w:rPr>
          <w:szCs w:val="22"/>
        </w:rPr>
        <w:t xml:space="preserve"> </w:t>
      </w:r>
      <w:proofErr w:type="spellStart"/>
      <w:r w:rsidRPr="00C23BAC">
        <w:rPr>
          <w:szCs w:val="22"/>
        </w:rPr>
        <w:t>краја</w:t>
      </w:r>
      <w:proofErr w:type="spellEnd"/>
      <w:r w:rsidRPr="00C23BAC">
        <w:rPr>
          <w:szCs w:val="22"/>
        </w:rPr>
        <w:t xml:space="preserve"> </w:t>
      </w:r>
      <w:proofErr w:type="spellStart"/>
      <w:r w:rsidRPr="00C23BAC">
        <w:rPr>
          <w:szCs w:val="22"/>
        </w:rPr>
        <w:t>лепеза</w:t>
      </w:r>
      <w:proofErr w:type="spellEnd"/>
      <w:r w:rsidRPr="00C23BAC">
        <w:rPr>
          <w:szCs w:val="22"/>
        </w:rPr>
        <w:t xml:space="preserve"> </w:t>
      </w:r>
      <w:proofErr w:type="spellStart"/>
      <w:r w:rsidRPr="00C23BAC">
        <w:rPr>
          <w:szCs w:val="22"/>
        </w:rPr>
        <w:t>прикључног</w:t>
      </w:r>
      <w:proofErr w:type="spellEnd"/>
      <w:r w:rsidRPr="00C23BAC">
        <w:rPr>
          <w:szCs w:val="22"/>
        </w:rPr>
        <w:t xml:space="preserve"> </w:t>
      </w:r>
      <w:proofErr w:type="spellStart"/>
      <w:r w:rsidRPr="00C23BAC">
        <w:rPr>
          <w:szCs w:val="22"/>
        </w:rPr>
        <w:t>пута</w:t>
      </w:r>
      <w:proofErr w:type="spellEnd"/>
      <w:r w:rsidRPr="00C23BAC">
        <w:rPr>
          <w:szCs w:val="22"/>
        </w:rPr>
        <w:t xml:space="preserve"> у </w:t>
      </w:r>
      <w:proofErr w:type="spellStart"/>
      <w:r w:rsidRPr="00C23BAC">
        <w:rPr>
          <w:szCs w:val="22"/>
        </w:rPr>
        <w:t>зони</w:t>
      </w:r>
      <w:proofErr w:type="spellEnd"/>
      <w:r w:rsidRPr="00C23BAC">
        <w:rPr>
          <w:szCs w:val="22"/>
        </w:rPr>
        <w:t xml:space="preserve"> </w:t>
      </w:r>
      <w:proofErr w:type="spellStart"/>
      <w:r w:rsidRPr="00C23BAC">
        <w:rPr>
          <w:szCs w:val="22"/>
        </w:rPr>
        <w:t>раскрснице</w:t>
      </w:r>
      <w:proofErr w:type="spellEnd"/>
      <w:r w:rsidRPr="00C23BAC">
        <w:rPr>
          <w:szCs w:val="22"/>
        </w:rPr>
        <w:t xml:space="preserve">; </w:t>
      </w:r>
    </w:p>
    <w:p w14:paraId="71ACF718" w14:textId="77777777" w:rsidR="00D930B3" w:rsidRPr="00C23BAC" w:rsidRDefault="00D930B3">
      <w:pPr>
        <w:numPr>
          <w:ilvl w:val="0"/>
          <w:numId w:val="55"/>
        </w:numPr>
        <w:ind w:left="0" w:firstLine="360"/>
        <w:jc w:val="both"/>
        <w:rPr>
          <w:szCs w:val="22"/>
        </w:rPr>
      </w:pPr>
      <w:proofErr w:type="spellStart"/>
      <w:r w:rsidRPr="00C23BAC">
        <w:rPr>
          <w:szCs w:val="22"/>
        </w:rPr>
        <w:t>дужина</w:t>
      </w:r>
      <w:proofErr w:type="spellEnd"/>
      <w:r w:rsidRPr="00C23BAC">
        <w:rPr>
          <w:szCs w:val="22"/>
        </w:rPr>
        <w:t xml:space="preserve"> </w:t>
      </w:r>
      <w:proofErr w:type="spellStart"/>
      <w:r w:rsidRPr="00C23BAC">
        <w:rPr>
          <w:szCs w:val="22"/>
        </w:rPr>
        <w:t>прегледности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деоници</w:t>
      </w:r>
      <w:proofErr w:type="spellEnd"/>
      <w:r w:rsidRPr="00C23BAC">
        <w:rPr>
          <w:szCs w:val="22"/>
        </w:rPr>
        <w:t xml:space="preserve"> </w:t>
      </w:r>
      <w:proofErr w:type="spellStart"/>
      <w:r w:rsidRPr="00C23BAC">
        <w:rPr>
          <w:szCs w:val="22"/>
        </w:rPr>
        <w:t>предметног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којој</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пројектује</w:t>
      </w:r>
      <w:proofErr w:type="spellEnd"/>
      <w:r w:rsidRPr="00C23BAC">
        <w:rPr>
          <w:szCs w:val="22"/>
        </w:rPr>
        <w:t xml:space="preserve"> и </w:t>
      </w:r>
      <w:proofErr w:type="spellStart"/>
      <w:r w:rsidRPr="00C23BAC">
        <w:rPr>
          <w:szCs w:val="22"/>
        </w:rPr>
        <w:t>гради</w:t>
      </w:r>
      <w:proofErr w:type="spellEnd"/>
      <w:r w:rsidRPr="00C23BAC">
        <w:rPr>
          <w:szCs w:val="22"/>
        </w:rPr>
        <w:t xml:space="preserve"> </w:t>
      </w:r>
      <w:proofErr w:type="spellStart"/>
      <w:r w:rsidRPr="00C23BAC">
        <w:rPr>
          <w:szCs w:val="22"/>
        </w:rPr>
        <w:t>аутобуско</w:t>
      </w:r>
      <w:proofErr w:type="spellEnd"/>
      <w:r w:rsidRPr="00C23BAC">
        <w:rPr>
          <w:szCs w:val="22"/>
        </w:rPr>
        <w:t xml:space="preserve"> </w:t>
      </w:r>
      <w:proofErr w:type="spellStart"/>
      <w:r w:rsidRPr="00C23BAC">
        <w:rPr>
          <w:szCs w:val="22"/>
        </w:rPr>
        <w:t>стајалиште</w:t>
      </w:r>
      <w:proofErr w:type="spellEnd"/>
      <w:r w:rsidRPr="00C23BAC">
        <w:rPr>
          <w:szCs w:val="22"/>
          <w:lang w:val="sr-Cyrl-RS"/>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најмање</w:t>
      </w:r>
      <w:proofErr w:type="spellEnd"/>
      <w:r w:rsidRPr="00C23BAC">
        <w:rPr>
          <w:szCs w:val="22"/>
        </w:rPr>
        <w:t xml:space="preserve"> 1,50 </w:t>
      </w:r>
      <w:proofErr w:type="spellStart"/>
      <w:r w:rsidRPr="00C23BAC">
        <w:rPr>
          <w:szCs w:val="22"/>
        </w:rPr>
        <w:t>дужине</w:t>
      </w:r>
      <w:proofErr w:type="spellEnd"/>
      <w:r w:rsidRPr="00C23BAC">
        <w:rPr>
          <w:szCs w:val="22"/>
        </w:rPr>
        <w:t xml:space="preserve"> </w:t>
      </w:r>
      <w:proofErr w:type="spellStart"/>
      <w:r w:rsidRPr="00C23BAC">
        <w:rPr>
          <w:szCs w:val="22"/>
        </w:rPr>
        <w:t>зауставног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возила</w:t>
      </w:r>
      <w:proofErr w:type="spellEnd"/>
      <w:r w:rsidRPr="00C23BAC">
        <w:rPr>
          <w:szCs w:val="22"/>
        </w:rPr>
        <w:t xml:space="preserve"> у </w:t>
      </w:r>
      <w:proofErr w:type="spellStart"/>
      <w:r w:rsidRPr="00C23BAC">
        <w:rPr>
          <w:szCs w:val="22"/>
        </w:rPr>
        <w:t>најнеповољнијим</w:t>
      </w:r>
      <w:proofErr w:type="spellEnd"/>
      <w:r w:rsidRPr="00C23BAC">
        <w:rPr>
          <w:szCs w:val="22"/>
        </w:rPr>
        <w:t xml:space="preserve"> </w:t>
      </w:r>
      <w:proofErr w:type="spellStart"/>
      <w:r w:rsidRPr="00C23BAC">
        <w:rPr>
          <w:szCs w:val="22"/>
        </w:rPr>
        <w:t>временским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w:t>
      </w:r>
      <w:proofErr w:type="spellStart"/>
      <w:r w:rsidRPr="00C23BAC">
        <w:rPr>
          <w:szCs w:val="22"/>
        </w:rPr>
        <w:t>снег</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путу</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рачунску</w:t>
      </w:r>
      <w:proofErr w:type="spellEnd"/>
      <w:r w:rsidRPr="00C23BAC">
        <w:rPr>
          <w:szCs w:val="22"/>
        </w:rPr>
        <w:t xml:space="preserve"> </w:t>
      </w:r>
      <w:proofErr w:type="spellStart"/>
      <w:r w:rsidRPr="00C23BAC">
        <w:rPr>
          <w:szCs w:val="22"/>
        </w:rPr>
        <w:t>брзину</w:t>
      </w:r>
      <w:proofErr w:type="spellEnd"/>
      <w:r w:rsidRPr="00C23BAC">
        <w:rPr>
          <w:szCs w:val="22"/>
        </w:rPr>
        <w:t xml:space="preserve"> </w:t>
      </w:r>
      <w:proofErr w:type="spellStart"/>
      <w:r w:rsidRPr="00C23BAC">
        <w:rPr>
          <w:szCs w:val="22"/>
        </w:rPr>
        <w:t>кретања</w:t>
      </w:r>
      <w:proofErr w:type="spellEnd"/>
      <w:r w:rsidRPr="00C23BAC">
        <w:rPr>
          <w:szCs w:val="22"/>
        </w:rPr>
        <w:t xml:space="preserve"> </w:t>
      </w:r>
      <w:proofErr w:type="spellStart"/>
      <w:r w:rsidRPr="00C23BAC">
        <w:rPr>
          <w:szCs w:val="22"/>
        </w:rPr>
        <w:t>возила</w:t>
      </w:r>
      <w:proofErr w:type="spellEnd"/>
      <w:r w:rsidRPr="00C23BAC">
        <w:rPr>
          <w:szCs w:val="22"/>
        </w:rPr>
        <w:t xml:space="preserve"> </w:t>
      </w:r>
      <w:proofErr w:type="spellStart"/>
      <w:r w:rsidRPr="00C23BAC">
        <w:rPr>
          <w:szCs w:val="22"/>
        </w:rPr>
        <w:t>од</w:t>
      </w:r>
      <w:proofErr w:type="spellEnd"/>
      <w:r w:rsidRPr="00C23BAC">
        <w:rPr>
          <w:szCs w:val="22"/>
        </w:rPr>
        <w:t xml:space="preserve"> 50,00 km/h;</w:t>
      </w:r>
    </w:p>
    <w:p w14:paraId="13905160" w14:textId="77777777" w:rsidR="00D930B3" w:rsidRPr="00C23BAC" w:rsidRDefault="00D930B3">
      <w:pPr>
        <w:numPr>
          <w:ilvl w:val="0"/>
          <w:numId w:val="55"/>
        </w:numPr>
        <w:ind w:left="0" w:firstLine="360"/>
        <w:jc w:val="both"/>
        <w:rPr>
          <w:szCs w:val="22"/>
        </w:rPr>
      </w:pPr>
      <w:proofErr w:type="spellStart"/>
      <w:r w:rsidRPr="00C23BAC">
        <w:rPr>
          <w:szCs w:val="22"/>
        </w:rPr>
        <w:t>наспрамна</w:t>
      </w:r>
      <w:proofErr w:type="spellEnd"/>
      <w:r w:rsidRPr="00C23BAC">
        <w:rPr>
          <w:szCs w:val="22"/>
        </w:rPr>
        <w:t xml:space="preserve"> (</w:t>
      </w:r>
      <w:proofErr w:type="spellStart"/>
      <w:r w:rsidRPr="00C23BAC">
        <w:rPr>
          <w:szCs w:val="22"/>
        </w:rPr>
        <w:t>упарена</w:t>
      </w:r>
      <w:proofErr w:type="spellEnd"/>
      <w:r w:rsidRPr="00C23BAC">
        <w:rPr>
          <w:szCs w:val="22"/>
        </w:rPr>
        <w:t xml:space="preserve">) </w:t>
      </w:r>
      <w:proofErr w:type="spellStart"/>
      <w:r w:rsidRPr="00C23BAC">
        <w:rPr>
          <w:szCs w:val="22"/>
        </w:rPr>
        <w:t>аутобуска</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поред</w:t>
      </w:r>
      <w:proofErr w:type="spellEnd"/>
      <w:r w:rsidRPr="00C23BAC">
        <w:rPr>
          <w:szCs w:val="22"/>
        </w:rPr>
        <w:t xml:space="preserve"> </w:t>
      </w:r>
      <w:proofErr w:type="spellStart"/>
      <w:r w:rsidRPr="00C23BAC">
        <w:rPr>
          <w:szCs w:val="22"/>
        </w:rPr>
        <w:t>јавног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пројектују</w:t>
      </w:r>
      <w:proofErr w:type="spellEnd"/>
      <w:r w:rsidRPr="00C23BAC">
        <w:rPr>
          <w:szCs w:val="22"/>
        </w:rPr>
        <w:t xml:space="preserve"> </w:t>
      </w:r>
      <w:proofErr w:type="spellStart"/>
      <w:r w:rsidRPr="00C23BAC">
        <w:rPr>
          <w:szCs w:val="22"/>
        </w:rPr>
        <w:t>се</w:t>
      </w:r>
      <w:proofErr w:type="spellEnd"/>
      <w:r w:rsidRPr="00C23BAC">
        <w:rPr>
          <w:szCs w:val="22"/>
        </w:rPr>
        <w:t xml:space="preserve"> и </w:t>
      </w:r>
      <w:proofErr w:type="spellStart"/>
      <w:r w:rsidRPr="00C23BAC">
        <w:rPr>
          <w:szCs w:val="22"/>
        </w:rPr>
        <w:t>граде</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гледајући</w:t>
      </w:r>
      <w:proofErr w:type="spellEnd"/>
      <w:r w:rsidRPr="00C23BAC">
        <w:rPr>
          <w:szCs w:val="22"/>
        </w:rPr>
        <w:t xml:space="preserve"> у </w:t>
      </w:r>
      <w:proofErr w:type="spellStart"/>
      <w:r w:rsidRPr="00C23BAC">
        <w:rPr>
          <w:szCs w:val="22"/>
        </w:rPr>
        <w:t>смеру</w:t>
      </w:r>
      <w:proofErr w:type="spellEnd"/>
      <w:r w:rsidRPr="00C23BAC">
        <w:rPr>
          <w:szCs w:val="22"/>
        </w:rPr>
        <w:t xml:space="preserve"> </w:t>
      </w:r>
      <w:proofErr w:type="spellStart"/>
      <w:r w:rsidRPr="00C23BAC">
        <w:rPr>
          <w:szCs w:val="22"/>
        </w:rPr>
        <w:t>вожње</w:t>
      </w:r>
      <w:proofErr w:type="spellEnd"/>
      <w:r w:rsidRPr="00C23BAC">
        <w:rPr>
          <w:szCs w:val="22"/>
        </w:rPr>
        <w:t xml:space="preserve">, </w:t>
      </w:r>
      <w:proofErr w:type="spellStart"/>
      <w:r w:rsidRPr="00C23BAC">
        <w:rPr>
          <w:szCs w:val="22"/>
        </w:rPr>
        <w:t>прво</w:t>
      </w:r>
      <w:proofErr w:type="spellEnd"/>
      <w:r w:rsidRPr="00C23BAC">
        <w:rPr>
          <w:szCs w:val="22"/>
        </w:rPr>
        <w:t xml:space="preserve"> </w:t>
      </w:r>
      <w:proofErr w:type="spellStart"/>
      <w:r w:rsidRPr="00C23BAC">
        <w:rPr>
          <w:szCs w:val="22"/>
        </w:rPr>
        <w:t>наилази</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стајалиште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леве</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пута</w:t>
      </w:r>
      <w:proofErr w:type="spellEnd"/>
      <w:r w:rsidRPr="00C23BAC">
        <w:rPr>
          <w:szCs w:val="22"/>
        </w:rPr>
        <w:t xml:space="preserve"> и </w:t>
      </w:r>
      <w:proofErr w:type="spellStart"/>
      <w:r w:rsidRPr="00C23BAC">
        <w:rPr>
          <w:szCs w:val="22"/>
        </w:rPr>
        <w:t>тада</w:t>
      </w:r>
      <w:proofErr w:type="spellEnd"/>
      <w:r w:rsidRPr="00C23BAC">
        <w:rPr>
          <w:szCs w:val="22"/>
        </w:rPr>
        <w:t xml:space="preserve"> </w:t>
      </w:r>
      <w:proofErr w:type="spellStart"/>
      <w:r w:rsidRPr="00C23BAC">
        <w:rPr>
          <w:szCs w:val="22"/>
        </w:rPr>
        <w:t>подужно</w:t>
      </w:r>
      <w:proofErr w:type="spellEnd"/>
      <w:r w:rsidRPr="00C23BAC">
        <w:rPr>
          <w:szCs w:val="22"/>
        </w:rPr>
        <w:t xml:space="preserve"> </w:t>
      </w:r>
      <w:proofErr w:type="spellStart"/>
      <w:r w:rsidRPr="00C23BAC">
        <w:rPr>
          <w:szCs w:val="22"/>
        </w:rPr>
        <w:t>растојање</w:t>
      </w:r>
      <w:proofErr w:type="spellEnd"/>
      <w:r w:rsidRPr="00C23BAC">
        <w:rPr>
          <w:szCs w:val="22"/>
        </w:rPr>
        <w:t xml:space="preserve"> </w:t>
      </w:r>
      <w:proofErr w:type="spellStart"/>
      <w:r w:rsidRPr="00C23BAC">
        <w:rPr>
          <w:szCs w:val="22"/>
        </w:rPr>
        <w:t>два</w:t>
      </w:r>
      <w:proofErr w:type="spellEnd"/>
      <w:r w:rsidRPr="00C23BAC">
        <w:rPr>
          <w:szCs w:val="22"/>
        </w:rPr>
        <w:t xml:space="preserve"> </w:t>
      </w:r>
      <w:proofErr w:type="spellStart"/>
      <w:r w:rsidRPr="00C23BAC">
        <w:rPr>
          <w:szCs w:val="22"/>
        </w:rPr>
        <w:t>наспрамна</w:t>
      </w:r>
      <w:proofErr w:type="spellEnd"/>
      <w:r w:rsidRPr="00C23BAC">
        <w:rPr>
          <w:szCs w:val="22"/>
        </w:rPr>
        <w:t xml:space="preserve"> </w:t>
      </w:r>
      <w:proofErr w:type="spellStart"/>
      <w:r w:rsidRPr="00C23BAC">
        <w:rPr>
          <w:szCs w:val="22"/>
        </w:rPr>
        <w:t>аутобуска</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краја</w:t>
      </w:r>
      <w:proofErr w:type="spellEnd"/>
      <w:r w:rsidRPr="00C23BAC">
        <w:rPr>
          <w:szCs w:val="22"/>
        </w:rPr>
        <w:t xml:space="preserve"> </w:t>
      </w:r>
      <w:proofErr w:type="spellStart"/>
      <w:r w:rsidRPr="00C23BAC">
        <w:rPr>
          <w:szCs w:val="22"/>
        </w:rPr>
        <w:t>левог</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почетка</w:t>
      </w:r>
      <w:proofErr w:type="spellEnd"/>
      <w:r w:rsidRPr="00C23BAC">
        <w:rPr>
          <w:szCs w:val="22"/>
        </w:rPr>
        <w:t xml:space="preserve"> </w:t>
      </w:r>
      <w:proofErr w:type="spellStart"/>
      <w:r w:rsidRPr="00C23BAC">
        <w:rPr>
          <w:szCs w:val="22"/>
        </w:rPr>
        <w:t>десног</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износисти</w:t>
      </w:r>
      <w:proofErr w:type="spellEnd"/>
      <w:r w:rsidRPr="00C23BAC">
        <w:rPr>
          <w:szCs w:val="22"/>
        </w:rPr>
        <w:t xml:space="preserve"> </w:t>
      </w:r>
      <w:proofErr w:type="spellStart"/>
      <w:r w:rsidRPr="00C23BAC">
        <w:rPr>
          <w:szCs w:val="22"/>
        </w:rPr>
        <w:t>минимално</w:t>
      </w:r>
      <w:proofErr w:type="spellEnd"/>
      <w:r w:rsidRPr="00C23BAC">
        <w:rPr>
          <w:szCs w:val="22"/>
        </w:rPr>
        <w:t xml:space="preserve"> 30,00m;</w:t>
      </w:r>
    </w:p>
    <w:p w14:paraId="228E9AE1" w14:textId="77777777" w:rsidR="00D930B3" w:rsidRPr="00C23BAC" w:rsidRDefault="00D930B3">
      <w:pPr>
        <w:numPr>
          <w:ilvl w:val="0"/>
          <w:numId w:val="55"/>
        </w:numPr>
        <w:ind w:left="0" w:firstLine="360"/>
        <w:jc w:val="both"/>
        <w:rPr>
          <w:szCs w:val="22"/>
        </w:rPr>
      </w:pPr>
      <w:proofErr w:type="spellStart"/>
      <w:r w:rsidRPr="00C23BAC">
        <w:rPr>
          <w:szCs w:val="22"/>
        </w:rPr>
        <w:t>изузетно</w:t>
      </w:r>
      <w:proofErr w:type="spellEnd"/>
      <w:r w:rsidRPr="00C23BAC">
        <w:rPr>
          <w:szCs w:val="22"/>
        </w:rPr>
        <w:t xml:space="preserve">, </w:t>
      </w:r>
      <w:proofErr w:type="spellStart"/>
      <w:r w:rsidRPr="00C23BAC">
        <w:rPr>
          <w:szCs w:val="22"/>
        </w:rPr>
        <w:t>аутобуска</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могу</w:t>
      </w:r>
      <w:proofErr w:type="spellEnd"/>
      <w:r w:rsidRPr="00C23BAC">
        <w:rPr>
          <w:szCs w:val="22"/>
        </w:rPr>
        <w:t xml:space="preserve"> </w:t>
      </w:r>
      <w:proofErr w:type="spellStart"/>
      <w:r w:rsidRPr="00C23BAC">
        <w:rPr>
          <w:szCs w:val="22"/>
        </w:rPr>
        <w:t>пројектовати</w:t>
      </w:r>
      <w:proofErr w:type="spellEnd"/>
      <w:r w:rsidRPr="00C23BAC">
        <w:rPr>
          <w:szCs w:val="22"/>
        </w:rPr>
        <w:t xml:space="preserve"> и </w:t>
      </w:r>
      <w:proofErr w:type="spellStart"/>
      <w:r w:rsidRPr="00C23BAC">
        <w:rPr>
          <w:szCs w:val="22"/>
        </w:rPr>
        <w:t>градити</w:t>
      </w:r>
      <w:proofErr w:type="spellEnd"/>
      <w:r w:rsidRPr="00C23BAC">
        <w:rPr>
          <w:szCs w:val="22"/>
        </w:rPr>
        <w:t xml:space="preserve"> </w:t>
      </w:r>
      <w:proofErr w:type="spellStart"/>
      <w:r w:rsidRPr="00C23BAC">
        <w:rPr>
          <w:szCs w:val="22"/>
        </w:rPr>
        <w:t>тако</w:t>
      </w:r>
      <w:proofErr w:type="spellEnd"/>
      <w:r w:rsidRPr="00C23BAC">
        <w:rPr>
          <w:szCs w:val="22"/>
        </w:rPr>
        <w:t xml:space="preserve"> </w:t>
      </w:r>
      <w:proofErr w:type="spellStart"/>
      <w:r w:rsidRPr="00C23BAC">
        <w:rPr>
          <w:szCs w:val="22"/>
        </w:rPr>
        <w:t>да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прво</w:t>
      </w:r>
      <w:proofErr w:type="spellEnd"/>
      <w:r w:rsidRPr="00C23BAC">
        <w:rPr>
          <w:szCs w:val="22"/>
        </w:rPr>
        <w:t xml:space="preserve"> </w:t>
      </w:r>
      <w:proofErr w:type="spellStart"/>
      <w:r w:rsidRPr="00C23BAC">
        <w:rPr>
          <w:szCs w:val="22"/>
        </w:rPr>
        <w:t>аутобуско</w:t>
      </w:r>
      <w:proofErr w:type="spellEnd"/>
      <w:r w:rsidRPr="00C23BAC">
        <w:rPr>
          <w:szCs w:val="22"/>
        </w:rPr>
        <w:t xml:space="preserve"> </w:t>
      </w:r>
      <w:proofErr w:type="spellStart"/>
      <w:r w:rsidRPr="00C23BAC">
        <w:rPr>
          <w:szCs w:val="22"/>
        </w:rPr>
        <w:t>стајалиште</w:t>
      </w:r>
      <w:proofErr w:type="spellEnd"/>
      <w:r w:rsidRPr="00C23BAC">
        <w:rPr>
          <w:szCs w:val="22"/>
        </w:rPr>
        <w:t xml:space="preserve"> </w:t>
      </w:r>
      <w:proofErr w:type="spellStart"/>
      <w:r w:rsidRPr="00C23BAC">
        <w:rPr>
          <w:szCs w:val="22"/>
        </w:rPr>
        <w:t>поставља</w:t>
      </w:r>
      <w:proofErr w:type="spellEnd"/>
      <w:r w:rsidRPr="00C23BAC">
        <w:rPr>
          <w:szCs w:val="22"/>
        </w:rPr>
        <w:t xml:space="preserve"> у </w:t>
      </w:r>
      <w:proofErr w:type="spellStart"/>
      <w:r w:rsidRPr="00C23BAC">
        <w:rPr>
          <w:szCs w:val="22"/>
        </w:rPr>
        <w:t>смеру</w:t>
      </w:r>
      <w:proofErr w:type="spellEnd"/>
      <w:r w:rsidRPr="00C23BAC">
        <w:rPr>
          <w:szCs w:val="22"/>
        </w:rPr>
        <w:t xml:space="preserve"> </w:t>
      </w:r>
      <w:proofErr w:type="spellStart"/>
      <w:r w:rsidRPr="00C23BAC">
        <w:rPr>
          <w:szCs w:val="22"/>
        </w:rPr>
        <w:t>вожње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десне</w:t>
      </w:r>
      <w:proofErr w:type="spellEnd"/>
      <w:r w:rsidRPr="00C23BAC">
        <w:rPr>
          <w:szCs w:val="22"/>
        </w:rPr>
        <w:t xml:space="preserve"> </w:t>
      </w:r>
      <w:proofErr w:type="spellStart"/>
      <w:r w:rsidRPr="00C23BAC">
        <w:rPr>
          <w:szCs w:val="22"/>
        </w:rPr>
        <w:t>стране</w:t>
      </w:r>
      <w:proofErr w:type="spellEnd"/>
      <w:r w:rsidRPr="00C23BAC">
        <w:rPr>
          <w:szCs w:val="22"/>
        </w:rPr>
        <w:t xml:space="preserve"> </w:t>
      </w:r>
      <w:proofErr w:type="spellStart"/>
      <w:r w:rsidRPr="00C23BAC">
        <w:rPr>
          <w:szCs w:val="22"/>
        </w:rPr>
        <w:t>пута</w:t>
      </w:r>
      <w:proofErr w:type="spellEnd"/>
      <w:r w:rsidRPr="00C23BAC">
        <w:rPr>
          <w:szCs w:val="22"/>
        </w:rPr>
        <w:t xml:space="preserve"> и </w:t>
      </w:r>
      <w:proofErr w:type="spellStart"/>
      <w:r w:rsidRPr="00C23BAC">
        <w:rPr>
          <w:szCs w:val="22"/>
        </w:rPr>
        <w:t>тада</w:t>
      </w:r>
      <w:proofErr w:type="spellEnd"/>
      <w:r w:rsidRPr="00C23BAC">
        <w:rPr>
          <w:szCs w:val="22"/>
        </w:rPr>
        <w:t xml:space="preserve"> </w:t>
      </w:r>
      <w:proofErr w:type="spellStart"/>
      <w:r w:rsidRPr="00C23BAC">
        <w:rPr>
          <w:szCs w:val="22"/>
        </w:rPr>
        <w:t>међусобни</w:t>
      </w:r>
      <w:proofErr w:type="spellEnd"/>
      <w:r w:rsidRPr="00C23BAC">
        <w:rPr>
          <w:szCs w:val="22"/>
        </w:rPr>
        <w:t xml:space="preserve"> </w:t>
      </w:r>
      <w:proofErr w:type="spellStart"/>
      <w:r w:rsidRPr="00C23BAC">
        <w:rPr>
          <w:szCs w:val="22"/>
        </w:rPr>
        <w:t>размак</w:t>
      </w:r>
      <w:proofErr w:type="spellEnd"/>
      <w:r w:rsidRPr="00C23BAC">
        <w:rPr>
          <w:szCs w:val="22"/>
        </w:rPr>
        <w:t xml:space="preserve"> </w:t>
      </w:r>
      <w:proofErr w:type="spellStart"/>
      <w:r w:rsidRPr="00C23BAC">
        <w:rPr>
          <w:szCs w:val="22"/>
        </w:rPr>
        <w:t>крајњих</w:t>
      </w:r>
      <w:proofErr w:type="spellEnd"/>
      <w:r w:rsidRPr="00C23BAC">
        <w:rPr>
          <w:szCs w:val="22"/>
        </w:rPr>
        <w:t xml:space="preserve"> </w:t>
      </w:r>
      <w:proofErr w:type="spellStart"/>
      <w:r w:rsidRPr="00C23BAC">
        <w:rPr>
          <w:szCs w:val="22"/>
        </w:rPr>
        <w:t>тачака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од</w:t>
      </w:r>
      <w:proofErr w:type="spellEnd"/>
      <w:r w:rsidRPr="00C23BAC">
        <w:rPr>
          <w:szCs w:val="22"/>
        </w:rPr>
        <w:t xml:space="preserve"> </w:t>
      </w:r>
      <w:proofErr w:type="spellStart"/>
      <w:r w:rsidRPr="00C23BAC">
        <w:rPr>
          <w:szCs w:val="22"/>
        </w:rPr>
        <w:t>краја</w:t>
      </w:r>
      <w:proofErr w:type="spellEnd"/>
      <w:r w:rsidRPr="00C23BAC">
        <w:rPr>
          <w:szCs w:val="22"/>
        </w:rPr>
        <w:t xml:space="preserve"> </w:t>
      </w:r>
      <w:proofErr w:type="spellStart"/>
      <w:r w:rsidRPr="00C23BAC">
        <w:rPr>
          <w:szCs w:val="22"/>
        </w:rPr>
        <w:t>десног</w:t>
      </w:r>
      <w:proofErr w:type="spellEnd"/>
      <w:r w:rsidRPr="00C23BAC">
        <w:rPr>
          <w:szCs w:val="22"/>
        </w:rPr>
        <w:t xml:space="preserve"> </w:t>
      </w:r>
      <w:proofErr w:type="spellStart"/>
      <w:r w:rsidRPr="00C23BAC">
        <w:rPr>
          <w:szCs w:val="22"/>
        </w:rPr>
        <w:t>до</w:t>
      </w:r>
      <w:proofErr w:type="spellEnd"/>
      <w:r w:rsidRPr="00C23BAC">
        <w:rPr>
          <w:szCs w:val="22"/>
        </w:rPr>
        <w:t xml:space="preserve"> </w:t>
      </w:r>
      <w:proofErr w:type="spellStart"/>
      <w:r w:rsidRPr="00C23BAC">
        <w:rPr>
          <w:szCs w:val="22"/>
        </w:rPr>
        <w:t>почетка</w:t>
      </w:r>
      <w:proofErr w:type="spellEnd"/>
      <w:r w:rsidRPr="00C23BAC">
        <w:rPr>
          <w:szCs w:val="22"/>
        </w:rPr>
        <w:t xml:space="preserve"> </w:t>
      </w:r>
      <w:proofErr w:type="spellStart"/>
      <w:r w:rsidRPr="00C23BAC">
        <w:rPr>
          <w:szCs w:val="22"/>
        </w:rPr>
        <w:t>левог</w:t>
      </w:r>
      <w:proofErr w:type="spellEnd"/>
      <w:r w:rsidRPr="00C23BAC">
        <w:rPr>
          <w:szCs w:val="22"/>
        </w:rPr>
        <w:t xml:space="preserve">) </w:t>
      </w:r>
      <w:proofErr w:type="spellStart"/>
      <w:r w:rsidRPr="00C23BAC">
        <w:rPr>
          <w:szCs w:val="22"/>
        </w:rPr>
        <w:t>не</w:t>
      </w:r>
      <w:proofErr w:type="spellEnd"/>
      <w:r w:rsidRPr="00C23BAC">
        <w:rPr>
          <w:szCs w:val="22"/>
        </w:rPr>
        <w:t xml:space="preserve"> </w:t>
      </w:r>
      <w:proofErr w:type="spellStart"/>
      <w:r w:rsidRPr="00C23BAC">
        <w:rPr>
          <w:szCs w:val="22"/>
        </w:rPr>
        <w:t>сме</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од</w:t>
      </w:r>
      <w:proofErr w:type="spellEnd"/>
      <w:r w:rsidRPr="00C23BAC">
        <w:rPr>
          <w:szCs w:val="22"/>
        </w:rPr>
        <w:t xml:space="preserve"> 50,00m;</w:t>
      </w:r>
    </w:p>
    <w:p w14:paraId="53D87CC2" w14:textId="77777777" w:rsidR="00D930B3" w:rsidRPr="00C23BAC" w:rsidRDefault="00D930B3">
      <w:pPr>
        <w:numPr>
          <w:ilvl w:val="0"/>
          <w:numId w:val="55"/>
        </w:numPr>
        <w:ind w:left="0" w:firstLine="360"/>
        <w:jc w:val="both"/>
        <w:rPr>
          <w:szCs w:val="22"/>
        </w:rPr>
      </w:pPr>
      <w:proofErr w:type="spellStart"/>
      <w:r w:rsidRPr="00C23BAC">
        <w:rPr>
          <w:szCs w:val="22"/>
        </w:rPr>
        <w:t>ширина</w:t>
      </w:r>
      <w:proofErr w:type="spellEnd"/>
      <w:r w:rsidRPr="00C23BAC">
        <w:rPr>
          <w:szCs w:val="22"/>
        </w:rPr>
        <w:t xml:space="preserve"> </w:t>
      </w:r>
      <w:proofErr w:type="spellStart"/>
      <w:r w:rsidRPr="00C23BAC">
        <w:rPr>
          <w:szCs w:val="22"/>
        </w:rPr>
        <w:t>коловоза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поред</w:t>
      </w:r>
      <w:proofErr w:type="spellEnd"/>
      <w:r w:rsidRPr="00C23BAC">
        <w:rPr>
          <w:szCs w:val="22"/>
        </w:rPr>
        <w:t xml:space="preserve"> </w:t>
      </w:r>
      <w:proofErr w:type="spellStart"/>
      <w:r w:rsidRPr="00C23BAC">
        <w:rPr>
          <w:szCs w:val="22"/>
        </w:rPr>
        <w:t>предметног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износити</w:t>
      </w:r>
      <w:proofErr w:type="spellEnd"/>
      <w:r w:rsidRPr="00C23BAC">
        <w:rPr>
          <w:szCs w:val="22"/>
        </w:rPr>
        <w:t xml:space="preserve"> 3,50m;</w:t>
      </w:r>
    </w:p>
    <w:p w14:paraId="33370235" w14:textId="77777777" w:rsidR="00D930B3" w:rsidRPr="00C23BAC" w:rsidRDefault="00D930B3">
      <w:pPr>
        <w:numPr>
          <w:ilvl w:val="0"/>
          <w:numId w:val="55"/>
        </w:numPr>
        <w:ind w:left="0" w:firstLine="360"/>
        <w:jc w:val="both"/>
        <w:rPr>
          <w:szCs w:val="22"/>
          <w:lang w:val="sr-Cyrl-RS"/>
        </w:rPr>
      </w:pPr>
      <w:proofErr w:type="spellStart"/>
      <w:r w:rsidRPr="00C23BAC">
        <w:rPr>
          <w:szCs w:val="22"/>
        </w:rPr>
        <w:t>дужина</w:t>
      </w:r>
      <w:proofErr w:type="spellEnd"/>
      <w:r w:rsidRPr="00C23BAC">
        <w:rPr>
          <w:szCs w:val="22"/>
        </w:rPr>
        <w:t xml:space="preserve"> </w:t>
      </w:r>
      <w:proofErr w:type="spellStart"/>
      <w:r w:rsidRPr="00C23BAC">
        <w:rPr>
          <w:szCs w:val="22"/>
        </w:rPr>
        <w:t>укључне</w:t>
      </w:r>
      <w:proofErr w:type="spellEnd"/>
      <w:r w:rsidRPr="00C23BAC">
        <w:rPr>
          <w:szCs w:val="22"/>
        </w:rPr>
        <w:t xml:space="preserve"> </w:t>
      </w:r>
      <w:proofErr w:type="spellStart"/>
      <w:r w:rsidRPr="00C23BAC">
        <w:rPr>
          <w:szCs w:val="22"/>
        </w:rPr>
        <w:t>траке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предметног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аутобуска</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износити</w:t>
      </w:r>
      <w:proofErr w:type="spellEnd"/>
      <w:r w:rsidRPr="00C23BAC">
        <w:rPr>
          <w:szCs w:val="22"/>
        </w:rPr>
        <w:t xml:space="preserve"> 30,50m; </w:t>
      </w:r>
    </w:p>
    <w:p w14:paraId="605C7C06" w14:textId="77777777" w:rsidR="00D930B3" w:rsidRPr="00C23BAC" w:rsidRDefault="00D930B3">
      <w:pPr>
        <w:numPr>
          <w:ilvl w:val="0"/>
          <w:numId w:val="55"/>
        </w:numPr>
        <w:ind w:left="0" w:firstLine="360"/>
        <w:jc w:val="both"/>
        <w:rPr>
          <w:szCs w:val="22"/>
        </w:rPr>
      </w:pPr>
      <w:r w:rsidRPr="00C23BAC">
        <w:rPr>
          <w:rFonts w:eastAsia="Symbol"/>
          <w:szCs w:val="22"/>
          <w:lang w:val="sr-Cyrl-RS"/>
        </w:rPr>
        <w:t>д</w:t>
      </w:r>
      <w:proofErr w:type="spellStart"/>
      <w:r w:rsidRPr="00C23BAC">
        <w:rPr>
          <w:szCs w:val="22"/>
        </w:rPr>
        <w:t>ужина</w:t>
      </w:r>
      <w:proofErr w:type="spellEnd"/>
      <w:r w:rsidRPr="00C23BAC">
        <w:rPr>
          <w:szCs w:val="22"/>
        </w:rPr>
        <w:t xml:space="preserve"> </w:t>
      </w:r>
      <w:proofErr w:type="spellStart"/>
      <w:r w:rsidRPr="00C23BAC">
        <w:rPr>
          <w:szCs w:val="22"/>
        </w:rPr>
        <w:t>укључне</w:t>
      </w:r>
      <w:proofErr w:type="spellEnd"/>
      <w:r w:rsidRPr="00C23BAC">
        <w:rPr>
          <w:szCs w:val="22"/>
        </w:rPr>
        <w:t xml:space="preserve"> </w:t>
      </w:r>
      <w:proofErr w:type="spellStart"/>
      <w:r w:rsidRPr="00C23BAC">
        <w:rPr>
          <w:szCs w:val="22"/>
        </w:rPr>
        <w:t>траке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предметни</w:t>
      </w:r>
      <w:proofErr w:type="spellEnd"/>
      <w:r w:rsidRPr="00C23BAC">
        <w:rPr>
          <w:szCs w:val="22"/>
        </w:rPr>
        <w:t xml:space="preserve"> </w:t>
      </w:r>
      <w:proofErr w:type="spellStart"/>
      <w:r w:rsidRPr="00C23BAC">
        <w:rPr>
          <w:szCs w:val="22"/>
        </w:rPr>
        <w:t>пут</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износити</w:t>
      </w:r>
      <w:proofErr w:type="spellEnd"/>
      <w:r w:rsidRPr="00C23BAC">
        <w:rPr>
          <w:szCs w:val="22"/>
        </w:rPr>
        <w:t xml:space="preserve"> 24,80m;</w:t>
      </w:r>
    </w:p>
    <w:p w14:paraId="570EEB0A" w14:textId="77777777" w:rsidR="00D930B3" w:rsidRPr="00C23BAC" w:rsidRDefault="00D930B3">
      <w:pPr>
        <w:numPr>
          <w:ilvl w:val="0"/>
          <w:numId w:val="55"/>
        </w:numPr>
        <w:ind w:left="0" w:firstLine="360"/>
        <w:jc w:val="both"/>
        <w:rPr>
          <w:szCs w:val="22"/>
          <w:lang w:val="sr-Cyrl-RS"/>
        </w:rPr>
      </w:pPr>
      <w:proofErr w:type="spellStart"/>
      <w:r w:rsidRPr="00C23BAC">
        <w:rPr>
          <w:szCs w:val="22"/>
        </w:rPr>
        <w:t>дужина</w:t>
      </w:r>
      <w:proofErr w:type="spellEnd"/>
      <w:r w:rsidRPr="00C23BAC">
        <w:rPr>
          <w:szCs w:val="22"/>
        </w:rPr>
        <w:t xml:space="preserve"> </w:t>
      </w:r>
      <w:proofErr w:type="spellStart"/>
      <w:r w:rsidRPr="00C23BAC">
        <w:rPr>
          <w:szCs w:val="22"/>
        </w:rPr>
        <w:t>ниша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износити</w:t>
      </w:r>
      <w:proofErr w:type="spellEnd"/>
      <w:r w:rsidRPr="00C23BAC">
        <w:rPr>
          <w:szCs w:val="22"/>
        </w:rPr>
        <w:t xml:space="preserve"> 13,00m </w:t>
      </w:r>
      <w:proofErr w:type="spellStart"/>
      <w:r w:rsidRPr="00C23BAC">
        <w:rPr>
          <w:szCs w:val="22"/>
        </w:rPr>
        <w:t>за</w:t>
      </w:r>
      <w:proofErr w:type="spellEnd"/>
      <w:r w:rsidRPr="00C23BAC">
        <w:rPr>
          <w:szCs w:val="22"/>
        </w:rPr>
        <w:t xml:space="preserve"> </w:t>
      </w:r>
      <w:proofErr w:type="spellStart"/>
      <w:r w:rsidRPr="00C23BAC">
        <w:rPr>
          <w:szCs w:val="22"/>
        </w:rPr>
        <w:t>један</w:t>
      </w:r>
      <w:proofErr w:type="spellEnd"/>
      <w:r w:rsidRPr="00C23BAC">
        <w:rPr>
          <w:szCs w:val="22"/>
        </w:rPr>
        <w:t xml:space="preserve"> </w:t>
      </w:r>
      <w:proofErr w:type="spellStart"/>
      <w:r w:rsidRPr="00C23BAC">
        <w:rPr>
          <w:szCs w:val="22"/>
        </w:rPr>
        <w:t>аутобус</w:t>
      </w:r>
      <w:proofErr w:type="spellEnd"/>
      <w:r w:rsidRPr="00C23BAC">
        <w:rPr>
          <w:szCs w:val="22"/>
        </w:rPr>
        <w:t xml:space="preserve">, </w:t>
      </w:r>
      <w:proofErr w:type="spellStart"/>
      <w:r w:rsidRPr="00C23BAC">
        <w:rPr>
          <w:szCs w:val="22"/>
        </w:rPr>
        <w:t>односно</w:t>
      </w:r>
      <w:proofErr w:type="spellEnd"/>
      <w:r w:rsidRPr="00C23BAC">
        <w:rPr>
          <w:szCs w:val="22"/>
        </w:rPr>
        <w:t xml:space="preserve"> 26,00m </w:t>
      </w:r>
      <w:proofErr w:type="spellStart"/>
      <w:r w:rsidRPr="00C23BAC">
        <w:rPr>
          <w:szCs w:val="22"/>
        </w:rPr>
        <w:t>за</w:t>
      </w:r>
      <w:proofErr w:type="spellEnd"/>
      <w:r w:rsidRPr="00C23BAC">
        <w:rPr>
          <w:szCs w:val="22"/>
        </w:rPr>
        <w:t xml:space="preserve"> </w:t>
      </w:r>
      <w:proofErr w:type="spellStart"/>
      <w:r w:rsidRPr="00C23BAC">
        <w:rPr>
          <w:szCs w:val="22"/>
        </w:rPr>
        <w:t>два</w:t>
      </w:r>
      <w:proofErr w:type="spellEnd"/>
      <w:r w:rsidRPr="00C23BAC">
        <w:rPr>
          <w:szCs w:val="22"/>
        </w:rPr>
        <w:t xml:space="preserve"> </w:t>
      </w:r>
      <w:proofErr w:type="spellStart"/>
      <w:r w:rsidRPr="00C23BAC">
        <w:rPr>
          <w:szCs w:val="22"/>
        </w:rPr>
        <w:t>или</w:t>
      </w:r>
      <w:proofErr w:type="spellEnd"/>
      <w:r w:rsidRPr="00C23BAC">
        <w:rPr>
          <w:szCs w:val="22"/>
        </w:rPr>
        <w:t xml:space="preserve"> </w:t>
      </w:r>
      <w:proofErr w:type="spellStart"/>
      <w:r w:rsidRPr="00C23BAC">
        <w:rPr>
          <w:szCs w:val="22"/>
        </w:rPr>
        <w:t>зглобни</w:t>
      </w:r>
      <w:proofErr w:type="spellEnd"/>
      <w:r w:rsidRPr="00C23BAC">
        <w:rPr>
          <w:szCs w:val="22"/>
        </w:rPr>
        <w:t xml:space="preserve"> </w:t>
      </w:r>
      <w:proofErr w:type="spellStart"/>
      <w:r w:rsidRPr="00C23BAC">
        <w:rPr>
          <w:szCs w:val="22"/>
        </w:rPr>
        <w:t>аутобус</w:t>
      </w:r>
      <w:proofErr w:type="spellEnd"/>
      <w:r w:rsidRPr="00C23BAC">
        <w:rPr>
          <w:szCs w:val="22"/>
        </w:rPr>
        <w:t xml:space="preserve">; </w:t>
      </w:r>
    </w:p>
    <w:p w14:paraId="725BB7F2" w14:textId="77777777" w:rsidR="00D930B3" w:rsidRPr="00C23BAC" w:rsidRDefault="00D930B3">
      <w:pPr>
        <w:numPr>
          <w:ilvl w:val="0"/>
          <w:numId w:val="55"/>
        </w:numPr>
        <w:ind w:left="0" w:firstLine="360"/>
        <w:jc w:val="both"/>
        <w:rPr>
          <w:szCs w:val="22"/>
        </w:rPr>
      </w:pPr>
      <w:proofErr w:type="spellStart"/>
      <w:r w:rsidRPr="00C23BAC">
        <w:rPr>
          <w:szCs w:val="22"/>
        </w:rPr>
        <w:t>попречни</w:t>
      </w:r>
      <w:proofErr w:type="spellEnd"/>
      <w:r w:rsidRPr="00C23BAC">
        <w:rPr>
          <w:szCs w:val="22"/>
        </w:rPr>
        <w:t xml:space="preserve"> </w:t>
      </w:r>
      <w:proofErr w:type="spellStart"/>
      <w:r w:rsidRPr="00C23BAC">
        <w:rPr>
          <w:szCs w:val="22"/>
        </w:rPr>
        <w:t>пад</w:t>
      </w:r>
      <w:proofErr w:type="spellEnd"/>
      <w:r w:rsidRPr="00C23BAC">
        <w:rPr>
          <w:szCs w:val="22"/>
        </w:rPr>
        <w:t xml:space="preserve"> </w:t>
      </w:r>
      <w:proofErr w:type="spellStart"/>
      <w:r w:rsidRPr="00C23BAC">
        <w:rPr>
          <w:szCs w:val="22"/>
        </w:rPr>
        <w:t>коловоза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минимум</w:t>
      </w:r>
      <w:proofErr w:type="spellEnd"/>
      <w:r w:rsidRPr="00C23BAC">
        <w:rPr>
          <w:szCs w:val="22"/>
        </w:rPr>
        <w:t xml:space="preserve"> 2% </w:t>
      </w:r>
      <w:proofErr w:type="spellStart"/>
      <w:r w:rsidRPr="00C23BAC">
        <w:rPr>
          <w:szCs w:val="22"/>
        </w:rPr>
        <w:t>од</w:t>
      </w:r>
      <w:proofErr w:type="spellEnd"/>
      <w:r w:rsidRPr="00C23BAC">
        <w:rPr>
          <w:szCs w:val="22"/>
        </w:rPr>
        <w:t xml:space="preserve"> </w:t>
      </w:r>
      <w:proofErr w:type="spellStart"/>
      <w:r w:rsidRPr="00C23BAC">
        <w:rPr>
          <w:szCs w:val="22"/>
        </w:rPr>
        <w:t>ивице</w:t>
      </w:r>
      <w:proofErr w:type="spellEnd"/>
      <w:r w:rsidRPr="00C23BAC">
        <w:rPr>
          <w:szCs w:val="22"/>
        </w:rPr>
        <w:t xml:space="preserve"> </w:t>
      </w:r>
      <w:proofErr w:type="spellStart"/>
      <w:r w:rsidRPr="00C23BAC">
        <w:rPr>
          <w:szCs w:val="22"/>
        </w:rPr>
        <w:t>коловоза</w:t>
      </w:r>
      <w:proofErr w:type="spellEnd"/>
      <w:r w:rsidRPr="00C23BAC">
        <w:rPr>
          <w:szCs w:val="22"/>
        </w:rPr>
        <w:t xml:space="preserve"> </w:t>
      </w:r>
      <w:proofErr w:type="spellStart"/>
      <w:r w:rsidRPr="00C23BAC">
        <w:rPr>
          <w:szCs w:val="22"/>
        </w:rPr>
        <w:t>пута</w:t>
      </w:r>
      <w:proofErr w:type="spellEnd"/>
      <w:r w:rsidRPr="00C23BAC">
        <w:rPr>
          <w:szCs w:val="22"/>
        </w:rPr>
        <w:t>;</w:t>
      </w:r>
    </w:p>
    <w:p w14:paraId="43ACAC89" w14:textId="77777777" w:rsidR="00D930B3" w:rsidRPr="00C23BAC" w:rsidRDefault="00D930B3">
      <w:pPr>
        <w:numPr>
          <w:ilvl w:val="0"/>
          <w:numId w:val="55"/>
        </w:numPr>
        <w:ind w:left="0" w:firstLine="360"/>
        <w:jc w:val="both"/>
        <w:rPr>
          <w:szCs w:val="22"/>
        </w:rPr>
      </w:pPr>
      <w:proofErr w:type="spellStart"/>
      <w:r w:rsidRPr="00C23BAC">
        <w:rPr>
          <w:szCs w:val="22"/>
        </w:rPr>
        <w:t>коловозна</w:t>
      </w:r>
      <w:proofErr w:type="spellEnd"/>
      <w:r w:rsidRPr="00C23BAC">
        <w:rPr>
          <w:szCs w:val="22"/>
        </w:rPr>
        <w:t xml:space="preserve"> </w:t>
      </w:r>
      <w:proofErr w:type="spellStart"/>
      <w:r w:rsidRPr="00C23BAC">
        <w:rPr>
          <w:szCs w:val="22"/>
        </w:rPr>
        <w:t>конструкција</w:t>
      </w:r>
      <w:proofErr w:type="spellEnd"/>
      <w:r w:rsidRPr="00C23BAC">
        <w:rPr>
          <w:szCs w:val="22"/>
        </w:rPr>
        <w:t xml:space="preserve"> </w:t>
      </w:r>
      <w:proofErr w:type="spellStart"/>
      <w:r w:rsidRPr="00C23BAC">
        <w:rPr>
          <w:szCs w:val="22"/>
        </w:rPr>
        <w:t>аутобуских</w:t>
      </w:r>
      <w:proofErr w:type="spellEnd"/>
      <w:r w:rsidRPr="00C23BAC">
        <w:rPr>
          <w:szCs w:val="22"/>
        </w:rPr>
        <w:t xml:space="preserve"> </w:t>
      </w:r>
      <w:proofErr w:type="spellStart"/>
      <w:r w:rsidRPr="00C23BAC">
        <w:rPr>
          <w:szCs w:val="22"/>
        </w:rPr>
        <w:t>стајалишта</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бити</w:t>
      </w:r>
      <w:proofErr w:type="spellEnd"/>
      <w:r w:rsidRPr="00C23BAC">
        <w:rPr>
          <w:szCs w:val="22"/>
        </w:rPr>
        <w:t xml:space="preserve"> </w:t>
      </w:r>
      <w:proofErr w:type="spellStart"/>
      <w:r w:rsidRPr="00C23BAC">
        <w:rPr>
          <w:szCs w:val="22"/>
        </w:rPr>
        <w:t>једнаке</w:t>
      </w:r>
      <w:proofErr w:type="spellEnd"/>
      <w:r w:rsidRPr="00C23BAC">
        <w:rPr>
          <w:szCs w:val="22"/>
        </w:rPr>
        <w:t xml:space="preserve"> </w:t>
      </w:r>
      <w:proofErr w:type="spellStart"/>
      <w:r w:rsidRPr="00C23BAC">
        <w:rPr>
          <w:szCs w:val="22"/>
        </w:rPr>
        <w:t>носивости</w:t>
      </w:r>
      <w:proofErr w:type="spellEnd"/>
      <w:r w:rsidRPr="00C23BAC">
        <w:rPr>
          <w:szCs w:val="22"/>
        </w:rPr>
        <w:t xml:space="preserve"> </w:t>
      </w:r>
      <w:proofErr w:type="spellStart"/>
      <w:r w:rsidRPr="00C23BAC">
        <w:rPr>
          <w:szCs w:val="22"/>
        </w:rPr>
        <w:t>као</w:t>
      </w:r>
      <w:proofErr w:type="spellEnd"/>
      <w:r w:rsidRPr="00C23BAC">
        <w:rPr>
          <w:szCs w:val="22"/>
        </w:rPr>
        <w:t xml:space="preserve"> и </w:t>
      </w:r>
      <w:proofErr w:type="spellStart"/>
      <w:r w:rsidRPr="00C23BAC">
        <w:rPr>
          <w:szCs w:val="22"/>
        </w:rPr>
        <w:t>коловозна</w:t>
      </w:r>
      <w:proofErr w:type="spellEnd"/>
      <w:r w:rsidRPr="00C23BAC">
        <w:rPr>
          <w:szCs w:val="22"/>
        </w:rPr>
        <w:t xml:space="preserve"> </w:t>
      </w:r>
      <w:proofErr w:type="spellStart"/>
      <w:r w:rsidRPr="00C23BAC">
        <w:rPr>
          <w:szCs w:val="22"/>
        </w:rPr>
        <w:t>конструкција</w:t>
      </w:r>
      <w:proofErr w:type="spellEnd"/>
      <w:r w:rsidRPr="00C23BAC">
        <w:rPr>
          <w:szCs w:val="22"/>
        </w:rPr>
        <w:t xml:space="preserve"> </w:t>
      </w:r>
      <w:proofErr w:type="spellStart"/>
      <w:r w:rsidRPr="00C23BAC">
        <w:rPr>
          <w:szCs w:val="22"/>
        </w:rPr>
        <w:t>предметног</w:t>
      </w:r>
      <w:proofErr w:type="spellEnd"/>
      <w:r w:rsidRPr="00C23BAC">
        <w:rPr>
          <w:szCs w:val="22"/>
        </w:rPr>
        <w:t xml:space="preserve"> </w:t>
      </w:r>
      <w:proofErr w:type="spellStart"/>
      <w:r w:rsidRPr="00C23BAC">
        <w:rPr>
          <w:szCs w:val="22"/>
        </w:rPr>
        <w:t>пута</w:t>
      </w:r>
      <w:proofErr w:type="spellEnd"/>
      <w:r w:rsidRPr="00C23BAC">
        <w:rPr>
          <w:szCs w:val="22"/>
        </w:rPr>
        <w:t>.</w:t>
      </w:r>
    </w:p>
    <w:p w14:paraId="5263D3B8" w14:textId="77777777" w:rsidR="00D930B3" w:rsidRPr="00C23BAC" w:rsidRDefault="00D930B3" w:rsidP="00D930B3">
      <w:pPr>
        <w:jc w:val="both"/>
        <w:rPr>
          <w:szCs w:val="22"/>
        </w:rPr>
      </w:pPr>
      <w:proofErr w:type="spellStart"/>
      <w:r w:rsidRPr="00C23BAC">
        <w:rPr>
          <w:szCs w:val="22"/>
        </w:rPr>
        <w:t>На</w:t>
      </w:r>
      <w:proofErr w:type="spellEnd"/>
      <w:r w:rsidRPr="00C23BAC">
        <w:rPr>
          <w:szCs w:val="22"/>
        </w:rPr>
        <w:t xml:space="preserve"> </w:t>
      </w:r>
      <w:proofErr w:type="spellStart"/>
      <w:r w:rsidRPr="00C23BAC">
        <w:rPr>
          <w:szCs w:val="22"/>
        </w:rPr>
        <w:t>местима</w:t>
      </w:r>
      <w:proofErr w:type="spellEnd"/>
      <w:r w:rsidRPr="00C23BAC">
        <w:rPr>
          <w:szCs w:val="22"/>
        </w:rPr>
        <w:t xml:space="preserve"> </w:t>
      </w:r>
      <w:proofErr w:type="spellStart"/>
      <w:r w:rsidRPr="00C23BAC">
        <w:rPr>
          <w:szCs w:val="22"/>
        </w:rPr>
        <w:t>где</w:t>
      </w:r>
      <w:proofErr w:type="spellEnd"/>
      <w:r w:rsidRPr="00C23BAC">
        <w:rPr>
          <w:szCs w:val="22"/>
        </w:rPr>
        <w:t xml:space="preserve"> </w:t>
      </w:r>
      <w:proofErr w:type="spellStart"/>
      <w:r w:rsidRPr="00C23BAC">
        <w:rPr>
          <w:szCs w:val="22"/>
        </w:rPr>
        <w:t>није</w:t>
      </w:r>
      <w:proofErr w:type="spellEnd"/>
      <w:r w:rsidRPr="00C23BAC">
        <w:rPr>
          <w:szCs w:val="22"/>
        </w:rPr>
        <w:t xml:space="preserve"> </w:t>
      </w:r>
      <w:proofErr w:type="spellStart"/>
      <w:r w:rsidRPr="00C23BAC">
        <w:rPr>
          <w:szCs w:val="22"/>
        </w:rPr>
        <w:t>могуће</w:t>
      </w:r>
      <w:proofErr w:type="spellEnd"/>
      <w:r w:rsidRPr="00C23BAC">
        <w:rPr>
          <w:szCs w:val="22"/>
        </w:rPr>
        <w:t xml:space="preserve"> </w:t>
      </w:r>
      <w:proofErr w:type="spellStart"/>
      <w:r w:rsidRPr="00C23BAC">
        <w:rPr>
          <w:szCs w:val="22"/>
        </w:rPr>
        <w:t>задовољити</w:t>
      </w:r>
      <w:proofErr w:type="spellEnd"/>
      <w:r w:rsidRPr="00C23BAC">
        <w:rPr>
          <w:szCs w:val="22"/>
        </w:rPr>
        <w:t xml:space="preserve"> </w:t>
      </w:r>
      <w:proofErr w:type="spellStart"/>
      <w:r w:rsidRPr="00C23BAC">
        <w:rPr>
          <w:szCs w:val="22"/>
        </w:rPr>
        <w:t>Услове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плански</w:t>
      </w:r>
      <w:proofErr w:type="spellEnd"/>
      <w:r w:rsidRPr="00C23BAC">
        <w:rPr>
          <w:szCs w:val="22"/>
        </w:rPr>
        <w:t xml:space="preserve"> </w:t>
      </w:r>
      <w:proofErr w:type="spellStart"/>
      <w:r w:rsidRPr="00C23BAC">
        <w:rPr>
          <w:szCs w:val="22"/>
        </w:rPr>
        <w:t>документ</w:t>
      </w:r>
      <w:proofErr w:type="spellEnd"/>
      <w:r w:rsidRPr="00C23BAC">
        <w:rPr>
          <w:szCs w:val="22"/>
        </w:rPr>
        <w:t xml:space="preserve"> </w:t>
      </w:r>
      <w:proofErr w:type="spellStart"/>
      <w:r w:rsidRPr="00C23BAC">
        <w:rPr>
          <w:szCs w:val="22"/>
        </w:rPr>
        <w:t>издате</w:t>
      </w:r>
      <w:proofErr w:type="spellEnd"/>
      <w:r w:rsidRPr="00C23BAC">
        <w:rPr>
          <w:szCs w:val="22"/>
        </w:rPr>
        <w:t xml:space="preserve"> </w:t>
      </w:r>
      <w:proofErr w:type="spellStart"/>
      <w:r w:rsidRPr="00C23BAC">
        <w:rPr>
          <w:szCs w:val="22"/>
        </w:rPr>
        <w:t>од</w:t>
      </w:r>
      <w:proofErr w:type="spellEnd"/>
      <w:r w:rsidRPr="00C23BAC">
        <w:rPr>
          <w:szCs w:val="22"/>
        </w:rPr>
        <w:t xml:space="preserve"> ЈП „</w:t>
      </w:r>
      <w:proofErr w:type="spellStart"/>
      <w:r w:rsidRPr="00C23BAC">
        <w:rPr>
          <w:szCs w:val="22"/>
        </w:rPr>
        <w:t>Путеви</w:t>
      </w:r>
      <w:proofErr w:type="spellEnd"/>
      <w:r w:rsidRPr="00C23BAC">
        <w:rPr>
          <w:szCs w:val="22"/>
        </w:rPr>
        <w:t xml:space="preserve"> Србије“ </w:t>
      </w:r>
      <w:proofErr w:type="spellStart"/>
      <w:r w:rsidRPr="00C23BAC">
        <w:rPr>
          <w:szCs w:val="22"/>
        </w:rPr>
        <w:t>Београд</w:t>
      </w:r>
      <w:proofErr w:type="spellEnd"/>
      <w:r w:rsidRPr="00C23BAC">
        <w:rPr>
          <w:szCs w:val="22"/>
        </w:rPr>
        <w:t xml:space="preserve"> а </w:t>
      </w:r>
      <w:proofErr w:type="spellStart"/>
      <w:r w:rsidRPr="00C23BAC">
        <w:rPr>
          <w:szCs w:val="22"/>
        </w:rPr>
        <w:t>који</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t>односе</w:t>
      </w:r>
      <w:proofErr w:type="spellEnd"/>
      <w:r w:rsidRPr="00C23BAC">
        <w:rPr>
          <w:szCs w:val="22"/>
        </w:rPr>
        <w:t xml:space="preserve"> </w:t>
      </w:r>
      <w:proofErr w:type="spellStart"/>
      <w:r w:rsidRPr="00C23BAC">
        <w:rPr>
          <w:szCs w:val="22"/>
        </w:rPr>
        <w:t>на</w:t>
      </w:r>
      <w:proofErr w:type="spellEnd"/>
      <w:r w:rsidRPr="00C23BAC">
        <w:rPr>
          <w:szCs w:val="22"/>
        </w:rPr>
        <w:t xml:space="preserve"> </w:t>
      </w:r>
      <w:proofErr w:type="spellStart"/>
      <w:r w:rsidRPr="00C23BAC">
        <w:rPr>
          <w:szCs w:val="22"/>
        </w:rPr>
        <w:t>планиране</w:t>
      </w:r>
      <w:proofErr w:type="spellEnd"/>
      <w:r w:rsidRPr="00C23BAC">
        <w:rPr>
          <w:szCs w:val="22"/>
        </w:rPr>
        <w:t xml:space="preserve"> и </w:t>
      </w:r>
      <w:proofErr w:type="spellStart"/>
      <w:r w:rsidRPr="00C23BAC">
        <w:rPr>
          <w:szCs w:val="22"/>
        </w:rPr>
        <w:t>постојеће</w:t>
      </w:r>
      <w:proofErr w:type="spellEnd"/>
      <w:r w:rsidRPr="00C23BAC">
        <w:rPr>
          <w:szCs w:val="22"/>
        </w:rPr>
        <w:t xml:space="preserve"> </w:t>
      </w:r>
      <w:proofErr w:type="spellStart"/>
      <w:r w:rsidRPr="00C23BAC">
        <w:rPr>
          <w:szCs w:val="22"/>
        </w:rPr>
        <w:t>мреже</w:t>
      </w:r>
      <w:proofErr w:type="spellEnd"/>
      <w:r w:rsidRPr="00C23BAC">
        <w:rPr>
          <w:szCs w:val="22"/>
        </w:rPr>
        <w:t xml:space="preserve"> </w:t>
      </w:r>
      <w:proofErr w:type="spellStart"/>
      <w:r w:rsidRPr="00C23BAC">
        <w:rPr>
          <w:szCs w:val="22"/>
        </w:rPr>
        <w:t>инфраструктуре</w:t>
      </w:r>
      <w:proofErr w:type="spellEnd"/>
      <w:r w:rsidRPr="00C23BAC">
        <w:rPr>
          <w:szCs w:val="22"/>
        </w:rPr>
        <w:t xml:space="preserve"> </w:t>
      </w:r>
      <w:proofErr w:type="spellStart"/>
      <w:r w:rsidRPr="00C23BAC">
        <w:rPr>
          <w:szCs w:val="22"/>
        </w:rPr>
        <w:t>мора</w:t>
      </w:r>
      <w:proofErr w:type="spellEnd"/>
      <w:r w:rsidRPr="00C23BAC">
        <w:rPr>
          <w:szCs w:val="22"/>
        </w:rPr>
        <w:t xml:space="preserve"> </w:t>
      </w:r>
      <w:proofErr w:type="spellStart"/>
      <w:r w:rsidRPr="00C23BAC">
        <w:rPr>
          <w:szCs w:val="22"/>
        </w:rPr>
        <w:t>се</w:t>
      </w:r>
      <w:proofErr w:type="spellEnd"/>
      <w:r w:rsidRPr="00C23BAC">
        <w:rPr>
          <w:szCs w:val="22"/>
        </w:rPr>
        <w:t xml:space="preserve"> </w:t>
      </w:r>
      <w:proofErr w:type="spellStart"/>
      <w:r w:rsidRPr="00C23BAC">
        <w:rPr>
          <w:szCs w:val="22"/>
        </w:rPr>
        <w:lastRenderedPageBreak/>
        <w:t>пројектовати</w:t>
      </w:r>
      <w:proofErr w:type="spellEnd"/>
      <w:r w:rsidRPr="00C23BAC">
        <w:rPr>
          <w:szCs w:val="22"/>
        </w:rPr>
        <w:t xml:space="preserve"> и </w:t>
      </w:r>
      <w:proofErr w:type="spellStart"/>
      <w:r w:rsidRPr="00C23BAC">
        <w:rPr>
          <w:szCs w:val="22"/>
        </w:rPr>
        <w:t>извест</w:t>
      </w:r>
      <w:proofErr w:type="spellEnd"/>
      <w:r w:rsidRPr="00C23BAC">
        <w:rPr>
          <w:szCs w:val="22"/>
          <w:lang w:val="sr-Cyrl-RS"/>
        </w:rPr>
        <w:t xml:space="preserve">и </w:t>
      </w:r>
      <w:bookmarkStart w:id="13" w:name="page43"/>
      <w:bookmarkEnd w:id="13"/>
      <w:proofErr w:type="spellStart"/>
      <w:r w:rsidRPr="00C23BAC">
        <w:rPr>
          <w:szCs w:val="22"/>
        </w:rPr>
        <w:t>адекватна</w:t>
      </w:r>
      <w:proofErr w:type="spellEnd"/>
      <w:r w:rsidRPr="00C23BAC">
        <w:rPr>
          <w:szCs w:val="22"/>
        </w:rPr>
        <w:t xml:space="preserve"> </w:t>
      </w:r>
      <w:proofErr w:type="spellStart"/>
      <w:r w:rsidRPr="00C23BAC">
        <w:rPr>
          <w:szCs w:val="22"/>
        </w:rPr>
        <w:t>заштита</w:t>
      </w:r>
      <w:proofErr w:type="spellEnd"/>
      <w:r w:rsidRPr="00C23BAC">
        <w:rPr>
          <w:szCs w:val="22"/>
        </w:rPr>
        <w:t xml:space="preserve"> </w:t>
      </w:r>
      <w:proofErr w:type="spellStart"/>
      <w:r w:rsidRPr="00C23BAC">
        <w:rPr>
          <w:szCs w:val="22"/>
        </w:rPr>
        <w:t>трупа</w:t>
      </w:r>
      <w:proofErr w:type="spellEnd"/>
      <w:r w:rsidRPr="00C23BAC">
        <w:rPr>
          <w:szCs w:val="22"/>
        </w:rPr>
        <w:t xml:space="preserve"> </w:t>
      </w:r>
      <w:proofErr w:type="spellStart"/>
      <w:r w:rsidRPr="00C23BAC">
        <w:rPr>
          <w:szCs w:val="22"/>
        </w:rPr>
        <w:t>предметног</w:t>
      </w:r>
      <w:proofErr w:type="spellEnd"/>
      <w:r w:rsidRPr="00C23BAC">
        <w:rPr>
          <w:szCs w:val="22"/>
        </w:rPr>
        <w:t xml:space="preserve"> </w:t>
      </w:r>
      <w:proofErr w:type="spellStart"/>
      <w:r w:rsidRPr="00C23BAC">
        <w:rPr>
          <w:szCs w:val="22"/>
        </w:rPr>
        <w:t>пута</w:t>
      </w:r>
      <w:proofErr w:type="spellEnd"/>
      <w:r w:rsidRPr="00C23BAC">
        <w:rPr>
          <w:szCs w:val="22"/>
        </w:rPr>
        <w:t xml:space="preserve"> а </w:t>
      </w:r>
      <w:proofErr w:type="spellStart"/>
      <w:r w:rsidRPr="00C23BAC">
        <w:rPr>
          <w:szCs w:val="22"/>
        </w:rPr>
        <w:t>према</w:t>
      </w:r>
      <w:proofErr w:type="spellEnd"/>
      <w:r w:rsidRPr="00C23BAC">
        <w:rPr>
          <w:szCs w:val="22"/>
        </w:rPr>
        <w:t xml:space="preserve"> </w:t>
      </w:r>
      <w:proofErr w:type="spellStart"/>
      <w:r w:rsidRPr="00C23BAC">
        <w:rPr>
          <w:szCs w:val="22"/>
        </w:rPr>
        <w:t>предходно</w:t>
      </w:r>
      <w:proofErr w:type="spellEnd"/>
      <w:r w:rsidRPr="00C23BAC">
        <w:rPr>
          <w:szCs w:val="22"/>
        </w:rPr>
        <w:t xml:space="preserve"> </w:t>
      </w:r>
      <w:proofErr w:type="spellStart"/>
      <w:r w:rsidRPr="00C23BAC">
        <w:rPr>
          <w:szCs w:val="22"/>
        </w:rPr>
        <w:t>прибављеним</w:t>
      </w:r>
      <w:proofErr w:type="spellEnd"/>
      <w:r w:rsidRPr="00C23BAC">
        <w:rPr>
          <w:szCs w:val="22"/>
        </w:rPr>
        <w:t xml:space="preserve"> </w:t>
      </w:r>
      <w:proofErr w:type="spellStart"/>
      <w:r w:rsidRPr="00C23BAC">
        <w:rPr>
          <w:szCs w:val="22"/>
        </w:rPr>
        <w:t>условима</w:t>
      </w:r>
      <w:proofErr w:type="spellEnd"/>
      <w:r w:rsidRPr="00C23BAC">
        <w:rPr>
          <w:szCs w:val="22"/>
        </w:rPr>
        <w:t xml:space="preserve"> и </w:t>
      </w:r>
      <w:proofErr w:type="spellStart"/>
      <w:r w:rsidRPr="00C23BAC">
        <w:rPr>
          <w:szCs w:val="22"/>
        </w:rPr>
        <w:t>сагласностима</w:t>
      </w:r>
      <w:proofErr w:type="spellEnd"/>
      <w:r w:rsidRPr="00C23BAC">
        <w:rPr>
          <w:szCs w:val="22"/>
        </w:rPr>
        <w:t xml:space="preserve"> </w:t>
      </w:r>
      <w:proofErr w:type="spellStart"/>
      <w:r w:rsidRPr="00C23BAC">
        <w:rPr>
          <w:szCs w:val="22"/>
        </w:rPr>
        <w:t>управљача</w:t>
      </w:r>
      <w:proofErr w:type="spellEnd"/>
      <w:r w:rsidRPr="00C23BAC">
        <w:rPr>
          <w:szCs w:val="22"/>
        </w:rPr>
        <w:t xml:space="preserve"> </w:t>
      </w:r>
      <w:proofErr w:type="spellStart"/>
      <w:r w:rsidRPr="00C23BAC">
        <w:rPr>
          <w:szCs w:val="22"/>
        </w:rPr>
        <w:t>јавног</w:t>
      </w:r>
      <w:proofErr w:type="spellEnd"/>
      <w:r w:rsidRPr="00C23BAC">
        <w:rPr>
          <w:szCs w:val="22"/>
        </w:rPr>
        <w:t xml:space="preserve"> </w:t>
      </w:r>
      <w:proofErr w:type="spellStart"/>
      <w:r w:rsidRPr="00C23BAC">
        <w:rPr>
          <w:szCs w:val="22"/>
        </w:rPr>
        <w:t>пута</w:t>
      </w:r>
      <w:proofErr w:type="spellEnd"/>
      <w:r w:rsidRPr="00C23BAC">
        <w:rPr>
          <w:szCs w:val="22"/>
        </w:rPr>
        <w:t xml:space="preserve"> </w:t>
      </w:r>
      <w:proofErr w:type="spellStart"/>
      <w:r w:rsidRPr="00C23BAC">
        <w:rPr>
          <w:szCs w:val="22"/>
        </w:rPr>
        <w:t>која</w:t>
      </w:r>
      <w:proofErr w:type="spellEnd"/>
      <w:r w:rsidRPr="00C23BAC">
        <w:rPr>
          <w:szCs w:val="22"/>
        </w:rPr>
        <w:t xml:space="preserve"> </w:t>
      </w:r>
      <w:proofErr w:type="spellStart"/>
      <w:r w:rsidRPr="00C23BAC">
        <w:rPr>
          <w:szCs w:val="22"/>
        </w:rPr>
        <w:t>садржи</w:t>
      </w:r>
      <w:proofErr w:type="spellEnd"/>
      <w:r w:rsidRPr="00C23BAC">
        <w:rPr>
          <w:szCs w:val="22"/>
        </w:rPr>
        <w:t xml:space="preserve"> </w:t>
      </w:r>
      <w:proofErr w:type="spellStart"/>
      <w:r w:rsidRPr="00C23BAC">
        <w:rPr>
          <w:szCs w:val="22"/>
        </w:rPr>
        <w:t>саобраћајно-технич</w:t>
      </w:r>
      <w:proofErr w:type="spellEnd"/>
      <w:r w:rsidRPr="00C23BAC">
        <w:rPr>
          <w:szCs w:val="22"/>
          <w:lang w:val="sr-Cyrl-RS"/>
        </w:rPr>
        <w:t>к</w:t>
      </w:r>
      <w:r w:rsidRPr="00C23BAC">
        <w:rPr>
          <w:szCs w:val="22"/>
        </w:rPr>
        <w:t xml:space="preserve">е </w:t>
      </w:r>
      <w:proofErr w:type="spellStart"/>
      <w:r w:rsidRPr="00C23BAC">
        <w:rPr>
          <w:szCs w:val="22"/>
        </w:rPr>
        <w:t>услове</w:t>
      </w:r>
      <w:proofErr w:type="spellEnd"/>
      <w:r w:rsidRPr="00C23BAC">
        <w:rPr>
          <w:szCs w:val="22"/>
        </w:rPr>
        <w:t>.</w:t>
      </w: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11"/>
        <w:gridCol w:w="6454"/>
      </w:tblGrid>
      <w:tr w:rsidR="00D930B3" w:rsidRPr="00C23BAC" w14:paraId="3B7D14E2" w14:textId="77777777" w:rsidTr="00143182">
        <w:trPr>
          <w:trHeight w:val="719"/>
        </w:trPr>
        <w:tc>
          <w:tcPr>
            <w:tcW w:w="3811" w:type="dxa"/>
            <w:vAlign w:val="center"/>
          </w:tcPr>
          <w:p w14:paraId="5ABE0C6A" w14:textId="77777777" w:rsidR="00D930B3" w:rsidRPr="00C23BAC" w:rsidRDefault="00D930B3" w:rsidP="00143182">
            <w:pPr>
              <w:ind w:left="142" w:right="176"/>
              <w:rPr>
                <w:b/>
                <w:i/>
                <w:sz w:val="20"/>
              </w:rPr>
            </w:pPr>
            <w:r w:rsidRPr="00C23BAC">
              <w:rPr>
                <w:b/>
                <w:i/>
                <w:sz w:val="20"/>
              </w:rPr>
              <w:t>УСЛОВИ ЗА ФОРМИРАЊЕ</w:t>
            </w:r>
            <w:r w:rsidRPr="00C23BAC">
              <w:rPr>
                <w:b/>
                <w:i/>
                <w:sz w:val="20"/>
                <w:lang w:val="sr-Cyrl-RS"/>
              </w:rPr>
              <w:t xml:space="preserve"> </w:t>
            </w:r>
            <w:r w:rsidRPr="00C23BAC">
              <w:rPr>
                <w:b/>
                <w:i/>
                <w:sz w:val="20"/>
              </w:rPr>
              <w:t>ГРАЂЕВИНСКЕ ПАРЦЕЛЕ</w:t>
            </w:r>
          </w:p>
        </w:tc>
        <w:tc>
          <w:tcPr>
            <w:tcW w:w="6454" w:type="dxa"/>
            <w:vAlign w:val="center"/>
          </w:tcPr>
          <w:p w14:paraId="47EF1ECA" w14:textId="77777777" w:rsidR="00D930B3" w:rsidRPr="00C23BAC" w:rsidRDefault="00D930B3" w:rsidP="00143182">
            <w:pPr>
              <w:ind w:left="108" w:right="135"/>
              <w:rPr>
                <w:b/>
                <w:i/>
                <w:sz w:val="20"/>
              </w:rPr>
            </w:pPr>
            <w:r w:rsidRPr="00C23BAC">
              <w:rPr>
                <w:b/>
                <w:i/>
                <w:sz w:val="20"/>
              </w:rPr>
              <w:t>ВЕЛИЧИНА КОМПЛЕКСА УСАГЛАШАВА СЕ СА ОДРЕЂЕНОМ</w:t>
            </w:r>
            <w:r w:rsidRPr="00C23BAC">
              <w:rPr>
                <w:b/>
                <w:i/>
                <w:sz w:val="20"/>
                <w:lang w:val="sr-Cyrl-RS"/>
              </w:rPr>
              <w:t xml:space="preserve"> </w:t>
            </w:r>
            <w:r w:rsidRPr="00C23BAC">
              <w:rPr>
                <w:b/>
                <w:i/>
                <w:sz w:val="20"/>
              </w:rPr>
              <w:t>НАМЕНОМ У СКЛАДУ СА ПРОПИСИМА И ОДГОВАРАЈУЋИМ</w:t>
            </w:r>
            <w:r w:rsidRPr="00C23BAC">
              <w:rPr>
                <w:b/>
                <w:i/>
                <w:sz w:val="20"/>
                <w:lang w:val="sr-Cyrl-RS"/>
              </w:rPr>
              <w:t xml:space="preserve"> </w:t>
            </w:r>
            <w:r w:rsidRPr="00C23BAC">
              <w:rPr>
                <w:b/>
                <w:i/>
                <w:sz w:val="20"/>
              </w:rPr>
              <w:t>ТЕХНИЧКИМ НОРМАТИВИМА</w:t>
            </w:r>
          </w:p>
        </w:tc>
      </w:tr>
      <w:tr w:rsidR="00D930B3" w:rsidRPr="00C23BAC" w14:paraId="56FB5817" w14:textId="77777777" w:rsidTr="00143182">
        <w:trPr>
          <w:trHeight w:val="224"/>
        </w:trPr>
        <w:tc>
          <w:tcPr>
            <w:tcW w:w="3811" w:type="dxa"/>
            <w:vAlign w:val="center"/>
          </w:tcPr>
          <w:p w14:paraId="4896F259" w14:textId="77777777" w:rsidR="00D930B3" w:rsidRPr="00C23BAC" w:rsidRDefault="00D930B3" w:rsidP="00143182">
            <w:pPr>
              <w:ind w:left="142" w:right="176"/>
              <w:rPr>
                <w:b/>
                <w:sz w:val="20"/>
              </w:rPr>
            </w:pPr>
            <w:r w:rsidRPr="00C23BAC">
              <w:rPr>
                <w:b/>
                <w:sz w:val="20"/>
              </w:rPr>
              <w:t>НАМЕНА ДОМИНАНТНА</w:t>
            </w:r>
          </w:p>
        </w:tc>
        <w:tc>
          <w:tcPr>
            <w:tcW w:w="6454" w:type="dxa"/>
            <w:vAlign w:val="center"/>
          </w:tcPr>
          <w:p w14:paraId="61DC2EC6" w14:textId="77777777" w:rsidR="00D930B3" w:rsidRPr="00C23BAC" w:rsidRDefault="00D930B3" w:rsidP="00143182">
            <w:pPr>
              <w:ind w:left="108" w:right="135"/>
              <w:rPr>
                <w:sz w:val="20"/>
              </w:rPr>
            </w:pPr>
            <w:proofErr w:type="spellStart"/>
            <w:r w:rsidRPr="00C23BAC">
              <w:rPr>
                <w:sz w:val="20"/>
              </w:rPr>
              <w:t>саобраћајнице</w:t>
            </w:r>
            <w:proofErr w:type="spellEnd"/>
            <w:r w:rsidRPr="00C23BAC">
              <w:rPr>
                <w:sz w:val="20"/>
              </w:rPr>
              <w:t xml:space="preserve"> и </w:t>
            </w:r>
            <w:proofErr w:type="spellStart"/>
            <w:r w:rsidRPr="00C23BAC">
              <w:rPr>
                <w:sz w:val="20"/>
              </w:rPr>
              <w:t>терминали</w:t>
            </w:r>
            <w:proofErr w:type="spellEnd"/>
          </w:p>
        </w:tc>
      </w:tr>
      <w:tr w:rsidR="00D930B3" w:rsidRPr="00C23BAC" w14:paraId="2DD4BB18" w14:textId="77777777" w:rsidTr="00143182">
        <w:trPr>
          <w:trHeight w:val="273"/>
        </w:trPr>
        <w:tc>
          <w:tcPr>
            <w:tcW w:w="3811" w:type="dxa"/>
            <w:vAlign w:val="center"/>
          </w:tcPr>
          <w:p w14:paraId="036F555B" w14:textId="77777777" w:rsidR="00D930B3" w:rsidRPr="00C23BAC" w:rsidRDefault="00D930B3" w:rsidP="00143182">
            <w:pPr>
              <w:ind w:left="142" w:right="176"/>
              <w:rPr>
                <w:b/>
                <w:sz w:val="20"/>
              </w:rPr>
            </w:pPr>
            <w:r w:rsidRPr="00C23BAC">
              <w:rPr>
                <w:b/>
                <w:sz w:val="20"/>
              </w:rPr>
              <w:t>НАМЕНА ДОПУНСКА</w:t>
            </w:r>
          </w:p>
        </w:tc>
        <w:tc>
          <w:tcPr>
            <w:tcW w:w="6454" w:type="dxa"/>
            <w:vAlign w:val="center"/>
          </w:tcPr>
          <w:p w14:paraId="612A4638" w14:textId="77777777" w:rsidR="00D930B3" w:rsidRPr="00C23BAC" w:rsidRDefault="00D930B3" w:rsidP="00143182">
            <w:pPr>
              <w:ind w:left="108" w:right="135"/>
              <w:rPr>
                <w:sz w:val="20"/>
              </w:rPr>
            </w:pPr>
            <w:proofErr w:type="spellStart"/>
            <w:r w:rsidRPr="00C23BAC">
              <w:rPr>
                <w:sz w:val="20"/>
              </w:rPr>
              <w:t>Oбјекти</w:t>
            </w:r>
            <w:proofErr w:type="spellEnd"/>
            <w:r w:rsidRPr="00C23BAC">
              <w:rPr>
                <w:sz w:val="20"/>
              </w:rPr>
              <w:t xml:space="preserve"> у </w:t>
            </w:r>
            <w:proofErr w:type="spellStart"/>
            <w:r w:rsidRPr="00C23BAC">
              <w:rPr>
                <w:sz w:val="20"/>
              </w:rPr>
              <w:t>функцији</w:t>
            </w:r>
            <w:proofErr w:type="spellEnd"/>
            <w:r w:rsidRPr="00C23BAC">
              <w:rPr>
                <w:sz w:val="20"/>
              </w:rPr>
              <w:t xml:space="preserve"> </w:t>
            </w:r>
            <w:proofErr w:type="spellStart"/>
            <w:r w:rsidRPr="00C23BAC">
              <w:rPr>
                <w:sz w:val="20"/>
              </w:rPr>
              <w:t>саобраћаја</w:t>
            </w:r>
            <w:proofErr w:type="spellEnd"/>
            <w:r w:rsidRPr="00C23BAC">
              <w:rPr>
                <w:sz w:val="20"/>
              </w:rPr>
              <w:t xml:space="preserve"> </w:t>
            </w:r>
            <w:proofErr w:type="spellStart"/>
            <w:r w:rsidRPr="00C23BAC">
              <w:rPr>
                <w:sz w:val="20"/>
              </w:rPr>
              <w:t>уз</w:t>
            </w:r>
            <w:proofErr w:type="spellEnd"/>
            <w:r w:rsidRPr="00C23BAC">
              <w:rPr>
                <w:sz w:val="20"/>
              </w:rPr>
              <w:t xml:space="preserve"> </w:t>
            </w:r>
            <w:proofErr w:type="spellStart"/>
            <w:r w:rsidRPr="00C23BAC">
              <w:rPr>
                <w:sz w:val="20"/>
              </w:rPr>
              <w:t>могућност</w:t>
            </w:r>
            <w:proofErr w:type="spellEnd"/>
            <w:r w:rsidRPr="00C23BAC">
              <w:rPr>
                <w:sz w:val="20"/>
              </w:rPr>
              <w:t xml:space="preserve"> </w:t>
            </w:r>
            <w:proofErr w:type="spellStart"/>
            <w:r w:rsidRPr="00C23BAC">
              <w:rPr>
                <w:sz w:val="20"/>
              </w:rPr>
              <w:t>трговине</w:t>
            </w:r>
            <w:proofErr w:type="spellEnd"/>
            <w:r w:rsidRPr="00C23BAC">
              <w:rPr>
                <w:sz w:val="20"/>
              </w:rPr>
              <w:t xml:space="preserve">, </w:t>
            </w:r>
            <w:proofErr w:type="spellStart"/>
            <w:r w:rsidRPr="00C23BAC">
              <w:rPr>
                <w:sz w:val="20"/>
              </w:rPr>
              <w:t>угоститељства</w:t>
            </w:r>
            <w:proofErr w:type="spellEnd"/>
            <w:r w:rsidRPr="00C23BAC">
              <w:rPr>
                <w:sz w:val="20"/>
              </w:rPr>
              <w:t>,</w:t>
            </w:r>
            <w:r w:rsidRPr="00C23BAC">
              <w:rPr>
                <w:sz w:val="20"/>
                <w:lang w:val="sr-Cyrl-RS"/>
              </w:rPr>
              <w:t xml:space="preserve"> </w:t>
            </w:r>
            <w:proofErr w:type="spellStart"/>
            <w:r w:rsidRPr="00C23BAC">
              <w:rPr>
                <w:sz w:val="20"/>
              </w:rPr>
              <w:t>комерцијалних</w:t>
            </w:r>
            <w:proofErr w:type="spellEnd"/>
            <w:r w:rsidRPr="00C23BAC">
              <w:rPr>
                <w:sz w:val="20"/>
              </w:rPr>
              <w:t xml:space="preserve"> </w:t>
            </w:r>
            <w:proofErr w:type="spellStart"/>
            <w:r w:rsidRPr="00C23BAC">
              <w:rPr>
                <w:sz w:val="20"/>
              </w:rPr>
              <w:t>услуга</w:t>
            </w:r>
            <w:proofErr w:type="spellEnd"/>
            <w:r w:rsidRPr="00C23BAC">
              <w:rPr>
                <w:sz w:val="20"/>
              </w:rPr>
              <w:t xml:space="preserve">, </w:t>
            </w:r>
            <w:proofErr w:type="spellStart"/>
            <w:r w:rsidRPr="00C23BAC">
              <w:rPr>
                <w:sz w:val="20"/>
              </w:rPr>
              <w:t>занатских</w:t>
            </w:r>
            <w:proofErr w:type="spellEnd"/>
            <w:r w:rsidRPr="00C23BAC">
              <w:rPr>
                <w:sz w:val="20"/>
              </w:rPr>
              <w:t xml:space="preserve"> </w:t>
            </w:r>
            <w:proofErr w:type="spellStart"/>
            <w:r w:rsidRPr="00C23BAC">
              <w:rPr>
                <w:sz w:val="20"/>
              </w:rPr>
              <w:t>услуга</w:t>
            </w:r>
            <w:proofErr w:type="spellEnd"/>
            <w:r w:rsidRPr="00C23BAC">
              <w:rPr>
                <w:sz w:val="20"/>
              </w:rPr>
              <w:t xml:space="preserve">, </w:t>
            </w:r>
            <w:proofErr w:type="spellStart"/>
            <w:r w:rsidRPr="00C23BAC">
              <w:rPr>
                <w:sz w:val="20"/>
              </w:rPr>
              <w:t>административних</w:t>
            </w:r>
            <w:proofErr w:type="spellEnd"/>
            <w:r w:rsidRPr="00C23BAC">
              <w:rPr>
                <w:sz w:val="20"/>
              </w:rPr>
              <w:t xml:space="preserve"> </w:t>
            </w:r>
            <w:proofErr w:type="spellStart"/>
            <w:r w:rsidRPr="00C23BAC">
              <w:rPr>
                <w:sz w:val="20"/>
              </w:rPr>
              <w:t>услуга</w:t>
            </w:r>
            <w:proofErr w:type="spellEnd"/>
          </w:p>
        </w:tc>
      </w:tr>
      <w:tr w:rsidR="00D930B3" w:rsidRPr="00C23BAC" w14:paraId="10E8A8DF" w14:textId="77777777" w:rsidTr="00143182">
        <w:trPr>
          <w:trHeight w:val="70"/>
        </w:trPr>
        <w:tc>
          <w:tcPr>
            <w:tcW w:w="3811" w:type="dxa"/>
            <w:vAlign w:val="center"/>
          </w:tcPr>
          <w:p w14:paraId="551A5F02" w14:textId="77777777" w:rsidR="00D930B3" w:rsidRPr="00C23BAC" w:rsidRDefault="00D930B3" w:rsidP="00143182">
            <w:pPr>
              <w:ind w:left="142" w:right="176"/>
              <w:rPr>
                <w:b/>
                <w:sz w:val="20"/>
              </w:rPr>
            </w:pPr>
            <w:r w:rsidRPr="00C23BAC">
              <w:rPr>
                <w:b/>
                <w:sz w:val="20"/>
              </w:rPr>
              <w:t>НАМЕНА ЗАБРАЊЕНА</w:t>
            </w:r>
          </w:p>
        </w:tc>
        <w:tc>
          <w:tcPr>
            <w:tcW w:w="6454" w:type="dxa"/>
            <w:vAlign w:val="center"/>
          </w:tcPr>
          <w:p w14:paraId="6FBBC104" w14:textId="77777777" w:rsidR="00D930B3" w:rsidRPr="00C23BAC" w:rsidRDefault="00D930B3" w:rsidP="00143182">
            <w:pPr>
              <w:ind w:left="108" w:right="135"/>
              <w:rPr>
                <w:sz w:val="20"/>
              </w:rPr>
            </w:pPr>
            <w:proofErr w:type="spellStart"/>
            <w:r w:rsidRPr="00C23BAC">
              <w:rPr>
                <w:sz w:val="20"/>
              </w:rPr>
              <w:t>становање</w:t>
            </w:r>
            <w:proofErr w:type="spellEnd"/>
            <w:r w:rsidRPr="00C23BAC">
              <w:rPr>
                <w:sz w:val="20"/>
              </w:rPr>
              <w:t xml:space="preserve">, </w:t>
            </w:r>
            <w:proofErr w:type="spellStart"/>
            <w:r w:rsidRPr="00C23BAC">
              <w:rPr>
                <w:sz w:val="20"/>
              </w:rPr>
              <w:t>производне</w:t>
            </w:r>
            <w:proofErr w:type="spellEnd"/>
            <w:r w:rsidRPr="00C23BAC">
              <w:rPr>
                <w:sz w:val="20"/>
              </w:rPr>
              <w:t xml:space="preserve"> </w:t>
            </w:r>
            <w:proofErr w:type="spellStart"/>
            <w:r w:rsidRPr="00C23BAC">
              <w:rPr>
                <w:sz w:val="20"/>
              </w:rPr>
              <w:t>делатности</w:t>
            </w:r>
            <w:proofErr w:type="spellEnd"/>
          </w:p>
        </w:tc>
      </w:tr>
      <w:tr w:rsidR="00D930B3" w:rsidRPr="00C23BAC" w14:paraId="0B35E648" w14:textId="77777777" w:rsidTr="00143182">
        <w:trPr>
          <w:trHeight w:val="1575"/>
        </w:trPr>
        <w:tc>
          <w:tcPr>
            <w:tcW w:w="3811" w:type="dxa"/>
            <w:vAlign w:val="center"/>
          </w:tcPr>
          <w:p w14:paraId="48A33493" w14:textId="77777777" w:rsidR="00D930B3" w:rsidRPr="00C23BAC" w:rsidRDefault="00D930B3" w:rsidP="00143182">
            <w:pPr>
              <w:ind w:left="142" w:right="176"/>
              <w:rPr>
                <w:sz w:val="20"/>
              </w:rPr>
            </w:pPr>
            <w:r w:rsidRPr="00C23BAC">
              <w:rPr>
                <w:b/>
                <w:sz w:val="20"/>
              </w:rPr>
              <w:t>ПОЛОЖАЈ ОБЈЕКТА У ОДНОСУ</w:t>
            </w:r>
            <w:r w:rsidRPr="00C23BAC">
              <w:rPr>
                <w:b/>
                <w:sz w:val="20"/>
                <w:lang w:val="sr-Cyrl-RS"/>
              </w:rPr>
              <w:t xml:space="preserve"> </w:t>
            </w:r>
            <w:r w:rsidRPr="00C23BAC">
              <w:rPr>
                <w:b/>
                <w:sz w:val="20"/>
              </w:rPr>
              <w:t>НА РЕГУЛАЦИЈУ</w:t>
            </w:r>
          </w:p>
        </w:tc>
        <w:tc>
          <w:tcPr>
            <w:tcW w:w="6454" w:type="dxa"/>
            <w:vAlign w:val="center"/>
          </w:tcPr>
          <w:p w14:paraId="3824C2C5" w14:textId="77777777" w:rsidR="00D930B3" w:rsidRPr="00C23BAC" w:rsidRDefault="00D930B3" w:rsidP="00143182">
            <w:pPr>
              <w:ind w:left="108" w:right="135"/>
              <w:rPr>
                <w:sz w:val="20"/>
              </w:rPr>
            </w:pPr>
            <w:proofErr w:type="spellStart"/>
            <w:r w:rsidRPr="00C23BAC">
              <w:rPr>
                <w:sz w:val="20"/>
              </w:rPr>
              <w:t>испади</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објекту</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могу</w:t>
            </w:r>
            <w:proofErr w:type="spellEnd"/>
            <w:r w:rsidRPr="00C23BAC">
              <w:rPr>
                <w:sz w:val="20"/>
              </w:rPr>
              <w:t xml:space="preserve"> </w:t>
            </w:r>
            <w:proofErr w:type="spellStart"/>
            <w:r w:rsidRPr="00C23BAC">
              <w:rPr>
                <w:sz w:val="20"/>
              </w:rPr>
              <w:t>прелазити</w:t>
            </w:r>
            <w:proofErr w:type="spellEnd"/>
            <w:r w:rsidRPr="00C23BAC">
              <w:rPr>
                <w:sz w:val="20"/>
              </w:rPr>
              <w:t xml:space="preserve"> </w:t>
            </w:r>
            <w:proofErr w:type="spellStart"/>
            <w:r w:rsidRPr="00C23BAC">
              <w:rPr>
                <w:sz w:val="20"/>
              </w:rPr>
              <w:t>грађевинску</w:t>
            </w:r>
            <w:proofErr w:type="spellEnd"/>
            <w:r w:rsidRPr="00C23BAC">
              <w:rPr>
                <w:sz w:val="20"/>
              </w:rPr>
              <w:t xml:space="preserve"> </w:t>
            </w:r>
            <w:proofErr w:type="spellStart"/>
            <w:r w:rsidRPr="00C23BAC">
              <w:rPr>
                <w:sz w:val="20"/>
              </w:rPr>
              <w:t>линију</w:t>
            </w:r>
            <w:proofErr w:type="spellEnd"/>
            <w:r w:rsidRPr="00C23BAC">
              <w:rPr>
                <w:sz w:val="20"/>
              </w:rPr>
              <w:t xml:space="preserve"> </w:t>
            </w:r>
            <w:proofErr w:type="spellStart"/>
            <w:r w:rsidRPr="00C23BAC">
              <w:rPr>
                <w:sz w:val="20"/>
              </w:rPr>
              <w:t>више</w:t>
            </w:r>
            <w:proofErr w:type="spellEnd"/>
            <w:r w:rsidRPr="00C23BAC">
              <w:rPr>
                <w:sz w:val="20"/>
              </w:rPr>
              <w:t xml:space="preserve"> </w:t>
            </w:r>
            <w:proofErr w:type="spellStart"/>
            <w:r w:rsidRPr="00C23BAC">
              <w:rPr>
                <w:sz w:val="20"/>
              </w:rPr>
              <w:t>од</w:t>
            </w:r>
            <w:proofErr w:type="spellEnd"/>
            <w:r w:rsidRPr="00C23BAC">
              <w:rPr>
                <w:sz w:val="20"/>
              </w:rPr>
              <w:t xml:space="preserve"> 1,60m,</w:t>
            </w:r>
            <w:r w:rsidRPr="00C23BAC">
              <w:rPr>
                <w:sz w:val="20"/>
                <w:lang w:val="sr-Cyrl-RS"/>
              </w:rPr>
              <w:t xml:space="preserve"> </w:t>
            </w:r>
            <w:proofErr w:type="spellStart"/>
            <w:r w:rsidRPr="00C23BAC">
              <w:rPr>
                <w:sz w:val="20"/>
              </w:rPr>
              <w:t>односно</w:t>
            </w:r>
            <w:proofErr w:type="spellEnd"/>
            <w:r w:rsidRPr="00C23BAC">
              <w:rPr>
                <w:sz w:val="20"/>
              </w:rPr>
              <w:t xml:space="preserve"> </w:t>
            </w:r>
            <w:proofErr w:type="spellStart"/>
            <w:r w:rsidRPr="00C23BAC">
              <w:rPr>
                <w:sz w:val="20"/>
              </w:rPr>
              <w:t>регулациону</w:t>
            </w:r>
            <w:proofErr w:type="spellEnd"/>
            <w:r w:rsidRPr="00C23BAC">
              <w:rPr>
                <w:sz w:val="20"/>
              </w:rPr>
              <w:t xml:space="preserve"> </w:t>
            </w:r>
            <w:proofErr w:type="spellStart"/>
            <w:r w:rsidRPr="00C23BAC">
              <w:rPr>
                <w:sz w:val="20"/>
              </w:rPr>
              <w:t>линију</w:t>
            </w:r>
            <w:proofErr w:type="spellEnd"/>
            <w:r w:rsidRPr="00C23BAC">
              <w:rPr>
                <w:sz w:val="20"/>
              </w:rPr>
              <w:t xml:space="preserve"> </w:t>
            </w:r>
            <w:proofErr w:type="spellStart"/>
            <w:r w:rsidRPr="00C23BAC">
              <w:rPr>
                <w:sz w:val="20"/>
              </w:rPr>
              <w:t>више</w:t>
            </w:r>
            <w:proofErr w:type="spellEnd"/>
            <w:r w:rsidRPr="00C23BAC">
              <w:rPr>
                <w:sz w:val="20"/>
              </w:rPr>
              <w:t xml:space="preserve"> </w:t>
            </w:r>
            <w:proofErr w:type="spellStart"/>
            <w:r w:rsidRPr="00C23BAC">
              <w:rPr>
                <w:sz w:val="20"/>
              </w:rPr>
              <w:t>од</w:t>
            </w:r>
            <w:proofErr w:type="spellEnd"/>
            <w:r w:rsidRPr="00C23BAC">
              <w:rPr>
                <w:sz w:val="20"/>
              </w:rPr>
              <w:t xml:space="preserve"> 1,20m и </w:t>
            </w:r>
            <w:proofErr w:type="spellStart"/>
            <w:r w:rsidRPr="00C23BAC">
              <w:rPr>
                <w:sz w:val="20"/>
              </w:rPr>
              <w:t>то</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делу</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вишем</w:t>
            </w:r>
            <w:proofErr w:type="spellEnd"/>
            <w:r w:rsidRPr="00C23BAC">
              <w:rPr>
                <w:sz w:val="20"/>
                <w:lang w:val="sr-Cyrl-RS"/>
              </w:rPr>
              <w:t xml:space="preserve"> </w:t>
            </w:r>
            <w:proofErr w:type="spellStart"/>
            <w:r w:rsidRPr="00C23BAC">
              <w:rPr>
                <w:sz w:val="20"/>
              </w:rPr>
              <w:t>од</w:t>
            </w:r>
            <w:proofErr w:type="spellEnd"/>
            <w:r w:rsidRPr="00C23BAC">
              <w:rPr>
                <w:sz w:val="20"/>
              </w:rPr>
              <w:t xml:space="preserve"> min 3,0m.</w:t>
            </w:r>
          </w:p>
          <w:p w14:paraId="7550D176" w14:textId="77777777" w:rsidR="00D930B3" w:rsidRPr="00C23BAC" w:rsidRDefault="00D930B3" w:rsidP="00143182">
            <w:pPr>
              <w:ind w:left="108" w:right="135"/>
              <w:rPr>
                <w:sz w:val="20"/>
              </w:rPr>
            </w:pPr>
            <w:proofErr w:type="spellStart"/>
            <w:r w:rsidRPr="00C23BAC">
              <w:rPr>
                <w:sz w:val="20"/>
              </w:rPr>
              <w:t>Хоризонтална</w:t>
            </w:r>
            <w:proofErr w:type="spellEnd"/>
            <w:r w:rsidRPr="00C23BAC">
              <w:rPr>
                <w:sz w:val="20"/>
              </w:rPr>
              <w:t xml:space="preserve"> </w:t>
            </w:r>
            <w:proofErr w:type="spellStart"/>
            <w:r w:rsidRPr="00C23BAC">
              <w:rPr>
                <w:sz w:val="20"/>
              </w:rPr>
              <w:t>пројекција</w:t>
            </w:r>
            <w:proofErr w:type="spellEnd"/>
            <w:r w:rsidRPr="00C23BAC">
              <w:rPr>
                <w:sz w:val="20"/>
              </w:rPr>
              <w:t xml:space="preserve"> </w:t>
            </w:r>
            <w:proofErr w:type="spellStart"/>
            <w:r w:rsidRPr="00C23BAC">
              <w:rPr>
                <w:sz w:val="20"/>
              </w:rPr>
              <w:t>испада</w:t>
            </w:r>
            <w:proofErr w:type="spellEnd"/>
            <w:r w:rsidRPr="00C23BAC">
              <w:rPr>
                <w:sz w:val="20"/>
              </w:rPr>
              <w:t xml:space="preserve"> </w:t>
            </w:r>
            <w:proofErr w:type="spellStart"/>
            <w:r w:rsidRPr="00C23BAC">
              <w:rPr>
                <w:sz w:val="20"/>
              </w:rPr>
              <w:t>поставља</w:t>
            </w:r>
            <w:proofErr w:type="spellEnd"/>
            <w:r w:rsidRPr="00C23BAC">
              <w:rPr>
                <w:sz w:val="20"/>
              </w:rPr>
              <w:t xml:space="preserve"> </w:t>
            </w:r>
            <w:proofErr w:type="spellStart"/>
            <w:r w:rsidRPr="00C23BAC">
              <w:rPr>
                <w:sz w:val="20"/>
              </w:rPr>
              <w:t>се</w:t>
            </w:r>
            <w:proofErr w:type="spellEnd"/>
            <w:r w:rsidRPr="00C23BAC">
              <w:rPr>
                <w:sz w:val="20"/>
              </w:rPr>
              <w:t xml:space="preserve"> у </w:t>
            </w:r>
            <w:proofErr w:type="spellStart"/>
            <w:r w:rsidRPr="00C23BAC">
              <w:rPr>
                <w:sz w:val="20"/>
              </w:rPr>
              <w:t>односу</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грађевинску</w:t>
            </w:r>
            <w:proofErr w:type="spellEnd"/>
            <w:r w:rsidRPr="00C23BAC">
              <w:rPr>
                <w:sz w:val="20"/>
              </w:rPr>
              <w:t>,</w:t>
            </w:r>
            <w:r w:rsidRPr="00C23BAC">
              <w:rPr>
                <w:sz w:val="20"/>
                <w:lang w:val="sr-Cyrl-RS"/>
              </w:rPr>
              <w:t xml:space="preserve"> </w:t>
            </w:r>
            <w:proofErr w:type="spellStart"/>
            <w:r w:rsidRPr="00C23BAC">
              <w:rPr>
                <w:sz w:val="20"/>
              </w:rPr>
              <w:t>односно</w:t>
            </w:r>
            <w:proofErr w:type="spellEnd"/>
            <w:r w:rsidRPr="00C23BAC">
              <w:rPr>
                <w:sz w:val="20"/>
              </w:rPr>
              <w:t xml:space="preserve"> </w:t>
            </w:r>
            <w:proofErr w:type="spellStart"/>
            <w:r w:rsidRPr="00C23BAC">
              <w:rPr>
                <w:sz w:val="20"/>
              </w:rPr>
              <w:t>регулациону</w:t>
            </w:r>
            <w:proofErr w:type="spellEnd"/>
            <w:r w:rsidRPr="00C23BAC">
              <w:rPr>
                <w:sz w:val="20"/>
              </w:rPr>
              <w:t xml:space="preserve"> </w:t>
            </w:r>
            <w:proofErr w:type="spellStart"/>
            <w:r w:rsidRPr="00C23BAC">
              <w:rPr>
                <w:sz w:val="20"/>
              </w:rPr>
              <w:t>линију</w:t>
            </w:r>
            <w:proofErr w:type="spellEnd"/>
            <w:r w:rsidRPr="00C23BAC">
              <w:rPr>
                <w:sz w:val="20"/>
              </w:rPr>
              <w:t xml:space="preserve">. </w:t>
            </w:r>
            <w:proofErr w:type="spellStart"/>
            <w:r w:rsidRPr="00C23BAC">
              <w:rPr>
                <w:sz w:val="20"/>
              </w:rPr>
              <w:t>Подземне</w:t>
            </w:r>
            <w:proofErr w:type="spellEnd"/>
            <w:r w:rsidRPr="00C23BAC">
              <w:rPr>
                <w:sz w:val="20"/>
              </w:rPr>
              <w:t xml:space="preserve"> </w:t>
            </w:r>
            <w:proofErr w:type="spellStart"/>
            <w:r w:rsidRPr="00C23BAC">
              <w:rPr>
                <w:sz w:val="20"/>
              </w:rPr>
              <w:t>етаже</w:t>
            </w:r>
            <w:proofErr w:type="spellEnd"/>
            <w:r w:rsidRPr="00C23BAC">
              <w:rPr>
                <w:sz w:val="20"/>
              </w:rPr>
              <w:t xml:space="preserve"> </w:t>
            </w:r>
            <w:proofErr w:type="spellStart"/>
            <w:r w:rsidRPr="00C23BAC">
              <w:rPr>
                <w:sz w:val="20"/>
              </w:rPr>
              <w:t>могу</w:t>
            </w:r>
            <w:proofErr w:type="spellEnd"/>
            <w:r w:rsidRPr="00C23BAC">
              <w:rPr>
                <w:sz w:val="20"/>
              </w:rPr>
              <w:t xml:space="preserve"> </w:t>
            </w:r>
            <w:proofErr w:type="spellStart"/>
            <w:r w:rsidRPr="00C23BAC">
              <w:rPr>
                <w:sz w:val="20"/>
              </w:rPr>
              <w:t>прећи</w:t>
            </w:r>
            <w:proofErr w:type="spellEnd"/>
            <w:r w:rsidRPr="00C23BAC">
              <w:rPr>
                <w:sz w:val="20"/>
              </w:rPr>
              <w:t xml:space="preserve"> </w:t>
            </w:r>
            <w:proofErr w:type="spellStart"/>
            <w:r w:rsidRPr="00C23BAC">
              <w:rPr>
                <w:sz w:val="20"/>
              </w:rPr>
              <w:t>грађевинску</w:t>
            </w:r>
            <w:proofErr w:type="spellEnd"/>
            <w:r w:rsidRPr="00C23BAC">
              <w:rPr>
                <w:sz w:val="20"/>
              </w:rPr>
              <w:t>,</w:t>
            </w:r>
            <w:r w:rsidRPr="00C23BAC">
              <w:rPr>
                <w:sz w:val="20"/>
                <w:lang w:val="sr-Cyrl-RS"/>
              </w:rPr>
              <w:t xml:space="preserve"> </w:t>
            </w:r>
            <w:proofErr w:type="spellStart"/>
            <w:r w:rsidRPr="00C23BAC">
              <w:rPr>
                <w:sz w:val="20"/>
              </w:rPr>
              <w:t>али</w:t>
            </w:r>
            <w:proofErr w:type="spellEnd"/>
            <w:r w:rsidRPr="00C23BAC">
              <w:rPr>
                <w:sz w:val="20"/>
              </w:rPr>
              <w:t xml:space="preserve"> </w:t>
            </w:r>
            <w:proofErr w:type="spellStart"/>
            <w:r w:rsidRPr="00C23BAC">
              <w:rPr>
                <w:sz w:val="20"/>
              </w:rPr>
              <w:t>не</w:t>
            </w:r>
            <w:proofErr w:type="spellEnd"/>
            <w:r w:rsidRPr="00C23BAC">
              <w:rPr>
                <w:sz w:val="20"/>
              </w:rPr>
              <w:t xml:space="preserve"> и </w:t>
            </w:r>
            <w:proofErr w:type="spellStart"/>
            <w:r w:rsidRPr="00C23BAC">
              <w:rPr>
                <w:sz w:val="20"/>
              </w:rPr>
              <w:t>регулациону</w:t>
            </w:r>
            <w:proofErr w:type="spellEnd"/>
            <w:r w:rsidRPr="00C23BAC">
              <w:rPr>
                <w:sz w:val="20"/>
              </w:rPr>
              <w:t xml:space="preserve"> </w:t>
            </w:r>
            <w:proofErr w:type="spellStart"/>
            <w:r w:rsidRPr="00C23BAC">
              <w:rPr>
                <w:sz w:val="20"/>
              </w:rPr>
              <w:t>линију</w:t>
            </w:r>
            <w:proofErr w:type="spellEnd"/>
            <w:r w:rsidRPr="00C23BAC">
              <w:rPr>
                <w:sz w:val="20"/>
              </w:rPr>
              <w:t>.</w:t>
            </w:r>
          </w:p>
          <w:p w14:paraId="38808A2A" w14:textId="77777777" w:rsidR="00D930B3" w:rsidRPr="00C23BAC" w:rsidRDefault="00D930B3" w:rsidP="00143182">
            <w:pPr>
              <w:ind w:left="108" w:right="135"/>
              <w:rPr>
                <w:sz w:val="20"/>
              </w:rPr>
            </w:pPr>
            <w:proofErr w:type="spellStart"/>
            <w:r w:rsidRPr="00C23BAC">
              <w:rPr>
                <w:sz w:val="20"/>
              </w:rPr>
              <w:t>грађевински</w:t>
            </w:r>
            <w:proofErr w:type="spellEnd"/>
            <w:r w:rsidRPr="00C23BAC">
              <w:rPr>
                <w:sz w:val="20"/>
              </w:rPr>
              <w:t xml:space="preserve"> </w:t>
            </w:r>
            <w:proofErr w:type="spellStart"/>
            <w:r w:rsidRPr="00C23BAC">
              <w:rPr>
                <w:sz w:val="20"/>
              </w:rPr>
              <w:t>елементи</w:t>
            </w:r>
            <w:proofErr w:type="spellEnd"/>
            <w:r w:rsidRPr="00C23BAC">
              <w:rPr>
                <w:sz w:val="20"/>
              </w:rPr>
              <w:t xml:space="preserve"> (</w:t>
            </w:r>
            <w:proofErr w:type="spellStart"/>
            <w:r w:rsidRPr="00C23BAC">
              <w:rPr>
                <w:sz w:val="20"/>
              </w:rPr>
              <w:t>еркери</w:t>
            </w:r>
            <w:proofErr w:type="spellEnd"/>
            <w:r w:rsidRPr="00C23BAC">
              <w:rPr>
                <w:sz w:val="20"/>
              </w:rPr>
              <w:t xml:space="preserve">, </w:t>
            </w:r>
            <w:proofErr w:type="spellStart"/>
            <w:r w:rsidRPr="00C23BAC">
              <w:rPr>
                <w:sz w:val="20"/>
              </w:rPr>
              <w:t>доксати</w:t>
            </w:r>
            <w:proofErr w:type="spellEnd"/>
            <w:r w:rsidRPr="00C23BAC">
              <w:rPr>
                <w:sz w:val="20"/>
              </w:rPr>
              <w:t xml:space="preserve">, </w:t>
            </w:r>
            <w:proofErr w:type="spellStart"/>
            <w:r w:rsidRPr="00C23BAC">
              <w:rPr>
                <w:sz w:val="20"/>
              </w:rPr>
              <w:t>балкони</w:t>
            </w:r>
            <w:proofErr w:type="spellEnd"/>
            <w:r w:rsidRPr="00C23BAC">
              <w:rPr>
                <w:sz w:val="20"/>
              </w:rPr>
              <w:t xml:space="preserve">, </w:t>
            </w:r>
            <w:proofErr w:type="spellStart"/>
            <w:r w:rsidRPr="00C23BAC">
              <w:rPr>
                <w:sz w:val="20"/>
              </w:rPr>
              <w:t>улазне</w:t>
            </w:r>
            <w:proofErr w:type="spellEnd"/>
            <w:r w:rsidRPr="00C23BAC">
              <w:rPr>
                <w:sz w:val="20"/>
              </w:rPr>
              <w:t xml:space="preserve"> </w:t>
            </w:r>
            <w:proofErr w:type="spellStart"/>
            <w:r w:rsidRPr="00C23BAC">
              <w:rPr>
                <w:sz w:val="20"/>
              </w:rPr>
              <w:t>надстрешнице</w:t>
            </w:r>
            <w:proofErr w:type="spellEnd"/>
            <w:r w:rsidRPr="00C23BAC">
              <w:rPr>
                <w:sz w:val="20"/>
              </w:rPr>
              <w:t xml:space="preserve"> и</w:t>
            </w:r>
            <w:r w:rsidRPr="00C23BAC">
              <w:rPr>
                <w:sz w:val="20"/>
                <w:lang w:val="sr-Cyrl-RS"/>
              </w:rPr>
              <w:t xml:space="preserve"> </w:t>
            </w:r>
            <w:proofErr w:type="spellStart"/>
            <w:r w:rsidRPr="00C23BAC">
              <w:rPr>
                <w:sz w:val="20"/>
              </w:rPr>
              <w:t>сл</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нивоу</w:t>
            </w:r>
            <w:proofErr w:type="spellEnd"/>
            <w:r w:rsidRPr="00C23BAC">
              <w:rPr>
                <w:sz w:val="20"/>
              </w:rPr>
              <w:t xml:space="preserve"> </w:t>
            </w:r>
            <w:proofErr w:type="spellStart"/>
            <w:r w:rsidRPr="00C23BAC">
              <w:rPr>
                <w:sz w:val="20"/>
              </w:rPr>
              <w:t>првог</w:t>
            </w:r>
            <w:proofErr w:type="spellEnd"/>
            <w:r w:rsidRPr="00C23BAC">
              <w:rPr>
                <w:sz w:val="20"/>
              </w:rPr>
              <w:t xml:space="preserve"> </w:t>
            </w:r>
            <w:proofErr w:type="spellStart"/>
            <w:r w:rsidRPr="00C23BAC">
              <w:rPr>
                <w:sz w:val="20"/>
              </w:rPr>
              <w:t>спрата</w:t>
            </w:r>
            <w:proofErr w:type="spellEnd"/>
            <w:r w:rsidRPr="00C23BAC">
              <w:rPr>
                <w:sz w:val="20"/>
              </w:rPr>
              <w:t xml:space="preserve"> </w:t>
            </w:r>
            <w:proofErr w:type="spellStart"/>
            <w:r w:rsidRPr="00C23BAC">
              <w:rPr>
                <w:sz w:val="20"/>
              </w:rPr>
              <w:t>могу</w:t>
            </w:r>
            <w:proofErr w:type="spellEnd"/>
            <w:r w:rsidRPr="00C23BAC">
              <w:rPr>
                <w:sz w:val="20"/>
              </w:rPr>
              <w:t xml:space="preserve"> </w:t>
            </w:r>
            <w:proofErr w:type="spellStart"/>
            <w:r w:rsidRPr="00C23BAC">
              <w:rPr>
                <w:sz w:val="20"/>
              </w:rPr>
              <w:t>да</w:t>
            </w:r>
            <w:proofErr w:type="spellEnd"/>
            <w:r w:rsidRPr="00C23BAC">
              <w:rPr>
                <w:sz w:val="20"/>
              </w:rPr>
              <w:t xml:space="preserve"> </w:t>
            </w:r>
            <w:proofErr w:type="spellStart"/>
            <w:r w:rsidRPr="00C23BAC">
              <w:rPr>
                <w:sz w:val="20"/>
              </w:rPr>
              <w:t>пређу</w:t>
            </w:r>
            <w:proofErr w:type="spellEnd"/>
            <w:r w:rsidRPr="00C23BAC">
              <w:rPr>
                <w:sz w:val="20"/>
              </w:rPr>
              <w:t xml:space="preserve"> </w:t>
            </w:r>
            <w:proofErr w:type="spellStart"/>
            <w:r w:rsidRPr="00C23BAC">
              <w:rPr>
                <w:sz w:val="20"/>
              </w:rPr>
              <w:t>грађевинску</w:t>
            </w:r>
            <w:proofErr w:type="spellEnd"/>
            <w:r w:rsidRPr="00C23BAC">
              <w:rPr>
                <w:sz w:val="20"/>
              </w:rPr>
              <w:t xml:space="preserve">, </w:t>
            </w:r>
            <w:proofErr w:type="spellStart"/>
            <w:r w:rsidRPr="00C23BAC">
              <w:rPr>
                <w:sz w:val="20"/>
              </w:rPr>
              <w:t>одн</w:t>
            </w:r>
            <w:proofErr w:type="spellEnd"/>
            <w:r w:rsidRPr="00C23BAC">
              <w:rPr>
                <w:sz w:val="20"/>
                <w:lang w:val="sr-Cyrl-RS"/>
              </w:rPr>
              <w:t>осно</w:t>
            </w:r>
            <w:r w:rsidRPr="00C23BAC">
              <w:rPr>
                <w:sz w:val="20"/>
              </w:rPr>
              <w:t xml:space="preserve"> </w:t>
            </w:r>
            <w:proofErr w:type="spellStart"/>
            <w:r w:rsidRPr="00C23BAC">
              <w:rPr>
                <w:sz w:val="20"/>
              </w:rPr>
              <w:t>регулациону</w:t>
            </w:r>
            <w:proofErr w:type="spellEnd"/>
            <w:r w:rsidRPr="00C23BAC">
              <w:rPr>
                <w:sz w:val="20"/>
                <w:lang w:val="sr-Cyrl-RS"/>
              </w:rPr>
              <w:t xml:space="preserve"> </w:t>
            </w:r>
            <w:proofErr w:type="spellStart"/>
            <w:r w:rsidRPr="00C23BAC">
              <w:rPr>
                <w:sz w:val="20"/>
              </w:rPr>
              <w:t>линију</w:t>
            </w:r>
            <w:proofErr w:type="spellEnd"/>
            <w:r w:rsidRPr="00C23BAC">
              <w:rPr>
                <w:sz w:val="20"/>
              </w:rPr>
              <w:t xml:space="preserve"> и </w:t>
            </w:r>
            <w:proofErr w:type="spellStart"/>
            <w:r w:rsidRPr="00C23BAC">
              <w:rPr>
                <w:sz w:val="20"/>
              </w:rPr>
              <w:t>то</w:t>
            </w:r>
            <w:proofErr w:type="spellEnd"/>
            <w:r w:rsidRPr="00C23BAC">
              <w:rPr>
                <w:sz w:val="20"/>
              </w:rPr>
              <w:t>:</w:t>
            </w:r>
          </w:p>
          <w:p w14:paraId="36412F1F" w14:textId="77777777" w:rsidR="00D930B3" w:rsidRPr="00C23BAC" w:rsidRDefault="00D930B3">
            <w:pPr>
              <w:numPr>
                <w:ilvl w:val="0"/>
                <w:numId w:val="56"/>
              </w:numPr>
              <w:ind w:left="295" w:right="135" w:hanging="283"/>
              <w:jc w:val="both"/>
              <w:rPr>
                <w:sz w:val="20"/>
              </w:rPr>
            </w:pPr>
            <w:proofErr w:type="spellStart"/>
            <w:r w:rsidRPr="00C23BAC">
              <w:rPr>
                <w:sz w:val="20"/>
              </w:rPr>
              <w:t>на</w:t>
            </w:r>
            <w:proofErr w:type="spellEnd"/>
            <w:r w:rsidRPr="00C23BAC">
              <w:rPr>
                <w:sz w:val="20"/>
                <w:lang w:val="sr-Cyrl-RS"/>
              </w:rPr>
              <w:t xml:space="preserve"> </w:t>
            </w:r>
            <w:proofErr w:type="spellStart"/>
            <w:r w:rsidRPr="00C23BAC">
              <w:rPr>
                <w:sz w:val="20"/>
              </w:rPr>
              <w:t>делу</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према</w:t>
            </w:r>
            <w:proofErr w:type="spellEnd"/>
            <w:r w:rsidRPr="00C23BAC">
              <w:rPr>
                <w:sz w:val="20"/>
              </w:rPr>
              <w:t xml:space="preserve"> </w:t>
            </w:r>
            <w:proofErr w:type="spellStart"/>
            <w:r w:rsidRPr="00C23BAC">
              <w:rPr>
                <w:sz w:val="20"/>
              </w:rPr>
              <w:t>предњем</w:t>
            </w:r>
            <w:proofErr w:type="spellEnd"/>
            <w:r w:rsidRPr="00C23BAC">
              <w:rPr>
                <w:sz w:val="20"/>
              </w:rPr>
              <w:t xml:space="preserve"> </w:t>
            </w:r>
            <w:proofErr w:type="spellStart"/>
            <w:r w:rsidRPr="00C23BAC">
              <w:rPr>
                <w:sz w:val="20"/>
              </w:rPr>
              <w:t>дворишту</w:t>
            </w:r>
            <w:proofErr w:type="spellEnd"/>
            <w:r w:rsidRPr="00C23BAC">
              <w:rPr>
                <w:sz w:val="20"/>
              </w:rPr>
              <w:t xml:space="preserve"> </w:t>
            </w:r>
            <w:proofErr w:type="spellStart"/>
            <w:r w:rsidRPr="00C23BAC">
              <w:rPr>
                <w:sz w:val="20"/>
              </w:rPr>
              <w:t>укупна</w:t>
            </w:r>
            <w:proofErr w:type="spellEnd"/>
            <w:r w:rsidRPr="00C23BAC">
              <w:rPr>
                <w:sz w:val="20"/>
              </w:rPr>
              <w:t xml:space="preserve"> </w:t>
            </w:r>
            <w:proofErr w:type="spellStart"/>
            <w:r w:rsidRPr="00C23BAC">
              <w:rPr>
                <w:sz w:val="20"/>
              </w:rPr>
              <w:t>површина</w:t>
            </w:r>
            <w:proofErr w:type="spellEnd"/>
            <w:r w:rsidRPr="00C23BAC">
              <w:rPr>
                <w:sz w:val="20"/>
                <w:lang w:val="sr-Cyrl-RS"/>
              </w:rPr>
              <w:t xml:space="preserve"> </w:t>
            </w:r>
            <w:proofErr w:type="spellStart"/>
            <w:r w:rsidRPr="00C23BAC">
              <w:rPr>
                <w:sz w:val="20"/>
              </w:rPr>
              <w:t>грађевинских</w:t>
            </w:r>
            <w:proofErr w:type="spellEnd"/>
            <w:r w:rsidRPr="00C23BAC">
              <w:rPr>
                <w:sz w:val="20"/>
              </w:rPr>
              <w:t xml:space="preserve"> </w:t>
            </w:r>
            <w:proofErr w:type="spellStart"/>
            <w:r w:rsidRPr="00C23BAC">
              <w:rPr>
                <w:sz w:val="20"/>
              </w:rPr>
              <w:t>елемената</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може</w:t>
            </w:r>
            <w:proofErr w:type="spellEnd"/>
            <w:r w:rsidRPr="00C23BAC">
              <w:rPr>
                <w:sz w:val="20"/>
              </w:rPr>
              <w:t xml:space="preserve"> </w:t>
            </w:r>
            <w:proofErr w:type="spellStart"/>
            <w:r w:rsidRPr="00C23BAC">
              <w:rPr>
                <w:sz w:val="20"/>
              </w:rPr>
              <w:t>да</w:t>
            </w:r>
            <w:proofErr w:type="spellEnd"/>
            <w:r w:rsidRPr="00C23BAC">
              <w:rPr>
                <w:sz w:val="20"/>
              </w:rPr>
              <w:t xml:space="preserve"> </w:t>
            </w:r>
            <w:proofErr w:type="spellStart"/>
            <w:r w:rsidRPr="00C23BAC">
              <w:rPr>
                <w:sz w:val="20"/>
              </w:rPr>
              <w:t>пређе</w:t>
            </w:r>
            <w:proofErr w:type="spellEnd"/>
            <w:r w:rsidRPr="00C23BAC">
              <w:rPr>
                <w:sz w:val="20"/>
              </w:rPr>
              <w:t xml:space="preserve"> 50% </w:t>
            </w:r>
            <w:proofErr w:type="spellStart"/>
            <w:r w:rsidRPr="00C23BAC">
              <w:rPr>
                <w:sz w:val="20"/>
              </w:rPr>
              <w:t>уличне</w:t>
            </w:r>
            <w:proofErr w:type="spellEnd"/>
            <w:r w:rsidRPr="00C23BAC">
              <w:rPr>
                <w:sz w:val="20"/>
              </w:rPr>
              <w:t xml:space="preserve"> </w:t>
            </w:r>
            <w:proofErr w:type="spellStart"/>
            <w:r w:rsidRPr="00C23BAC">
              <w:rPr>
                <w:sz w:val="20"/>
              </w:rPr>
              <w:t>фасаде</w:t>
            </w:r>
            <w:proofErr w:type="spellEnd"/>
            <w:r w:rsidRPr="00C23BAC">
              <w:rPr>
                <w:sz w:val="20"/>
              </w:rPr>
              <w:t xml:space="preserve"> </w:t>
            </w:r>
            <w:proofErr w:type="spellStart"/>
            <w:r w:rsidRPr="00C23BAC">
              <w:rPr>
                <w:sz w:val="20"/>
              </w:rPr>
              <w:t>изнад</w:t>
            </w:r>
            <w:proofErr w:type="spellEnd"/>
            <w:r w:rsidRPr="00C23BAC">
              <w:rPr>
                <w:sz w:val="20"/>
                <w:lang w:val="sr-Cyrl-RS"/>
              </w:rPr>
              <w:t xml:space="preserve"> </w:t>
            </w:r>
            <w:proofErr w:type="spellStart"/>
            <w:r w:rsidRPr="00C23BAC">
              <w:rPr>
                <w:sz w:val="20"/>
              </w:rPr>
              <w:t>приземља</w:t>
            </w:r>
            <w:proofErr w:type="spellEnd"/>
            <w:r w:rsidRPr="00C23BAC">
              <w:rPr>
                <w:sz w:val="20"/>
              </w:rPr>
              <w:t>;</w:t>
            </w:r>
          </w:p>
          <w:p w14:paraId="7DB98522" w14:textId="77777777" w:rsidR="00D930B3" w:rsidRPr="00C23BAC" w:rsidRDefault="00D930B3">
            <w:pPr>
              <w:numPr>
                <w:ilvl w:val="0"/>
                <w:numId w:val="56"/>
              </w:numPr>
              <w:ind w:left="295" w:right="135" w:hanging="283"/>
              <w:jc w:val="both"/>
              <w:rPr>
                <w:sz w:val="20"/>
              </w:rPr>
            </w:pPr>
            <w:proofErr w:type="spellStart"/>
            <w:r w:rsidRPr="00C23BAC">
              <w:rPr>
                <w:sz w:val="20"/>
              </w:rPr>
              <w:t>на</w:t>
            </w:r>
            <w:proofErr w:type="spellEnd"/>
            <w:r w:rsidRPr="00C23BAC">
              <w:rPr>
                <w:sz w:val="20"/>
              </w:rPr>
              <w:t xml:space="preserve"> </w:t>
            </w:r>
            <w:proofErr w:type="spellStart"/>
            <w:r w:rsidRPr="00C23BAC">
              <w:rPr>
                <w:sz w:val="20"/>
              </w:rPr>
              <w:t>делу</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према</w:t>
            </w:r>
            <w:proofErr w:type="spellEnd"/>
            <w:r w:rsidRPr="00C23BAC">
              <w:rPr>
                <w:sz w:val="20"/>
              </w:rPr>
              <w:t xml:space="preserve"> </w:t>
            </w:r>
            <w:proofErr w:type="spellStart"/>
            <w:r w:rsidRPr="00C23BAC">
              <w:rPr>
                <w:sz w:val="20"/>
              </w:rPr>
              <w:t>бочном</w:t>
            </w:r>
            <w:proofErr w:type="spellEnd"/>
            <w:r w:rsidRPr="00C23BAC">
              <w:rPr>
                <w:sz w:val="20"/>
              </w:rPr>
              <w:t xml:space="preserve"> </w:t>
            </w:r>
            <w:proofErr w:type="spellStart"/>
            <w:r w:rsidRPr="00C23BAC">
              <w:rPr>
                <w:sz w:val="20"/>
              </w:rPr>
              <w:t>дворишту</w:t>
            </w:r>
            <w:proofErr w:type="spellEnd"/>
            <w:r w:rsidRPr="00C23BAC">
              <w:rPr>
                <w:sz w:val="20"/>
              </w:rPr>
              <w:t xml:space="preserve"> </w:t>
            </w:r>
            <w:proofErr w:type="spellStart"/>
            <w:r w:rsidRPr="00C23BAC">
              <w:rPr>
                <w:sz w:val="20"/>
              </w:rPr>
              <w:t>претежно</w:t>
            </w:r>
            <w:proofErr w:type="spellEnd"/>
            <w:r w:rsidRPr="00C23BAC">
              <w:rPr>
                <w:sz w:val="20"/>
              </w:rPr>
              <w:t xml:space="preserve"> </w:t>
            </w:r>
            <w:proofErr w:type="spellStart"/>
            <w:r w:rsidRPr="00C23BAC">
              <w:rPr>
                <w:sz w:val="20"/>
              </w:rPr>
              <w:t>северне</w:t>
            </w:r>
            <w:proofErr w:type="spellEnd"/>
            <w:r w:rsidRPr="00C23BAC">
              <w:rPr>
                <w:sz w:val="20"/>
              </w:rPr>
              <w:t xml:space="preserve"> и </w:t>
            </w:r>
            <w:proofErr w:type="spellStart"/>
            <w:r w:rsidRPr="00C23BAC">
              <w:rPr>
                <w:sz w:val="20"/>
              </w:rPr>
              <w:t>јужне</w:t>
            </w:r>
            <w:proofErr w:type="spellEnd"/>
            <w:r w:rsidRPr="00C23BAC">
              <w:rPr>
                <w:sz w:val="20"/>
                <w:lang w:val="sr-Cyrl-RS"/>
              </w:rPr>
              <w:t xml:space="preserve"> </w:t>
            </w:r>
            <w:proofErr w:type="spellStart"/>
            <w:r w:rsidRPr="00C23BAC">
              <w:rPr>
                <w:sz w:val="20"/>
              </w:rPr>
              <w:t>оријентације</w:t>
            </w:r>
            <w:proofErr w:type="spellEnd"/>
            <w:r w:rsidRPr="00C23BAC">
              <w:rPr>
                <w:sz w:val="20"/>
              </w:rPr>
              <w:t xml:space="preserve"> </w:t>
            </w:r>
            <w:proofErr w:type="spellStart"/>
            <w:r w:rsidRPr="00C23BAC">
              <w:rPr>
                <w:sz w:val="20"/>
              </w:rPr>
              <w:t>укупна</w:t>
            </w:r>
            <w:proofErr w:type="spellEnd"/>
            <w:r w:rsidRPr="00C23BAC">
              <w:rPr>
                <w:sz w:val="20"/>
              </w:rPr>
              <w:t xml:space="preserve"> </w:t>
            </w:r>
            <w:proofErr w:type="spellStart"/>
            <w:r w:rsidRPr="00C23BAC">
              <w:rPr>
                <w:sz w:val="20"/>
              </w:rPr>
              <w:t>површина</w:t>
            </w:r>
            <w:proofErr w:type="spellEnd"/>
            <w:r w:rsidRPr="00C23BAC">
              <w:rPr>
                <w:sz w:val="20"/>
              </w:rPr>
              <w:t xml:space="preserve"> </w:t>
            </w:r>
            <w:proofErr w:type="spellStart"/>
            <w:r w:rsidRPr="00C23BAC">
              <w:rPr>
                <w:sz w:val="20"/>
              </w:rPr>
              <w:t>грађевинских</w:t>
            </w:r>
            <w:proofErr w:type="spellEnd"/>
            <w:r w:rsidRPr="00C23BAC">
              <w:rPr>
                <w:sz w:val="20"/>
              </w:rPr>
              <w:t xml:space="preserve"> </w:t>
            </w:r>
            <w:proofErr w:type="spellStart"/>
            <w:r w:rsidRPr="00C23BAC">
              <w:rPr>
                <w:sz w:val="20"/>
              </w:rPr>
              <w:t>елемената</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може</w:t>
            </w:r>
            <w:proofErr w:type="spellEnd"/>
            <w:r w:rsidRPr="00C23BAC">
              <w:rPr>
                <w:sz w:val="20"/>
              </w:rPr>
              <w:t xml:space="preserve"> </w:t>
            </w:r>
            <w:proofErr w:type="spellStart"/>
            <w:r w:rsidRPr="00C23BAC">
              <w:rPr>
                <w:sz w:val="20"/>
              </w:rPr>
              <w:t>прећи</w:t>
            </w:r>
            <w:proofErr w:type="spellEnd"/>
            <w:r w:rsidRPr="00C23BAC">
              <w:rPr>
                <w:sz w:val="20"/>
                <w:lang w:val="sr-Cyrl-RS"/>
              </w:rPr>
              <w:t xml:space="preserve"> </w:t>
            </w:r>
            <w:r w:rsidRPr="00C23BAC">
              <w:rPr>
                <w:sz w:val="20"/>
              </w:rPr>
              <w:t xml:space="preserve">30% </w:t>
            </w:r>
            <w:proofErr w:type="spellStart"/>
            <w:r w:rsidRPr="00C23BAC">
              <w:rPr>
                <w:sz w:val="20"/>
              </w:rPr>
              <w:t>бочне</w:t>
            </w:r>
            <w:proofErr w:type="spellEnd"/>
            <w:r w:rsidRPr="00C23BAC">
              <w:rPr>
                <w:sz w:val="20"/>
              </w:rPr>
              <w:t xml:space="preserve"> </w:t>
            </w:r>
            <w:proofErr w:type="spellStart"/>
            <w:r w:rsidRPr="00C23BAC">
              <w:rPr>
                <w:sz w:val="20"/>
              </w:rPr>
              <w:t>фасаде</w:t>
            </w:r>
            <w:proofErr w:type="spellEnd"/>
            <w:r w:rsidRPr="00C23BAC">
              <w:rPr>
                <w:sz w:val="20"/>
              </w:rPr>
              <w:t xml:space="preserve"> </w:t>
            </w:r>
            <w:proofErr w:type="spellStart"/>
            <w:r w:rsidRPr="00C23BAC">
              <w:rPr>
                <w:sz w:val="20"/>
              </w:rPr>
              <w:t>изнад</w:t>
            </w:r>
            <w:proofErr w:type="spellEnd"/>
            <w:r w:rsidRPr="00C23BAC">
              <w:rPr>
                <w:sz w:val="20"/>
              </w:rPr>
              <w:t xml:space="preserve"> </w:t>
            </w:r>
            <w:proofErr w:type="spellStart"/>
            <w:r w:rsidRPr="00C23BAC">
              <w:rPr>
                <w:sz w:val="20"/>
              </w:rPr>
              <w:t>приземља</w:t>
            </w:r>
            <w:proofErr w:type="spellEnd"/>
            <w:r w:rsidRPr="00C23BAC">
              <w:rPr>
                <w:sz w:val="20"/>
              </w:rPr>
              <w:t>;</w:t>
            </w:r>
          </w:p>
          <w:p w14:paraId="5135777D" w14:textId="77777777" w:rsidR="00D930B3" w:rsidRPr="00C23BAC" w:rsidRDefault="00D930B3">
            <w:pPr>
              <w:numPr>
                <w:ilvl w:val="0"/>
                <w:numId w:val="56"/>
              </w:numPr>
              <w:ind w:left="295" w:right="135" w:hanging="283"/>
              <w:jc w:val="both"/>
              <w:rPr>
                <w:sz w:val="20"/>
              </w:rPr>
            </w:pPr>
            <w:proofErr w:type="spellStart"/>
            <w:r w:rsidRPr="00C23BAC">
              <w:rPr>
                <w:sz w:val="20"/>
              </w:rPr>
              <w:t>на</w:t>
            </w:r>
            <w:proofErr w:type="spellEnd"/>
            <w:r w:rsidRPr="00C23BAC">
              <w:rPr>
                <w:sz w:val="20"/>
              </w:rPr>
              <w:t xml:space="preserve"> </w:t>
            </w:r>
            <w:proofErr w:type="spellStart"/>
            <w:r w:rsidRPr="00C23BAC">
              <w:rPr>
                <w:sz w:val="20"/>
              </w:rPr>
              <w:t>делу</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према</w:t>
            </w:r>
            <w:proofErr w:type="spellEnd"/>
            <w:r w:rsidRPr="00C23BAC">
              <w:rPr>
                <w:sz w:val="20"/>
              </w:rPr>
              <w:t xml:space="preserve"> </w:t>
            </w:r>
            <w:proofErr w:type="spellStart"/>
            <w:r w:rsidRPr="00C23BAC">
              <w:rPr>
                <w:sz w:val="20"/>
              </w:rPr>
              <w:t>задњем</w:t>
            </w:r>
            <w:proofErr w:type="spellEnd"/>
            <w:r w:rsidRPr="00C23BAC">
              <w:rPr>
                <w:sz w:val="20"/>
              </w:rPr>
              <w:t xml:space="preserve"> </w:t>
            </w:r>
            <w:proofErr w:type="spellStart"/>
            <w:r w:rsidRPr="00C23BAC">
              <w:rPr>
                <w:sz w:val="20"/>
              </w:rPr>
              <w:t>дворишту</w:t>
            </w:r>
            <w:proofErr w:type="spellEnd"/>
            <w:r w:rsidRPr="00C23BAC">
              <w:rPr>
                <w:sz w:val="20"/>
              </w:rPr>
              <w:t xml:space="preserve"> </w:t>
            </w:r>
            <w:proofErr w:type="spellStart"/>
            <w:r w:rsidRPr="00C23BAC">
              <w:rPr>
                <w:sz w:val="20"/>
              </w:rPr>
              <w:t>укупна</w:t>
            </w:r>
            <w:proofErr w:type="spellEnd"/>
            <w:r w:rsidRPr="00C23BAC">
              <w:rPr>
                <w:sz w:val="20"/>
              </w:rPr>
              <w:t xml:space="preserve"> </w:t>
            </w:r>
            <w:proofErr w:type="spellStart"/>
            <w:r w:rsidRPr="00C23BAC">
              <w:rPr>
                <w:sz w:val="20"/>
              </w:rPr>
              <w:t>површина</w:t>
            </w:r>
            <w:proofErr w:type="spellEnd"/>
            <w:r w:rsidRPr="00C23BAC">
              <w:rPr>
                <w:sz w:val="20"/>
                <w:lang w:val="sr-Cyrl-RS"/>
              </w:rPr>
              <w:t xml:space="preserve"> </w:t>
            </w:r>
            <w:proofErr w:type="spellStart"/>
            <w:r w:rsidRPr="00C23BAC">
              <w:rPr>
                <w:sz w:val="20"/>
              </w:rPr>
              <w:t>грађевинских</w:t>
            </w:r>
            <w:proofErr w:type="spellEnd"/>
            <w:r w:rsidRPr="00C23BAC">
              <w:rPr>
                <w:sz w:val="20"/>
              </w:rPr>
              <w:t xml:space="preserve"> </w:t>
            </w:r>
            <w:proofErr w:type="spellStart"/>
            <w:r w:rsidRPr="00C23BAC">
              <w:rPr>
                <w:sz w:val="20"/>
              </w:rPr>
              <w:t>елемената</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може</w:t>
            </w:r>
            <w:proofErr w:type="spellEnd"/>
            <w:r w:rsidRPr="00C23BAC">
              <w:rPr>
                <w:sz w:val="20"/>
              </w:rPr>
              <w:t xml:space="preserve"> </w:t>
            </w:r>
            <w:proofErr w:type="spellStart"/>
            <w:r w:rsidRPr="00C23BAC">
              <w:rPr>
                <w:sz w:val="20"/>
              </w:rPr>
              <w:t>прећи</w:t>
            </w:r>
            <w:proofErr w:type="spellEnd"/>
            <w:r w:rsidRPr="00C23BAC">
              <w:rPr>
                <w:sz w:val="20"/>
              </w:rPr>
              <w:t xml:space="preserve"> 30% </w:t>
            </w:r>
            <w:proofErr w:type="spellStart"/>
            <w:r w:rsidRPr="00C23BAC">
              <w:rPr>
                <w:sz w:val="20"/>
              </w:rPr>
              <w:t>стражње</w:t>
            </w:r>
            <w:proofErr w:type="spellEnd"/>
            <w:r w:rsidRPr="00C23BAC">
              <w:rPr>
                <w:sz w:val="20"/>
              </w:rPr>
              <w:t xml:space="preserve"> </w:t>
            </w:r>
            <w:proofErr w:type="spellStart"/>
            <w:r w:rsidRPr="00C23BAC">
              <w:rPr>
                <w:sz w:val="20"/>
              </w:rPr>
              <w:t>фасаде</w:t>
            </w:r>
            <w:proofErr w:type="spellEnd"/>
            <w:r w:rsidRPr="00C23BAC">
              <w:rPr>
                <w:sz w:val="20"/>
              </w:rPr>
              <w:t xml:space="preserve"> </w:t>
            </w:r>
            <w:proofErr w:type="spellStart"/>
            <w:r w:rsidRPr="00C23BAC">
              <w:rPr>
                <w:sz w:val="20"/>
              </w:rPr>
              <w:t>изнад</w:t>
            </w:r>
            <w:proofErr w:type="spellEnd"/>
            <w:r w:rsidRPr="00C23BAC">
              <w:rPr>
                <w:sz w:val="20"/>
                <w:lang w:val="sr-Cyrl-RS"/>
              </w:rPr>
              <w:t xml:space="preserve"> </w:t>
            </w:r>
            <w:proofErr w:type="spellStart"/>
            <w:r w:rsidRPr="00C23BAC">
              <w:rPr>
                <w:sz w:val="20"/>
              </w:rPr>
              <w:t>приземља</w:t>
            </w:r>
            <w:proofErr w:type="spellEnd"/>
            <w:r w:rsidRPr="00C23BAC">
              <w:rPr>
                <w:sz w:val="20"/>
              </w:rPr>
              <w:t>.</w:t>
            </w:r>
          </w:p>
        </w:tc>
      </w:tr>
      <w:tr w:rsidR="00D930B3" w:rsidRPr="00C23BAC" w14:paraId="07506878" w14:textId="77777777" w:rsidTr="00143182">
        <w:trPr>
          <w:trHeight w:val="70"/>
        </w:trPr>
        <w:tc>
          <w:tcPr>
            <w:tcW w:w="3811" w:type="dxa"/>
            <w:vAlign w:val="center"/>
          </w:tcPr>
          <w:p w14:paraId="2DD012E7" w14:textId="77777777" w:rsidR="00D930B3" w:rsidRPr="00C23BAC" w:rsidRDefault="00D930B3" w:rsidP="00143182">
            <w:pPr>
              <w:ind w:left="142" w:right="176"/>
              <w:rPr>
                <w:b/>
                <w:sz w:val="20"/>
              </w:rPr>
            </w:pPr>
            <w:r w:rsidRPr="00C23BAC">
              <w:rPr>
                <w:b/>
                <w:sz w:val="20"/>
              </w:rPr>
              <w:t>МАКСИМАЛНИ ИНДЕКС</w:t>
            </w:r>
            <w:r w:rsidRPr="00C23BAC">
              <w:rPr>
                <w:b/>
                <w:sz w:val="20"/>
                <w:lang w:val="sr-Cyrl-RS"/>
              </w:rPr>
              <w:t xml:space="preserve"> </w:t>
            </w:r>
            <w:r w:rsidRPr="00C23BAC">
              <w:rPr>
                <w:b/>
                <w:sz w:val="20"/>
              </w:rPr>
              <w:t>ЗАУЗЕТОСТИ</w:t>
            </w:r>
          </w:p>
        </w:tc>
        <w:tc>
          <w:tcPr>
            <w:tcW w:w="6454" w:type="dxa"/>
            <w:vAlign w:val="center"/>
          </w:tcPr>
          <w:p w14:paraId="2271EAFB" w14:textId="77777777" w:rsidR="00D930B3" w:rsidRPr="00C23BAC" w:rsidRDefault="00D930B3" w:rsidP="00143182">
            <w:pPr>
              <w:ind w:left="108" w:right="135"/>
              <w:rPr>
                <w:sz w:val="20"/>
              </w:rPr>
            </w:pPr>
            <w:r w:rsidRPr="00C23BAC">
              <w:rPr>
                <w:sz w:val="20"/>
              </w:rPr>
              <w:t>70%</w:t>
            </w:r>
          </w:p>
        </w:tc>
      </w:tr>
      <w:tr w:rsidR="00D930B3" w:rsidRPr="00C23BAC" w14:paraId="085D0BE9" w14:textId="77777777" w:rsidTr="00143182">
        <w:trPr>
          <w:trHeight w:val="70"/>
        </w:trPr>
        <w:tc>
          <w:tcPr>
            <w:tcW w:w="3811" w:type="dxa"/>
            <w:vAlign w:val="center"/>
          </w:tcPr>
          <w:p w14:paraId="32C4696F" w14:textId="77777777" w:rsidR="00D930B3" w:rsidRPr="00C23BAC" w:rsidRDefault="00D930B3" w:rsidP="00143182">
            <w:pPr>
              <w:ind w:left="142" w:right="176"/>
              <w:rPr>
                <w:b/>
                <w:sz w:val="20"/>
              </w:rPr>
            </w:pPr>
            <w:r w:rsidRPr="00C23BAC">
              <w:rPr>
                <w:b/>
                <w:sz w:val="20"/>
              </w:rPr>
              <w:t>МАКСИМАЛНА СПРАТНОСТ</w:t>
            </w:r>
            <w:r w:rsidRPr="00C23BAC">
              <w:rPr>
                <w:b/>
                <w:sz w:val="20"/>
                <w:lang w:val="sr-Cyrl-RS"/>
              </w:rPr>
              <w:t xml:space="preserve"> </w:t>
            </w:r>
            <w:r w:rsidRPr="00C23BAC">
              <w:rPr>
                <w:b/>
                <w:sz w:val="20"/>
              </w:rPr>
              <w:t>ОБЈЕКТА</w:t>
            </w:r>
          </w:p>
        </w:tc>
        <w:tc>
          <w:tcPr>
            <w:tcW w:w="6454" w:type="dxa"/>
            <w:vAlign w:val="center"/>
          </w:tcPr>
          <w:p w14:paraId="340D96C0" w14:textId="77777777" w:rsidR="00D930B3" w:rsidRPr="00C23BAC" w:rsidRDefault="00D930B3" w:rsidP="00143182">
            <w:pPr>
              <w:ind w:left="108" w:right="135"/>
              <w:rPr>
                <w:sz w:val="20"/>
              </w:rPr>
            </w:pPr>
            <w:proofErr w:type="spellStart"/>
            <w:r w:rsidRPr="00C23BAC">
              <w:rPr>
                <w:sz w:val="20"/>
              </w:rPr>
              <w:t>до</w:t>
            </w:r>
            <w:proofErr w:type="spellEnd"/>
            <w:r w:rsidRPr="00C23BAC">
              <w:rPr>
                <w:sz w:val="20"/>
              </w:rPr>
              <w:t xml:space="preserve"> П+2+Пк/</w:t>
            </w:r>
            <w:proofErr w:type="spellStart"/>
            <w:r w:rsidRPr="00C23BAC">
              <w:rPr>
                <w:sz w:val="20"/>
              </w:rPr>
              <w:t>Пс</w:t>
            </w:r>
            <w:proofErr w:type="spellEnd"/>
            <w:r w:rsidRPr="00C23BAC">
              <w:rPr>
                <w:sz w:val="20"/>
              </w:rPr>
              <w:t xml:space="preserve">, </w:t>
            </w:r>
            <w:proofErr w:type="spellStart"/>
            <w:r w:rsidRPr="00C23BAC">
              <w:rPr>
                <w:sz w:val="20"/>
              </w:rPr>
              <w:t>могућа</w:t>
            </w:r>
            <w:proofErr w:type="spellEnd"/>
            <w:r w:rsidRPr="00C23BAC">
              <w:rPr>
                <w:sz w:val="20"/>
              </w:rPr>
              <w:t xml:space="preserve"> </w:t>
            </w:r>
            <w:proofErr w:type="spellStart"/>
            <w:r w:rsidRPr="00C23BAC">
              <w:rPr>
                <w:sz w:val="20"/>
              </w:rPr>
              <w:t>изградња</w:t>
            </w:r>
            <w:proofErr w:type="spellEnd"/>
            <w:r w:rsidRPr="00C23BAC">
              <w:rPr>
                <w:sz w:val="20"/>
              </w:rPr>
              <w:t xml:space="preserve"> </w:t>
            </w:r>
            <w:proofErr w:type="spellStart"/>
            <w:r w:rsidRPr="00C23BAC">
              <w:rPr>
                <w:sz w:val="20"/>
              </w:rPr>
              <w:t>подземних</w:t>
            </w:r>
            <w:proofErr w:type="spellEnd"/>
            <w:r w:rsidRPr="00C23BAC">
              <w:rPr>
                <w:sz w:val="20"/>
              </w:rPr>
              <w:t xml:space="preserve"> </w:t>
            </w:r>
            <w:proofErr w:type="spellStart"/>
            <w:r w:rsidRPr="00C23BAC">
              <w:rPr>
                <w:sz w:val="20"/>
              </w:rPr>
              <w:t>етажа</w:t>
            </w:r>
            <w:proofErr w:type="spellEnd"/>
          </w:p>
        </w:tc>
      </w:tr>
      <w:tr w:rsidR="00D930B3" w:rsidRPr="00C23BAC" w14:paraId="2C37D7C6" w14:textId="77777777" w:rsidTr="00143182">
        <w:trPr>
          <w:trHeight w:val="70"/>
        </w:trPr>
        <w:tc>
          <w:tcPr>
            <w:tcW w:w="3811" w:type="dxa"/>
            <w:vAlign w:val="center"/>
          </w:tcPr>
          <w:p w14:paraId="749E9A0C" w14:textId="77777777" w:rsidR="00D930B3" w:rsidRPr="00C23BAC" w:rsidRDefault="00D930B3" w:rsidP="00143182">
            <w:pPr>
              <w:ind w:left="142" w:right="176"/>
              <w:rPr>
                <w:b/>
                <w:sz w:val="20"/>
              </w:rPr>
            </w:pPr>
            <w:r w:rsidRPr="00C23BAC">
              <w:rPr>
                <w:b/>
                <w:sz w:val="20"/>
              </w:rPr>
              <w:t>НАЈМАЊА ДОЗВОЉЕНА</w:t>
            </w:r>
            <w:r w:rsidRPr="00C23BAC">
              <w:rPr>
                <w:b/>
                <w:sz w:val="20"/>
                <w:lang w:val="sr-Cyrl-RS"/>
              </w:rPr>
              <w:t xml:space="preserve"> </w:t>
            </w:r>
            <w:r w:rsidRPr="00C23BAC">
              <w:rPr>
                <w:b/>
                <w:sz w:val="20"/>
              </w:rPr>
              <w:t>МЕЂУСОБНА УДАЉЕНОСТ</w:t>
            </w:r>
            <w:r w:rsidRPr="00C23BAC">
              <w:rPr>
                <w:b/>
                <w:sz w:val="20"/>
                <w:lang w:val="sr-Cyrl-RS"/>
              </w:rPr>
              <w:t xml:space="preserve"> </w:t>
            </w:r>
            <w:r w:rsidRPr="00C23BAC">
              <w:rPr>
                <w:b/>
                <w:sz w:val="20"/>
              </w:rPr>
              <w:t>ОБЈЕКТА ОД СУСЕДНОГ</w:t>
            </w:r>
            <w:r w:rsidRPr="00C23BAC">
              <w:rPr>
                <w:b/>
                <w:sz w:val="20"/>
                <w:lang w:val="sr-Cyrl-RS"/>
              </w:rPr>
              <w:t xml:space="preserve"> </w:t>
            </w:r>
            <w:r w:rsidRPr="00C23BAC">
              <w:rPr>
                <w:b/>
                <w:sz w:val="20"/>
              </w:rPr>
              <w:t>ОБЈЕКТА</w:t>
            </w:r>
          </w:p>
        </w:tc>
        <w:tc>
          <w:tcPr>
            <w:tcW w:w="6454" w:type="dxa"/>
            <w:vAlign w:val="center"/>
          </w:tcPr>
          <w:p w14:paraId="0388A53D" w14:textId="77777777" w:rsidR="00D930B3" w:rsidRPr="00C23BAC" w:rsidRDefault="00D930B3" w:rsidP="00143182">
            <w:pPr>
              <w:ind w:left="108" w:right="135"/>
              <w:rPr>
                <w:sz w:val="20"/>
              </w:rPr>
            </w:pPr>
            <w:proofErr w:type="spellStart"/>
            <w:r w:rsidRPr="00C23BAC">
              <w:rPr>
                <w:sz w:val="20"/>
              </w:rPr>
              <w:t>међусобна</w:t>
            </w:r>
            <w:proofErr w:type="spellEnd"/>
            <w:r w:rsidRPr="00C23BAC">
              <w:rPr>
                <w:sz w:val="20"/>
              </w:rPr>
              <w:t xml:space="preserve"> </w:t>
            </w:r>
            <w:proofErr w:type="spellStart"/>
            <w:r w:rsidRPr="00C23BAC">
              <w:rPr>
                <w:sz w:val="20"/>
              </w:rPr>
              <w:t>удаљеност</w:t>
            </w:r>
            <w:proofErr w:type="spellEnd"/>
            <w:r w:rsidRPr="00C23BAC">
              <w:rPr>
                <w:sz w:val="20"/>
              </w:rPr>
              <w:t xml:space="preserve"> </w:t>
            </w:r>
            <w:proofErr w:type="spellStart"/>
            <w:r w:rsidRPr="00C23BAC">
              <w:rPr>
                <w:sz w:val="20"/>
              </w:rPr>
              <w:t>износи</w:t>
            </w:r>
            <w:proofErr w:type="spellEnd"/>
            <w:r w:rsidRPr="00C23BAC">
              <w:rPr>
                <w:sz w:val="20"/>
              </w:rPr>
              <w:t xml:space="preserve"> </w:t>
            </w:r>
            <w:proofErr w:type="spellStart"/>
            <w:r w:rsidRPr="00C23BAC">
              <w:rPr>
                <w:sz w:val="20"/>
              </w:rPr>
              <w:t>најмање</w:t>
            </w:r>
            <w:proofErr w:type="spellEnd"/>
            <w:r w:rsidRPr="00C23BAC">
              <w:rPr>
                <w:sz w:val="20"/>
              </w:rPr>
              <w:t xml:space="preserve"> </w:t>
            </w:r>
            <w:proofErr w:type="spellStart"/>
            <w:r w:rsidRPr="00C23BAC">
              <w:rPr>
                <w:sz w:val="20"/>
              </w:rPr>
              <w:t>половину</w:t>
            </w:r>
            <w:proofErr w:type="spellEnd"/>
            <w:r w:rsidRPr="00C23BAC">
              <w:rPr>
                <w:sz w:val="20"/>
              </w:rPr>
              <w:t xml:space="preserve"> </w:t>
            </w:r>
            <w:proofErr w:type="spellStart"/>
            <w:r w:rsidRPr="00C23BAC">
              <w:rPr>
                <w:sz w:val="20"/>
              </w:rPr>
              <w:t>висине</w:t>
            </w:r>
            <w:proofErr w:type="spellEnd"/>
            <w:r w:rsidRPr="00C23BAC">
              <w:rPr>
                <w:sz w:val="20"/>
              </w:rPr>
              <w:t xml:space="preserve"> </w:t>
            </w:r>
            <w:proofErr w:type="spellStart"/>
            <w:r w:rsidRPr="00C23BAC">
              <w:rPr>
                <w:sz w:val="20"/>
              </w:rPr>
              <w:t>вишег</w:t>
            </w:r>
            <w:proofErr w:type="spellEnd"/>
            <w:r w:rsidRPr="00C23BAC">
              <w:rPr>
                <w:sz w:val="20"/>
              </w:rPr>
              <w:t xml:space="preserve"> </w:t>
            </w:r>
            <w:proofErr w:type="spellStart"/>
            <w:r w:rsidRPr="00C23BAC">
              <w:rPr>
                <w:sz w:val="20"/>
              </w:rPr>
              <w:t>објекта</w:t>
            </w:r>
            <w:proofErr w:type="spellEnd"/>
            <w:r w:rsidRPr="00C23BAC">
              <w:rPr>
                <w:sz w:val="20"/>
              </w:rPr>
              <w:t>;</w:t>
            </w:r>
            <w:r w:rsidRPr="00C23BAC">
              <w:rPr>
                <w:sz w:val="20"/>
                <w:lang w:val="sr-Cyrl-RS"/>
              </w:rPr>
              <w:t xml:space="preserve"> </w:t>
            </w:r>
            <w:proofErr w:type="spellStart"/>
            <w:r w:rsidRPr="00C23BAC">
              <w:rPr>
                <w:sz w:val="20"/>
              </w:rPr>
              <w:t>удаљеност</w:t>
            </w:r>
            <w:proofErr w:type="spellEnd"/>
            <w:r w:rsidRPr="00C23BAC">
              <w:rPr>
                <w:sz w:val="20"/>
              </w:rPr>
              <w:t xml:space="preserve"> </w:t>
            </w:r>
            <w:proofErr w:type="spellStart"/>
            <w:r w:rsidRPr="00C23BAC">
              <w:rPr>
                <w:sz w:val="20"/>
              </w:rPr>
              <w:t>од</w:t>
            </w:r>
            <w:proofErr w:type="spellEnd"/>
            <w:r w:rsidRPr="00C23BAC">
              <w:rPr>
                <w:sz w:val="20"/>
              </w:rPr>
              <w:t xml:space="preserve"> </w:t>
            </w:r>
            <w:proofErr w:type="spellStart"/>
            <w:r w:rsidRPr="00C23BAC">
              <w:rPr>
                <w:sz w:val="20"/>
              </w:rPr>
              <w:t>другог</w:t>
            </w:r>
            <w:proofErr w:type="spellEnd"/>
            <w:r w:rsidRPr="00C23BAC">
              <w:rPr>
                <w:sz w:val="20"/>
              </w:rPr>
              <w:t xml:space="preserve"> </w:t>
            </w:r>
            <w:proofErr w:type="spellStart"/>
            <w:r w:rsidRPr="00C23BAC">
              <w:rPr>
                <w:sz w:val="20"/>
              </w:rPr>
              <w:t>објекта</w:t>
            </w:r>
            <w:proofErr w:type="spellEnd"/>
            <w:r w:rsidRPr="00C23BAC">
              <w:rPr>
                <w:sz w:val="20"/>
              </w:rPr>
              <w:t xml:space="preserve"> </w:t>
            </w:r>
            <w:proofErr w:type="spellStart"/>
            <w:r w:rsidRPr="00C23BAC">
              <w:rPr>
                <w:sz w:val="20"/>
              </w:rPr>
              <w:t>било</w:t>
            </w:r>
            <w:proofErr w:type="spellEnd"/>
            <w:r w:rsidRPr="00C23BAC">
              <w:rPr>
                <w:sz w:val="20"/>
              </w:rPr>
              <w:t xml:space="preserve"> </w:t>
            </w:r>
            <w:proofErr w:type="spellStart"/>
            <w:r w:rsidRPr="00C23BAC">
              <w:rPr>
                <w:sz w:val="20"/>
              </w:rPr>
              <w:t>које</w:t>
            </w:r>
            <w:proofErr w:type="spellEnd"/>
            <w:r w:rsidRPr="00C23BAC">
              <w:rPr>
                <w:sz w:val="20"/>
              </w:rPr>
              <w:t xml:space="preserve"> </w:t>
            </w:r>
            <w:proofErr w:type="spellStart"/>
            <w:r w:rsidRPr="00C23BAC">
              <w:rPr>
                <w:sz w:val="20"/>
              </w:rPr>
              <w:t>врсте</w:t>
            </w:r>
            <w:proofErr w:type="spellEnd"/>
            <w:r w:rsidRPr="00C23BAC">
              <w:rPr>
                <w:sz w:val="20"/>
              </w:rPr>
              <w:t xml:space="preserve"> </w:t>
            </w:r>
            <w:proofErr w:type="spellStart"/>
            <w:r w:rsidRPr="00C23BAC">
              <w:rPr>
                <w:sz w:val="20"/>
              </w:rPr>
              <w:t>изградње</w:t>
            </w:r>
            <w:proofErr w:type="spellEnd"/>
            <w:r w:rsidRPr="00C23BAC">
              <w:rPr>
                <w:sz w:val="20"/>
              </w:rPr>
              <w:t xml:space="preserve"> </w:t>
            </w:r>
            <w:proofErr w:type="spellStart"/>
            <w:r w:rsidRPr="00C23BAC">
              <w:rPr>
                <w:sz w:val="20"/>
              </w:rPr>
              <w:t>не</w:t>
            </w:r>
            <w:proofErr w:type="spellEnd"/>
            <w:r w:rsidRPr="00C23BAC">
              <w:rPr>
                <w:sz w:val="20"/>
              </w:rPr>
              <w:t xml:space="preserve"> </w:t>
            </w:r>
            <w:proofErr w:type="spellStart"/>
            <w:r w:rsidRPr="00C23BAC">
              <w:rPr>
                <w:sz w:val="20"/>
              </w:rPr>
              <w:t>може</w:t>
            </w:r>
            <w:proofErr w:type="spellEnd"/>
            <w:r w:rsidRPr="00C23BAC">
              <w:rPr>
                <w:sz w:val="20"/>
              </w:rPr>
              <w:t xml:space="preserve"> </w:t>
            </w:r>
            <w:proofErr w:type="spellStart"/>
            <w:r w:rsidRPr="00C23BAC">
              <w:rPr>
                <w:sz w:val="20"/>
              </w:rPr>
              <w:t>бити</w:t>
            </w:r>
            <w:proofErr w:type="spellEnd"/>
            <w:r w:rsidRPr="00C23BAC">
              <w:rPr>
                <w:sz w:val="20"/>
                <w:lang w:val="sr-Cyrl-RS"/>
              </w:rPr>
              <w:t xml:space="preserve"> </w:t>
            </w:r>
            <w:proofErr w:type="spellStart"/>
            <w:r w:rsidRPr="00C23BAC">
              <w:rPr>
                <w:sz w:val="20"/>
              </w:rPr>
              <w:t>мања</w:t>
            </w:r>
            <w:proofErr w:type="spellEnd"/>
            <w:r w:rsidRPr="00C23BAC">
              <w:rPr>
                <w:sz w:val="20"/>
              </w:rPr>
              <w:t xml:space="preserve"> </w:t>
            </w:r>
            <w:proofErr w:type="spellStart"/>
            <w:r w:rsidRPr="00C23BAC">
              <w:rPr>
                <w:sz w:val="20"/>
              </w:rPr>
              <w:t>од</w:t>
            </w:r>
            <w:proofErr w:type="spellEnd"/>
            <w:r w:rsidRPr="00C23BAC">
              <w:rPr>
                <w:sz w:val="20"/>
              </w:rPr>
              <w:t xml:space="preserve"> 4,0m</w:t>
            </w:r>
          </w:p>
        </w:tc>
      </w:tr>
      <w:tr w:rsidR="00D930B3" w:rsidRPr="00C23BAC" w14:paraId="6493C7D1" w14:textId="77777777" w:rsidTr="00143182">
        <w:trPr>
          <w:trHeight w:val="70"/>
        </w:trPr>
        <w:tc>
          <w:tcPr>
            <w:tcW w:w="3811" w:type="dxa"/>
            <w:vAlign w:val="center"/>
          </w:tcPr>
          <w:p w14:paraId="755D8CC3" w14:textId="77777777" w:rsidR="00D930B3" w:rsidRPr="00C23BAC" w:rsidRDefault="00D930B3" w:rsidP="00143182">
            <w:pPr>
              <w:ind w:left="142" w:right="176"/>
              <w:rPr>
                <w:b/>
                <w:sz w:val="20"/>
              </w:rPr>
            </w:pPr>
            <w:r w:rsidRPr="00C23BAC">
              <w:rPr>
                <w:b/>
                <w:sz w:val="20"/>
              </w:rPr>
              <w:t>НАЈМАЊА ДОЗВОЉЕНА</w:t>
            </w:r>
            <w:r w:rsidRPr="00C23BAC">
              <w:rPr>
                <w:b/>
                <w:sz w:val="20"/>
                <w:lang w:val="sr-Cyrl-RS"/>
              </w:rPr>
              <w:t xml:space="preserve"> </w:t>
            </w:r>
            <w:r w:rsidRPr="00C23BAC">
              <w:rPr>
                <w:b/>
                <w:sz w:val="20"/>
              </w:rPr>
              <w:t>УДАЉЕНОСТ ОБЈЕКТА ОД</w:t>
            </w:r>
            <w:r w:rsidRPr="00C23BAC">
              <w:rPr>
                <w:b/>
                <w:sz w:val="20"/>
                <w:lang w:val="sr-Cyrl-RS"/>
              </w:rPr>
              <w:t xml:space="preserve"> </w:t>
            </w:r>
            <w:r w:rsidRPr="00C23BAC">
              <w:rPr>
                <w:b/>
                <w:sz w:val="20"/>
              </w:rPr>
              <w:t>ГРАНИЦА ПАРЦЕЛА</w:t>
            </w:r>
          </w:p>
        </w:tc>
        <w:tc>
          <w:tcPr>
            <w:tcW w:w="6454" w:type="dxa"/>
            <w:vAlign w:val="center"/>
          </w:tcPr>
          <w:p w14:paraId="20EDF9C5" w14:textId="77777777" w:rsidR="00D930B3" w:rsidRPr="00C23BAC" w:rsidRDefault="00D930B3" w:rsidP="00143182">
            <w:pPr>
              <w:ind w:left="108" w:right="135"/>
              <w:rPr>
                <w:sz w:val="20"/>
              </w:rPr>
            </w:pPr>
            <w:proofErr w:type="spellStart"/>
            <w:r w:rsidRPr="00C23BAC">
              <w:rPr>
                <w:sz w:val="20"/>
              </w:rPr>
              <w:t>објекат</w:t>
            </w:r>
            <w:proofErr w:type="spellEnd"/>
            <w:r w:rsidRPr="00C23BAC">
              <w:rPr>
                <w:sz w:val="20"/>
              </w:rPr>
              <w:t xml:space="preserve"> </w:t>
            </w:r>
            <w:proofErr w:type="spellStart"/>
            <w:r w:rsidRPr="00C23BAC">
              <w:rPr>
                <w:sz w:val="20"/>
              </w:rPr>
              <w:t>се</w:t>
            </w:r>
            <w:proofErr w:type="spellEnd"/>
            <w:r w:rsidRPr="00C23BAC">
              <w:rPr>
                <w:sz w:val="20"/>
              </w:rPr>
              <w:t xml:space="preserve"> </w:t>
            </w:r>
            <w:proofErr w:type="spellStart"/>
            <w:r w:rsidRPr="00C23BAC">
              <w:rPr>
                <w:sz w:val="20"/>
              </w:rPr>
              <w:t>поставља</w:t>
            </w:r>
            <w:proofErr w:type="spellEnd"/>
            <w:r w:rsidRPr="00C23BAC">
              <w:rPr>
                <w:sz w:val="20"/>
              </w:rPr>
              <w:t xml:space="preserve"> </w:t>
            </w:r>
            <w:proofErr w:type="spellStart"/>
            <w:r w:rsidRPr="00C23BAC">
              <w:rPr>
                <w:sz w:val="20"/>
              </w:rPr>
              <w:t>на</w:t>
            </w:r>
            <w:proofErr w:type="spellEnd"/>
            <w:r w:rsidRPr="00C23BAC">
              <w:rPr>
                <w:sz w:val="20"/>
              </w:rPr>
              <w:t xml:space="preserve"> </w:t>
            </w:r>
            <w:proofErr w:type="spellStart"/>
            <w:r w:rsidRPr="00C23BAC">
              <w:rPr>
                <w:sz w:val="20"/>
              </w:rPr>
              <w:t>минимум</w:t>
            </w:r>
            <w:proofErr w:type="spellEnd"/>
            <w:r w:rsidRPr="00C23BAC">
              <w:rPr>
                <w:sz w:val="20"/>
              </w:rPr>
              <w:t xml:space="preserve"> 3,50 m </w:t>
            </w:r>
            <w:proofErr w:type="spellStart"/>
            <w:r w:rsidRPr="00C23BAC">
              <w:rPr>
                <w:sz w:val="20"/>
              </w:rPr>
              <w:t>од</w:t>
            </w:r>
            <w:proofErr w:type="spellEnd"/>
            <w:r w:rsidRPr="00C23BAC">
              <w:rPr>
                <w:sz w:val="20"/>
              </w:rPr>
              <w:t xml:space="preserve"> </w:t>
            </w:r>
            <w:proofErr w:type="spellStart"/>
            <w:r w:rsidRPr="00C23BAC">
              <w:rPr>
                <w:sz w:val="20"/>
              </w:rPr>
              <w:t>граница</w:t>
            </w:r>
            <w:proofErr w:type="spellEnd"/>
            <w:r w:rsidRPr="00C23BAC">
              <w:rPr>
                <w:sz w:val="20"/>
              </w:rPr>
              <w:t xml:space="preserve"> </w:t>
            </w:r>
            <w:proofErr w:type="spellStart"/>
            <w:r w:rsidRPr="00C23BAC">
              <w:rPr>
                <w:sz w:val="20"/>
              </w:rPr>
              <w:t>грађевинске</w:t>
            </w:r>
            <w:proofErr w:type="spellEnd"/>
            <w:r w:rsidRPr="00C23BAC">
              <w:rPr>
                <w:sz w:val="20"/>
              </w:rPr>
              <w:t xml:space="preserve"> </w:t>
            </w:r>
            <w:proofErr w:type="spellStart"/>
            <w:r w:rsidRPr="00C23BAC">
              <w:rPr>
                <w:sz w:val="20"/>
              </w:rPr>
              <w:t>парцеле</w:t>
            </w:r>
            <w:proofErr w:type="spellEnd"/>
          </w:p>
        </w:tc>
      </w:tr>
      <w:tr w:rsidR="00D930B3" w:rsidRPr="00C23BAC" w14:paraId="12A4FF92" w14:textId="77777777" w:rsidTr="00143182">
        <w:trPr>
          <w:trHeight w:val="70"/>
        </w:trPr>
        <w:tc>
          <w:tcPr>
            <w:tcW w:w="3811" w:type="dxa"/>
            <w:vAlign w:val="center"/>
          </w:tcPr>
          <w:p w14:paraId="1465812F" w14:textId="77777777" w:rsidR="00D930B3" w:rsidRPr="00C23BAC" w:rsidRDefault="00D930B3" w:rsidP="00143182">
            <w:pPr>
              <w:ind w:left="142" w:right="176"/>
              <w:rPr>
                <w:sz w:val="20"/>
              </w:rPr>
            </w:pPr>
            <w:r w:rsidRPr="00C23BAC">
              <w:rPr>
                <w:b/>
                <w:sz w:val="20"/>
              </w:rPr>
              <w:t>ПАРКИРАЊЕ</w:t>
            </w:r>
          </w:p>
        </w:tc>
        <w:tc>
          <w:tcPr>
            <w:tcW w:w="6454" w:type="dxa"/>
            <w:vAlign w:val="center"/>
          </w:tcPr>
          <w:p w14:paraId="15199CE7" w14:textId="77777777" w:rsidR="00D930B3" w:rsidRPr="00C23BAC" w:rsidRDefault="00D930B3" w:rsidP="00143182">
            <w:pPr>
              <w:ind w:left="108" w:right="135"/>
              <w:rPr>
                <w:sz w:val="20"/>
              </w:rPr>
            </w:pPr>
            <w:proofErr w:type="spellStart"/>
            <w:r w:rsidRPr="00C23BAC">
              <w:rPr>
                <w:sz w:val="20"/>
              </w:rPr>
              <w:t>паркинг</w:t>
            </w:r>
            <w:proofErr w:type="spellEnd"/>
            <w:r w:rsidRPr="00C23BAC">
              <w:rPr>
                <w:sz w:val="20"/>
              </w:rPr>
              <w:t xml:space="preserve"> </w:t>
            </w:r>
            <w:proofErr w:type="spellStart"/>
            <w:r w:rsidRPr="00C23BAC">
              <w:rPr>
                <w:sz w:val="20"/>
              </w:rPr>
              <w:t>простор</w:t>
            </w:r>
            <w:proofErr w:type="spellEnd"/>
            <w:r w:rsidRPr="00C23BAC">
              <w:rPr>
                <w:sz w:val="20"/>
              </w:rPr>
              <w:t xml:space="preserve"> </w:t>
            </w:r>
            <w:proofErr w:type="spellStart"/>
            <w:r w:rsidRPr="00C23BAC">
              <w:rPr>
                <w:sz w:val="20"/>
              </w:rPr>
              <w:t>предвидети</w:t>
            </w:r>
            <w:proofErr w:type="spellEnd"/>
            <w:r w:rsidRPr="00C23BAC">
              <w:rPr>
                <w:sz w:val="20"/>
              </w:rPr>
              <w:t xml:space="preserve"> у </w:t>
            </w:r>
            <w:proofErr w:type="spellStart"/>
            <w:r w:rsidRPr="00C23BAC">
              <w:rPr>
                <w:sz w:val="20"/>
              </w:rPr>
              <w:t>оквиру</w:t>
            </w:r>
            <w:proofErr w:type="spellEnd"/>
            <w:r w:rsidRPr="00C23BAC">
              <w:rPr>
                <w:sz w:val="20"/>
              </w:rPr>
              <w:t xml:space="preserve"> </w:t>
            </w:r>
            <w:proofErr w:type="spellStart"/>
            <w:r w:rsidRPr="00C23BAC">
              <w:rPr>
                <w:sz w:val="20"/>
              </w:rPr>
              <w:t>грађевинске</w:t>
            </w:r>
            <w:proofErr w:type="spellEnd"/>
            <w:r w:rsidRPr="00C23BAC">
              <w:rPr>
                <w:sz w:val="20"/>
              </w:rPr>
              <w:t xml:space="preserve"> </w:t>
            </w:r>
            <w:proofErr w:type="spellStart"/>
            <w:r w:rsidRPr="00C23BAC">
              <w:rPr>
                <w:sz w:val="20"/>
              </w:rPr>
              <w:t>парцеле</w:t>
            </w:r>
            <w:proofErr w:type="spellEnd"/>
            <w:r w:rsidRPr="00C23BAC">
              <w:rPr>
                <w:sz w:val="20"/>
              </w:rPr>
              <w:t xml:space="preserve">; </w:t>
            </w:r>
            <w:proofErr w:type="spellStart"/>
            <w:r w:rsidRPr="00C23BAC">
              <w:rPr>
                <w:sz w:val="20"/>
              </w:rPr>
              <w:t>број</w:t>
            </w:r>
            <w:proofErr w:type="spellEnd"/>
            <w:r w:rsidRPr="00C23BAC">
              <w:rPr>
                <w:sz w:val="20"/>
                <w:lang w:val="sr-Cyrl-RS"/>
              </w:rPr>
              <w:t xml:space="preserve"> </w:t>
            </w:r>
            <w:proofErr w:type="spellStart"/>
            <w:r w:rsidRPr="00C23BAC">
              <w:rPr>
                <w:sz w:val="20"/>
              </w:rPr>
              <w:t>паркинг</w:t>
            </w:r>
            <w:proofErr w:type="spellEnd"/>
            <w:r w:rsidRPr="00C23BAC">
              <w:rPr>
                <w:sz w:val="20"/>
              </w:rPr>
              <w:t xml:space="preserve"> </w:t>
            </w:r>
            <w:proofErr w:type="spellStart"/>
            <w:r w:rsidRPr="00C23BAC">
              <w:rPr>
                <w:sz w:val="20"/>
              </w:rPr>
              <w:t>места</w:t>
            </w:r>
            <w:proofErr w:type="spellEnd"/>
            <w:r w:rsidRPr="00C23BAC">
              <w:rPr>
                <w:sz w:val="20"/>
              </w:rPr>
              <w:t xml:space="preserve"> - 25 </w:t>
            </w:r>
            <w:proofErr w:type="spellStart"/>
            <w:r w:rsidRPr="00C23BAC">
              <w:rPr>
                <w:sz w:val="20"/>
              </w:rPr>
              <w:t>паркинг</w:t>
            </w:r>
            <w:proofErr w:type="spellEnd"/>
            <w:r w:rsidRPr="00C23BAC">
              <w:rPr>
                <w:sz w:val="20"/>
              </w:rPr>
              <w:t xml:space="preserve"> </w:t>
            </w:r>
            <w:proofErr w:type="spellStart"/>
            <w:r w:rsidRPr="00C23BAC">
              <w:rPr>
                <w:sz w:val="20"/>
              </w:rPr>
              <w:t>места</w:t>
            </w:r>
            <w:proofErr w:type="spellEnd"/>
            <w:r w:rsidRPr="00C23BAC">
              <w:rPr>
                <w:sz w:val="20"/>
              </w:rPr>
              <w:t xml:space="preserve"> </w:t>
            </w:r>
            <w:proofErr w:type="spellStart"/>
            <w:r w:rsidRPr="00C23BAC">
              <w:rPr>
                <w:sz w:val="20"/>
              </w:rPr>
              <w:t>на</w:t>
            </w:r>
            <w:proofErr w:type="spellEnd"/>
            <w:r w:rsidRPr="00C23BAC">
              <w:rPr>
                <w:sz w:val="20"/>
              </w:rPr>
              <w:t xml:space="preserve"> 1000m</w:t>
            </w:r>
            <w:r w:rsidRPr="00C23BAC">
              <w:rPr>
                <w:sz w:val="20"/>
                <w:vertAlign w:val="superscript"/>
              </w:rPr>
              <w:t>2</w:t>
            </w:r>
            <w:r w:rsidRPr="00C23BAC">
              <w:rPr>
                <w:sz w:val="20"/>
              </w:rPr>
              <w:t xml:space="preserve"> </w:t>
            </w:r>
            <w:proofErr w:type="spellStart"/>
            <w:r w:rsidRPr="00C23BAC">
              <w:rPr>
                <w:sz w:val="20"/>
              </w:rPr>
              <w:t>корисне</w:t>
            </w:r>
            <w:proofErr w:type="spellEnd"/>
            <w:r w:rsidRPr="00C23BAC">
              <w:rPr>
                <w:sz w:val="20"/>
              </w:rPr>
              <w:t xml:space="preserve"> </w:t>
            </w:r>
            <w:proofErr w:type="spellStart"/>
            <w:r w:rsidRPr="00C23BAC">
              <w:rPr>
                <w:sz w:val="20"/>
              </w:rPr>
              <w:t>површине</w:t>
            </w:r>
            <w:proofErr w:type="spellEnd"/>
            <w:r w:rsidRPr="00C23BAC">
              <w:rPr>
                <w:sz w:val="20"/>
                <w:lang w:val="sr-Cyrl-RS"/>
              </w:rPr>
              <w:t xml:space="preserve"> </w:t>
            </w:r>
            <w:proofErr w:type="spellStart"/>
            <w:r w:rsidRPr="00C23BAC">
              <w:rPr>
                <w:sz w:val="20"/>
              </w:rPr>
              <w:t>изграђених</w:t>
            </w:r>
            <w:proofErr w:type="spellEnd"/>
            <w:r w:rsidRPr="00C23BAC">
              <w:rPr>
                <w:sz w:val="20"/>
              </w:rPr>
              <w:t xml:space="preserve"> </w:t>
            </w:r>
            <w:proofErr w:type="spellStart"/>
            <w:r w:rsidRPr="00C23BAC">
              <w:rPr>
                <w:sz w:val="20"/>
              </w:rPr>
              <w:t>објеката</w:t>
            </w:r>
            <w:proofErr w:type="spellEnd"/>
          </w:p>
        </w:tc>
      </w:tr>
      <w:tr w:rsidR="00D930B3" w:rsidRPr="00C23BAC" w14:paraId="0F412C75" w14:textId="77777777" w:rsidTr="00143182">
        <w:trPr>
          <w:trHeight w:val="70"/>
        </w:trPr>
        <w:tc>
          <w:tcPr>
            <w:tcW w:w="3811" w:type="dxa"/>
            <w:vAlign w:val="center"/>
          </w:tcPr>
          <w:p w14:paraId="5EED399C" w14:textId="77777777" w:rsidR="00D930B3" w:rsidRPr="00C23BAC" w:rsidRDefault="00D930B3" w:rsidP="00143182">
            <w:pPr>
              <w:ind w:left="142" w:right="176"/>
              <w:rPr>
                <w:b/>
                <w:sz w:val="20"/>
              </w:rPr>
            </w:pPr>
            <w:r w:rsidRPr="00C23BAC">
              <w:rPr>
                <w:b/>
                <w:sz w:val="20"/>
              </w:rPr>
              <w:t>УСЛОВИ ЗА ИЗГРАДЊУ ДРУГИХ</w:t>
            </w:r>
            <w:r w:rsidRPr="00C23BAC">
              <w:rPr>
                <w:b/>
                <w:sz w:val="20"/>
                <w:lang w:val="sr-Cyrl-RS"/>
              </w:rPr>
              <w:t xml:space="preserve"> </w:t>
            </w:r>
            <w:r w:rsidRPr="00C23BAC">
              <w:rPr>
                <w:b/>
                <w:sz w:val="20"/>
              </w:rPr>
              <w:t>ОБЈЕКАТА НА ИСТОЈ</w:t>
            </w:r>
            <w:r w:rsidRPr="00C23BAC">
              <w:rPr>
                <w:b/>
                <w:sz w:val="20"/>
                <w:lang w:val="sr-Cyrl-RS"/>
              </w:rPr>
              <w:t xml:space="preserve"> </w:t>
            </w:r>
            <w:r w:rsidRPr="00C23BAC">
              <w:rPr>
                <w:b/>
                <w:sz w:val="20"/>
              </w:rPr>
              <w:t>ГРАЂЕВИНСКОЈ ПАРЦЕЛИ</w:t>
            </w:r>
          </w:p>
        </w:tc>
        <w:tc>
          <w:tcPr>
            <w:tcW w:w="6454" w:type="dxa"/>
            <w:vAlign w:val="center"/>
          </w:tcPr>
          <w:p w14:paraId="4DC81101" w14:textId="77777777" w:rsidR="00D930B3" w:rsidRPr="00C23BAC" w:rsidRDefault="00D930B3" w:rsidP="00143182">
            <w:pPr>
              <w:ind w:left="108" w:right="135"/>
              <w:rPr>
                <w:sz w:val="20"/>
              </w:rPr>
            </w:pPr>
            <w:proofErr w:type="spellStart"/>
            <w:r w:rsidRPr="00C23BAC">
              <w:rPr>
                <w:sz w:val="20"/>
              </w:rPr>
              <w:t>на</w:t>
            </w:r>
            <w:proofErr w:type="spellEnd"/>
            <w:r w:rsidRPr="00C23BAC">
              <w:rPr>
                <w:sz w:val="20"/>
              </w:rPr>
              <w:t xml:space="preserve"> </w:t>
            </w:r>
            <w:proofErr w:type="spellStart"/>
            <w:r w:rsidRPr="00C23BAC">
              <w:rPr>
                <w:sz w:val="20"/>
              </w:rPr>
              <w:t>истој</w:t>
            </w:r>
            <w:proofErr w:type="spellEnd"/>
            <w:r w:rsidRPr="00C23BAC">
              <w:rPr>
                <w:sz w:val="20"/>
              </w:rPr>
              <w:t xml:space="preserve"> </w:t>
            </w:r>
            <w:proofErr w:type="spellStart"/>
            <w:r w:rsidRPr="00C23BAC">
              <w:rPr>
                <w:sz w:val="20"/>
              </w:rPr>
              <w:t>грађевинској</w:t>
            </w:r>
            <w:proofErr w:type="spellEnd"/>
            <w:r w:rsidRPr="00C23BAC">
              <w:rPr>
                <w:sz w:val="20"/>
              </w:rPr>
              <w:t xml:space="preserve"> </w:t>
            </w:r>
            <w:proofErr w:type="spellStart"/>
            <w:r w:rsidRPr="00C23BAC">
              <w:rPr>
                <w:sz w:val="20"/>
              </w:rPr>
              <w:t>парцели</w:t>
            </w:r>
            <w:proofErr w:type="spellEnd"/>
            <w:r w:rsidRPr="00C23BAC">
              <w:rPr>
                <w:sz w:val="20"/>
              </w:rPr>
              <w:t xml:space="preserve"> </w:t>
            </w:r>
            <w:proofErr w:type="spellStart"/>
            <w:r w:rsidRPr="00C23BAC">
              <w:rPr>
                <w:sz w:val="20"/>
              </w:rPr>
              <w:t>могу</w:t>
            </w:r>
            <w:proofErr w:type="spellEnd"/>
            <w:r w:rsidRPr="00C23BAC">
              <w:rPr>
                <w:sz w:val="20"/>
              </w:rPr>
              <w:t xml:space="preserve"> </w:t>
            </w:r>
            <w:proofErr w:type="spellStart"/>
            <w:r w:rsidRPr="00C23BAC">
              <w:rPr>
                <w:sz w:val="20"/>
              </w:rPr>
              <w:t>се</w:t>
            </w:r>
            <w:proofErr w:type="spellEnd"/>
            <w:r w:rsidRPr="00C23BAC">
              <w:rPr>
                <w:sz w:val="20"/>
              </w:rPr>
              <w:t xml:space="preserve"> </w:t>
            </w:r>
            <w:proofErr w:type="spellStart"/>
            <w:r w:rsidRPr="00C23BAC">
              <w:rPr>
                <w:sz w:val="20"/>
              </w:rPr>
              <w:t>градити</w:t>
            </w:r>
            <w:proofErr w:type="spellEnd"/>
            <w:r w:rsidRPr="00C23BAC">
              <w:rPr>
                <w:sz w:val="20"/>
              </w:rPr>
              <w:t xml:space="preserve"> </w:t>
            </w:r>
            <w:proofErr w:type="spellStart"/>
            <w:r w:rsidRPr="00C23BAC">
              <w:rPr>
                <w:sz w:val="20"/>
              </w:rPr>
              <w:t>други</w:t>
            </w:r>
            <w:proofErr w:type="spellEnd"/>
            <w:r w:rsidRPr="00C23BAC">
              <w:rPr>
                <w:sz w:val="20"/>
              </w:rPr>
              <w:t>/</w:t>
            </w:r>
            <w:proofErr w:type="spellStart"/>
            <w:r w:rsidRPr="00C23BAC">
              <w:rPr>
                <w:sz w:val="20"/>
              </w:rPr>
              <w:t>пратећи</w:t>
            </w:r>
            <w:proofErr w:type="spellEnd"/>
            <w:r w:rsidRPr="00C23BAC">
              <w:rPr>
                <w:sz w:val="20"/>
              </w:rPr>
              <w:t xml:space="preserve"> </w:t>
            </w:r>
            <w:proofErr w:type="spellStart"/>
            <w:r w:rsidRPr="00C23BAC">
              <w:rPr>
                <w:sz w:val="20"/>
              </w:rPr>
              <w:t>објекти</w:t>
            </w:r>
            <w:proofErr w:type="spellEnd"/>
            <w:r w:rsidRPr="00C23BAC">
              <w:rPr>
                <w:sz w:val="20"/>
                <w:lang w:val="sr-Cyrl-RS"/>
              </w:rPr>
              <w:t xml:space="preserve"> </w:t>
            </w:r>
            <w:r w:rsidRPr="00C23BAC">
              <w:rPr>
                <w:sz w:val="20"/>
              </w:rPr>
              <w:t>(</w:t>
            </w:r>
            <w:proofErr w:type="spellStart"/>
            <w:r w:rsidRPr="00C23BAC">
              <w:rPr>
                <w:sz w:val="20"/>
              </w:rPr>
              <w:t>гараже</w:t>
            </w:r>
            <w:proofErr w:type="spellEnd"/>
            <w:r w:rsidRPr="00C23BAC">
              <w:rPr>
                <w:sz w:val="20"/>
              </w:rPr>
              <w:t xml:space="preserve">, </w:t>
            </w:r>
            <w:proofErr w:type="spellStart"/>
            <w:r w:rsidRPr="00C23BAC">
              <w:rPr>
                <w:sz w:val="20"/>
              </w:rPr>
              <w:t>портирница</w:t>
            </w:r>
            <w:proofErr w:type="spellEnd"/>
            <w:r w:rsidRPr="00C23BAC">
              <w:rPr>
                <w:sz w:val="20"/>
              </w:rPr>
              <w:t xml:space="preserve">, </w:t>
            </w:r>
            <w:proofErr w:type="spellStart"/>
            <w:r w:rsidRPr="00C23BAC">
              <w:rPr>
                <w:sz w:val="20"/>
              </w:rPr>
              <w:t>котларница</w:t>
            </w:r>
            <w:proofErr w:type="spellEnd"/>
            <w:r w:rsidRPr="00C23BAC">
              <w:rPr>
                <w:sz w:val="20"/>
              </w:rPr>
              <w:t xml:space="preserve">, </w:t>
            </w:r>
            <w:proofErr w:type="spellStart"/>
            <w:r w:rsidRPr="00C23BAC">
              <w:rPr>
                <w:sz w:val="20"/>
              </w:rPr>
              <w:t>оставе</w:t>
            </w:r>
            <w:proofErr w:type="spellEnd"/>
            <w:r w:rsidRPr="00C23BAC">
              <w:rPr>
                <w:sz w:val="20"/>
              </w:rPr>
              <w:t xml:space="preserve"> и </w:t>
            </w:r>
            <w:proofErr w:type="spellStart"/>
            <w:r w:rsidRPr="00C23BAC">
              <w:rPr>
                <w:sz w:val="20"/>
              </w:rPr>
              <w:t>остало</w:t>
            </w:r>
            <w:proofErr w:type="spellEnd"/>
            <w:r w:rsidRPr="00C23BAC">
              <w:rPr>
                <w:sz w:val="20"/>
              </w:rPr>
              <w:t>)</w:t>
            </w:r>
          </w:p>
        </w:tc>
      </w:tr>
    </w:tbl>
    <w:p w14:paraId="525336DB" w14:textId="77777777" w:rsidR="00D930B3" w:rsidRPr="00C23BAC" w:rsidRDefault="00D930B3" w:rsidP="00D930B3">
      <w:pPr>
        <w:rPr>
          <w:szCs w:val="22"/>
          <w:lang w:val="ru-RU"/>
        </w:rPr>
      </w:pPr>
    </w:p>
    <w:p w14:paraId="5D6C4BCB" w14:textId="77777777" w:rsidR="00D930B3" w:rsidRPr="00C23BAC" w:rsidRDefault="00D930B3" w:rsidP="00D930B3">
      <w:pPr>
        <w:jc w:val="center"/>
        <w:rPr>
          <w:szCs w:val="22"/>
          <w:lang w:val="ru-RU"/>
        </w:rPr>
      </w:pPr>
      <w:r w:rsidRPr="00C23BAC">
        <w:rPr>
          <w:szCs w:val="22"/>
          <w:lang w:val="ru-RU"/>
        </w:rPr>
        <w:t>***</w:t>
      </w:r>
    </w:p>
    <w:p w14:paraId="1EA49B97" w14:textId="77777777" w:rsidR="00D930B3" w:rsidRPr="00C23BAC" w:rsidRDefault="00D930B3" w:rsidP="00D930B3">
      <w:pPr>
        <w:jc w:val="both"/>
        <w:rPr>
          <w:szCs w:val="22"/>
        </w:rPr>
      </w:pPr>
      <w:r w:rsidRPr="00C23BAC">
        <w:rPr>
          <w:b/>
          <w:szCs w:val="22"/>
          <w:lang w:val="ru-RU"/>
        </w:rPr>
        <w:t>2.1.9.</w:t>
      </w:r>
      <w:r w:rsidRPr="00C23BAC">
        <w:rPr>
          <w:b/>
          <w:szCs w:val="22"/>
          <w:lang w:val="sr-Cyrl-RS"/>
        </w:rPr>
        <w:t>1</w:t>
      </w:r>
      <w:r w:rsidRPr="00C23BAC">
        <w:rPr>
          <w:b/>
          <w:szCs w:val="22"/>
          <w:lang w:val="ru-RU"/>
        </w:rPr>
        <w:t xml:space="preserve">.1. </w:t>
      </w:r>
      <w:r w:rsidRPr="00C23BAC">
        <w:rPr>
          <w:b/>
          <w:szCs w:val="22"/>
          <w:lang w:val="sr-Cyrl-RS"/>
        </w:rPr>
        <w:t>Редефинисање постојећих саобраћајних прикључака и планирање нових саобраћајних прикључака на државне путеве</w:t>
      </w:r>
    </w:p>
    <w:p w14:paraId="2BF1B876" w14:textId="77777777" w:rsidR="00D930B3" w:rsidRPr="00C23BAC" w:rsidRDefault="00D930B3" w:rsidP="00D930B3">
      <w:pPr>
        <w:tabs>
          <w:tab w:val="left" w:pos="426"/>
        </w:tabs>
        <w:ind w:firstLine="720"/>
        <w:jc w:val="both"/>
        <w:rPr>
          <w:lang w:val="sr-Cyrl-RS"/>
        </w:rPr>
      </w:pPr>
      <w:r w:rsidRPr="00C23BAC">
        <w:rPr>
          <w:lang w:val="sr-Cyrl-RS"/>
        </w:rPr>
        <w:t xml:space="preserve">- </w:t>
      </w:r>
      <w:r w:rsidRPr="00C23BAC">
        <w:rPr>
          <w:b/>
          <w:lang w:val="sr-Cyrl-RS"/>
        </w:rPr>
        <w:t>мења се</w:t>
      </w:r>
      <w:r w:rsidRPr="00C23BAC">
        <w:rPr>
          <w:lang w:val="sr-Cyrl-RS"/>
        </w:rPr>
        <w:t xml:space="preserve"> тачка В) </w:t>
      </w:r>
      <w:r w:rsidRPr="00C23BAC">
        <w:rPr>
          <w:b/>
          <w:lang w:val="sr-Cyrl-RS"/>
        </w:rPr>
        <w:t>и додаје</w:t>
      </w:r>
      <w:r w:rsidRPr="00C23BAC">
        <w:rPr>
          <w:lang w:val="sr-Cyrl-RS"/>
        </w:rPr>
        <w:t xml:space="preserve"> нова тачка Г)</w:t>
      </w:r>
    </w:p>
    <w:p w14:paraId="733E6114" w14:textId="77777777" w:rsidR="00D930B3" w:rsidRPr="00C23BAC" w:rsidRDefault="00D930B3" w:rsidP="00D930B3">
      <w:pPr>
        <w:tabs>
          <w:tab w:val="left" w:pos="426"/>
        </w:tabs>
        <w:jc w:val="both"/>
        <w:rPr>
          <w:bCs/>
          <w:szCs w:val="22"/>
          <w:lang w:val="sr-Cyrl-RS"/>
        </w:rPr>
      </w:pPr>
      <w:r w:rsidRPr="00C23BAC">
        <w:rPr>
          <w:i/>
          <w:lang w:val="sr-Cyrl-RS"/>
        </w:rPr>
        <w:t xml:space="preserve">„В) Реконструкција саобраћајног прикључка на ДП </w:t>
      </w:r>
      <w:r w:rsidRPr="00C23BAC">
        <w:rPr>
          <w:i/>
        </w:rPr>
        <w:t>II</w:t>
      </w:r>
      <w:r w:rsidRPr="00C23BAC">
        <w:rPr>
          <w:i/>
          <w:lang w:val="sr-Cyrl-RS"/>
        </w:rPr>
        <w:t>Б број 415 на стационажи</w:t>
      </w:r>
      <w:r w:rsidRPr="00C23BAC">
        <w:rPr>
          <w:lang w:val="sr-Cyrl-RS"/>
        </w:rPr>
        <w:t xml:space="preserve"> </w:t>
      </w:r>
      <w:r w:rsidRPr="00C23BAC">
        <w:rPr>
          <w:bCs/>
          <w:i/>
          <w:szCs w:val="22"/>
          <w:lang w:val="sr-Cyrl-RS"/>
        </w:rPr>
        <w:t>Км.59+274 у тачки 655</w:t>
      </w:r>
      <w:r w:rsidRPr="00C23BAC">
        <w:rPr>
          <w:bCs/>
          <w:szCs w:val="22"/>
          <w:lang w:val="sr-Cyrl-RS"/>
        </w:rPr>
        <w:t>“</w:t>
      </w:r>
    </w:p>
    <w:p w14:paraId="3B1F30C8" w14:textId="77777777" w:rsidR="00D930B3" w:rsidRPr="00C23BAC" w:rsidRDefault="00D930B3" w:rsidP="00D930B3">
      <w:pPr>
        <w:jc w:val="both"/>
        <w:rPr>
          <w:i/>
          <w:lang w:val="sr-Cyrl-RS"/>
        </w:rPr>
      </w:pPr>
      <w:r w:rsidRPr="00C23BAC">
        <w:rPr>
          <w:lang w:val="sr-Cyrl-RS"/>
        </w:rPr>
        <w:t xml:space="preserve">У оквиру трећих измена и допуна, на локацији 5, на стационажи постојећег прикључка на државни пут, извршена је корекција ширине коловоза са 3,50м на 5,50м уз увођење паралелног паркирања у оквиру коловоза. Положајне карактеристике трасе саобраћајнице нису мењане изузев проширења коловоза и у том смислу врши се реконструкција </w:t>
      </w:r>
      <w:r w:rsidRPr="00C23BAC">
        <w:rPr>
          <w:lang w:val="sr-Cyrl-RS"/>
        </w:rPr>
        <w:lastRenderedPageBreak/>
        <w:t>саобраћајног прикључка при чему је потребно водити рачуна о подацима који су наведени у тачки</w:t>
      </w:r>
      <w:r w:rsidRPr="00C23BAC">
        <w:rPr>
          <w:i/>
          <w:lang w:val="sr-Cyrl-RS"/>
        </w:rPr>
        <w:t xml:space="preserve"> Г) Планирање нових или реконструкција саобраћајних прикључака на државне путеве.</w:t>
      </w:r>
    </w:p>
    <w:p w14:paraId="369F2D84" w14:textId="77777777" w:rsidR="00D930B3" w:rsidRPr="00C23BAC" w:rsidRDefault="00D930B3" w:rsidP="00D930B3">
      <w:pPr>
        <w:jc w:val="both"/>
        <w:rPr>
          <w:i/>
          <w:lang w:val="sr-Cyrl-RS"/>
        </w:rPr>
      </w:pPr>
      <w:r w:rsidRPr="00C23BAC">
        <w:rPr>
          <w:i/>
          <w:lang w:val="sr-Cyrl-RS"/>
        </w:rPr>
        <w:t>Г) Планирање нових или реконструкција саобраћајних прикључака на државне путеве</w:t>
      </w:r>
    </w:p>
    <w:p w14:paraId="13A1F806" w14:textId="77777777" w:rsidR="00D930B3" w:rsidRPr="00C23BAC" w:rsidRDefault="00D930B3" w:rsidP="00D930B3">
      <w:pPr>
        <w:jc w:val="both"/>
        <w:rPr>
          <w:lang w:val="sr-Cyrl-RS"/>
        </w:rPr>
      </w:pPr>
      <w:r w:rsidRPr="00C23BAC">
        <w:rPr>
          <w:lang w:val="sr-Cyrl-RS"/>
        </w:rPr>
        <w:t>Код планирање нових или реконструкције постојећих саобраћајних прикључака на државне путеве потребно је водити рачуна о следећем:</w:t>
      </w:r>
    </w:p>
    <w:p w14:paraId="47B4B434" w14:textId="77777777" w:rsidR="00D930B3" w:rsidRPr="00C23BAC" w:rsidRDefault="00D930B3">
      <w:pPr>
        <w:numPr>
          <w:ilvl w:val="0"/>
          <w:numId w:val="24"/>
        </w:numPr>
        <w:jc w:val="both"/>
        <w:rPr>
          <w:lang w:val="sr-Cyrl-RS"/>
        </w:rPr>
      </w:pPr>
      <w:r w:rsidRPr="00C23BAC">
        <w:rPr>
          <w:lang w:val="sr-Cyrl-RS"/>
        </w:rPr>
        <w:t>Ширина коловоза приступног пута мора бити минималне ширине 5,0м;</w:t>
      </w:r>
    </w:p>
    <w:p w14:paraId="7A72074E" w14:textId="77777777" w:rsidR="00D930B3" w:rsidRPr="00C23BAC" w:rsidRDefault="00D930B3">
      <w:pPr>
        <w:numPr>
          <w:ilvl w:val="0"/>
          <w:numId w:val="24"/>
        </w:numPr>
        <w:jc w:val="both"/>
        <w:rPr>
          <w:lang w:val="sr-Cyrl-RS"/>
        </w:rPr>
      </w:pPr>
      <w:r w:rsidRPr="00C23BAC">
        <w:rPr>
          <w:lang w:val="sr-Cyrl-RS"/>
        </w:rPr>
        <w:t>Коловоз мора бити димензионисан за тешко саобраћајно оптерећење;</w:t>
      </w:r>
    </w:p>
    <w:p w14:paraId="038F2211" w14:textId="77777777" w:rsidR="00D930B3" w:rsidRPr="00C23BAC" w:rsidRDefault="00D930B3">
      <w:pPr>
        <w:numPr>
          <w:ilvl w:val="0"/>
          <w:numId w:val="24"/>
        </w:numPr>
        <w:jc w:val="both"/>
        <w:rPr>
          <w:lang w:val="sr-Cyrl-RS"/>
        </w:rPr>
      </w:pPr>
      <w:r w:rsidRPr="00C23BAC">
        <w:rPr>
          <w:lang w:val="sr-Cyrl-RS"/>
        </w:rPr>
        <w:t>Полупречник лепеза у зони раскрсница утврдити на основу криве трагова меродавних возила које ће користити предметне саобраћајне прикључке;</w:t>
      </w:r>
    </w:p>
    <w:p w14:paraId="251A9ADA" w14:textId="77777777" w:rsidR="00D930B3" w:rsidRPr="00C23BAC" w:rsidRDefault="00D930B3">
      <w:pPr>
        <w:numPr>
          <w:ilvl w:val="0"/>
          <w:numId w:val="24"/>
        </w:numPr>
        <w:jc w:val="both"/>
        <w:rPr>
          <w:lang w:val="sr-Cyrl-RS"/>
        </w:rPr>
      </w:pPr>
      <w:r w:rsidRPr="00C23BAC">
        <w:rPr>
          <w:lang w:val="sr-Cyrl-RS"/>
        </w:rPr>
        <w:t>Рачунској брзини пута;</w:t>
      </w:r>
    </w:p>
    <w:p w14:paraId="08B36B46" w14:textId="77777777" w:rsidR="00D930B3" w:rsidRPr="00C23BAC" w:rsidRDefault="00D930B3">
      <w:pPr>
        <w:numPr>
          <w:ilvl w:val="0"/>
          <w:numId w:val="24"/>
        </w:numPr>
        <w:jc w:val="both"/>
        <w:rPr>
          <w:lang w:val="sr-Cyrl-RS"/>
        </w:rPr>
      </w:pPr>
      <w:r w:rsidRPr="00C23BAC">
        <w:rPr>
          <w:lang w:val="sr-Cyrl-RS"/>
        </w:rPr>
        <w:t>Просторним карактеристикама терена;</w:t>
      </w:r>
    </w:p>
    <w:p w14:paraId="66271A3E" w14:textId="77777777" w:rsidR="00D930B3" w:rsidRPr="00C23BAC" w:rsidRDefault="00D930B3">
      <w:pPr>
        <w:numPr>
          <w:ilvl w:val="0"/>
          <w:numId w:val="24"/>
        </w:numPr>
        <w:jc w:val="both"/>
        <w:rPr>
          <w:lang w:val="sr-Cyrl-RS"/>
        </w:rPr>
      </w:pPr>
      <w:r w:rsidRPr="00C23BAC">
        <w:rPr>
          <w:lang w:val="sr-Cyrl-RS"/>
        </w:rPr>
        <w:t>Зонама потребне прегледности;</w:t>
      </w:r>
    </w:p>
    <w:p w14:paraId="0526B71C" w14:textId="77777777" w:rsidR="00D930B3" w:rsidRPr="00C23BAC" w:rsidRDefault="00D930B3">
      <w:pPr>
        <w:numPr>
          <w:ilvl w:val="0"/>
          <w:numId w:val="24"/>
        </w:numPr>
        <w:jc w:val="both"/>
        <w:rPr>
          <w:lang w:val="sr-Cyrl-RS"/>
        </w:rPr>
      </w:pPr>
      <w:r w:rsidRPr="00C23BAC">
        <w:rPr>
          <w:lang w:val="sr-Cyrl-RS"/>
        </w:rPr>
        <w:t>Обезбедити приоритет саобраћаја на државном путу;</w:t>
      </w:r>
    </w:p>
    <w:p w14:paraId="394B66F1" w14:textId="77777777" w:rsidR="00D930B3" w:rsidRPr="00C23BAC" w:rsidRDefault="00D930B3">
      <w:pPr>
        <w:numPr>
          <w:ilvl w:val="0"/>
          <w:numId w:val="24"/>
        </w:numPr>
        <w:jc w:val="both"/>
        <w:rPr>
          <w:lang w:val="sr-Cyrl-RS"/>
        </w:rPr>
      </w:pPr>
      <w:r w:rsidRPr="00C23BAC">
        <w:rPr>
          <w:lang w:val="sr-Cyrl-RS"/>
        </w:rPr>
        <w:t>Адекватно решење прихватања и одводњавања површинских вода, уз усклађивање са системом одводњавања државног пута;</w:t>
      </w:r>
    </w:p>
    <w:p w14:paraId="1CB9071E" w14:textId="77777777" w:rsidR="00D930B3" w:rsidRPr="00C23BAC" w:rsidRDefault="00D930B3">
      <w:pPr>
        <w:numPr>
          <w:ilvl w:val="0"/>
          <w:numId w:val="24"/>
        </w:numPr>
        <w:jc w:val="both"/>
        <w:rPr>
          <w:lang w:val="sr-Cyrl-RS"/>
        </w:rPr>
      </w:pPr>
      <w:r w:rsidRPr="00C23BAC">
        <w:rPr>
          <w:lang w:val="sr-Cyrl-RS"/>
        </w:rPr>
        <w:t>Коловоз прикључне саобраћајнице мора бити пројектован сходно чл. 41-43. Закона о путевима.</w:t>
      </w:r>
      <w:r w:rsidRPr="00C23BAC">
        <w:t>“</w:t>
      </w:r>
    </w:p>
    <w:p w14:paraId="0152BC08" w14:textId="77777777" w:rsidR="00D930B3" w:rsidRPr="00C23BAC" w:rsidRDefault="00D930B3" w:rsidP="00D930B3">
      <w:pPr>
        <w:ind w:left="720"/>
        <w:jc w:val="center"/>
        <w:rPr>
          <w:szCs w:val="22"/>
          <w:lang w:val="ru-RU"/>
        </w:rPr>
      </w:pPr>
    </w:p>
    <w:p w14:paraId="5E041FE0" w14:textId="77777777" w:rsidR="00D930B3" w:rsidRPr="00C23BAC" w:rsidRDefault="00D930B3" w:rsidP="00D930B3">
      <w:pPr>
        <w:jc w:val="center"/>
        <w:rPr>
          <w:szCs w:val="22"/>
          <w:lang w:val="ru-RU"/>
        </w:rPr>
      </w:pPr>
      <w:r w:rsidRPr="00C23BAC">
        <w:rPr>
          <w:szCs w:val="22"/>
          <w:lang w:val="ru-RU"/>
        </w:rPr>
        <w:t>***</w:t>
      </w:r>
    </w:p>
    <w:p w14:paraId="5F47AB37" w14:textId="77777777" w:rsidR="00D930B3" w:rsidRPr="00C23BAC" w:rsidRDefault="00D930B3" w:rsidP="00D930B3">
      <w:pPr>
        <w:ind w:firstLine="720"/>
        <w:jc w:val="both"/>
        <w:rPr>
          <w:lang w:val="ru-RU"/>
        </w:rPr>
      </w:pPr>
      <w:r w:rsidRPr="00C23BAC">
        <w:rPr>
          <w:lang w:val="ru-RU"/>
        </w:rPr>
        <w:t xml:space="preserve">- </w:t>
      </w:r>
      <w:r w:rsidRPr="00C23BAC">
        <w:rPr>
          <w:b/>
          <w:lang w:val="ru-RU"/>
        </w:rPr>
        <w:t>додаје се</w:t>
      </w:r>
      <w:r w:rsidRPr="00C23BAC">
        <w:rPr>
          <w:lang w:val="ru-RU"/>
        </w:rPr>
        <w:t xml:space="preserve"> ново поглавље након поглавља 2.1.9.</w:t>
      </w:r>
      <w:r w:rsidRPr="00C23BAC">
        <w:rPr>
          <w:lang w:val="sr-Cyrl-RS"/>
        </w:rPr>
        <w:t>1</w:t>
      </w:r>
      <w:r w:rsidRPr="00C23BAC">
        <w:rPr>
          <w:lang w:val="ru-RU"/>
        </w:rPr>
        <w:t xml:space="preserve">.1. </w:t>
      </w:r>
      <w:r w:rsidRPr="00C23BAC">
        <w:rPr>
          <w:lang w:val="sr-Cyrl-RS"/>
        </w:rPr>
        <w:t>Редефинисање постојећих саобраћајних прикључака и планирање нових саобраћајних прикључака на државне путеве које гласи:</w:t>
      </w:r>
    </w:p>
    <w:p w14:paraId="5B80564A" w14:textId="77777777" w:rsidR="00D930B3" w:rsidRPr="00C23BAC" w:rsidRDefault="00D930B3" w:rsidP="00D930B3">
      <w:pPr>
        <w:jc w:val="both"/>
        <w:rPr>
          <w:lang w:val="sr-Cyrl-RS"/>
        </w:rPr>
      </w:pPr>
      <w:r w:rsidRPr="00C23BAC">
        <w:t>„</w:t>
      </w:r>
      <w:r w:rsidRPr="00C23BAC">
        <w:rPr>
          <w:lang w:val="ru-RU"/>
        </w:rPr>
        <w:t>2.1.9.</w:t>
      </w:r>
      <w:r w:rsidRPr="00C23BAC">
        <w:rPr>
          <w:lang w:val="sr-Cyrl-RS"/>
        </w:rPr>
        <w:t>1</w:t>
      </w:r>
      <w:r w:rsidRPr="00C23BAC">
        <w:rPr>
          <w:lang w:val="ru-RU"/>
        </w:rPr>
        <w:t xml:space="preserve">.2. </w:t>
      </w:r>
      <w:r w:rsidRPr="00C23BAC">
        <w:rPr>
          <w:lang w:val="sr-Cyrl-RS"/>
        </w:rPr>
        <w:t>Услови за планирање нових и усаглашавње постојећих траса инсталација у коридору државних путева</w:t>
      </w:r>
    </w:p>
    <w:p w14:paraId="657B31A4" w14:textId="77777777" w:rsidR="00D930B3" w:rsidRPr="00C23BAC" w:rsidRDefault="00D930B3" w:rsidP="00D930B3">
      <w:pPr>
        <w:jc w:val="both"/>
        <w:rPr>
          <w:u w:val="single"/>
          <w:lang w:val="sr-Cyrl-RS"/>
        </w:rPr>
      </w:pPr>
      <w:r w:rsidRPr="00C23BAC">
        <w:rPr>
          <w:u w:val="single"/>
          <w:lang w:val="sr-Cyrl-RS"/>
        </w:rPr>
        <w:t>Општи услови за постављања инсталација:</w:t>
      </w:r>
    </w:p>
    <w:p w14:paraId="422C5BD6" w14:textId="77777777" w:rsidR="00D930B3" w:rsidRPr="00C23BAC" w:rsidRDefault="00D930B3">
      <w:pPr>
        <w:numPr>
          <w:ilvl w:val="0"/>
          <w:numId w:val="24"/>
        </w:numPr>
        <w:ind w:left="0" w:firstLine="450"/>
        <w:jc w:val="both"/>
        <w:rPr>
          <w:lang w:val="sr-Cyrl-RS"/>
        </w:rPr>
      </w:pPr>
      <w:r w:rsidRPr="00C23BAC">
        <w:rPr>
          <w:lang w:val="sr-Cyrl-RS"/>
        </w:rPr>
        <w:t>Траса инсталација мора се пројектно усагласити са постојећим инсталацијама поред и испод државних путева.</w:t>
      </w:r>
    </w:p>
    <w:p w14:paraId="3ACBF2DD" w14:textId="77777777" w:rsidR="00D930B3" w:rsidRPr="00C23BAC" w:rsidRDefault="00D930B3" w:rsidP="00D930B3">
      <w:r w:rsidRPr="00C23BAC">
        <w:rPr>
          <w:u w:val="single"/>
          <w:lang w:val="sr-Cyrl-RS"/>
        </w:rPr>
        <w:t>Услови за подземно укрштање инсталација са путем</w:t>
      </w:r>
      <w:r w:rsidRPr="00C23BAC">
        <w:rPr>
          <w:lang w:val="sr-Cyrl-RS"/>
        </w:rPr>
        <w:t>:</w:t>
      </w:r>
    </w:p>
    <w:p w14:paraId="3D30E51F" w14:textId="77777777" w:rsidR="00D930B3" w:rsidRPr="00C23BAC" w:rsidRDefault="00D930B3">
      <w:pPr>
        <w:numPr>
          <w:ilvl w:val="0"/>
          <w:numId w:val="30"/>
        </w:numPr>
        <w:suppressAutoHyphens/>
        <w:ind w:left="0" w:firstLine="450"/>
        <w:jc w:val="both"/>
      </w:pPr>
      <w:r w:rsidRPr="00C23BAC">
        <w:rPr>
          <w:lang w:val="sr-Cyrl-RS"/>
        </w:rPr>
        <w:t>Да се укрштање са путем предвиди искључиво механичким подбушивањем испод трупа пута, управно на пут у прописаној заштитној цеви;</w:t>
      </w:r>
    </w:p>
    <w:p w14:paraId="17D2B220" w14:textId="77777777" w:rsidR="00D930B3" w:rsidRPr="00C23BAC" w:rsidRDefault="00D930B3">
      <w:pPr>
        <w:numPr>
          <w:ilvl w:val="0"/>
          <w:numId w:val="30"/>
        </w:numPr>
        <w:suppressAutoHyphens/>
        <w:ind w:left="0" w:firstLine="450"/>
        <w:jc w:val="both"/>
      </w:pPr>
      <w:r w:rsidRPr="00C23BAC">
        <w:rPr>
          <w:lang w:val="sr-Cyrl-RS"/>
        </w:rPr>
        <w:t>Заштитна цев мора бити пројектована на целој дужини између крајњих тачака попречног профила државног пута, увећана за по 3,0м са сваке стране;</w:t>
      </w:r>
    </w:p>
    <w:p w14:paraId="090843A1" w14:textId="77777777" w:rsidR="00D930B3" w:rsidRPr="00C23BAC" w:rsidRDefault="00D930B3">
      <w:pPr>
        <w:numPr>
          <w:ilvl w:val="0"/>
          <w:numId w:val="30"/>
        </w:numPr>
        <w:suppressAutoHyphens/>
        <w:ind w:left="0" w:firstLine="450"/>
        <w:jc w:val="both"/>
      </w:pPr>
      <w:r w:rsidRPr="00C23BAC">
        <w:rPr>
          <w:lang w:val="sr-Cyrl-RS"/>
        </w:rPr>
        <w:t>Минимална дубина предметних инсталација и заштитних цеви од најниже коте коловоза до горње коте заштитне цеви износи 1,35</w:t>
      </w:r>
      <w:r w:rsidRPr="00C23BAC">
        <w:t>м</w:t>
      </w:r>
      <w:r w:rsidRPr="00C23BAC">
        <w:rPr>
          <w:lang w:val="sr-Cyrl-RS"/>
        </w:rPr>
        <w:t>;</w:t>
      </w:r>
    </w:p>
    <w:p w14:paraId="1D172E57" w14:textId="77777777" w:rsidR="00D930B3" w:rsidRPr="00C23BAC" w:rsidRDefault="00D930B3">
      <w:pPr>
        <w:numPr>
          <w:ilvl w:val="0"/>
          <w:numId w:val="30"/>
        </w:numPr>
        <w:suppressAutoHyphens/>
        <w:ind w:left="0" w:firstLine="450"/>
        <w:jc w:val="both"/>
      </w:pPr>
      <w:r w:rsidRPr="00C23BAC">
        <w:rPr>
          <w:lang w:val="sr-Cyrl-RS"/>
        </w:rPr>
        <w:t>Минимална дубина предметних инсталација и заштитних цеви испод путног канала за одводњавање (постојећег или планираног) од коте дна канала до горње коте заштитне цеви износи 1,20</w:t>
      </w:r>
      <w:r w:rsidRPr="00C23BAC">
        <w:t>м</w:t>
      </w:r>
      <w:r w:rsidRPr="00C23BAC">
        <w:rPr>
          <w:lang w:val="sr-Cyrl-RS"/>
        </w:rPr>
        <w:t>.</w:t>
      </w:r>
    </w:p>
    <w:p w14:paraId="1D597196" w14:textId="77777777" w:rsidR="00D930B3" w:rsidRPr="00C23BAC" w:rsidRDefault="00D930B3" w:rsidP="00D930B3">
      <w:r w:rsidRPr="00C23BAC">
        <w:rPr>
          <w:u w:val="single"/>
          <w:lang w:val="sr-Cyrl-RS"/>
        </w:rPr>
        <w:t>Услови за паралелно вођење инсталација са путем</w:t>
      </w:r>
      <w:r w:rsidRPr="00C23BAC">
        <w:rPr>
          <w:lang w:val="sr-Cyrl-RS"/>
        </w:rPr>
        <w:t>:</w:t>
      </w:r>
    </w:p>
    <w:p w14:paraId="0B6740E4" w14:textId="77777777" w:rsidR="00D930B3" w:rsidRPr="00C23BAC" w:rsidRDefault="00D930B3">
      <w:pPr>
        <w:numPr>
          <w:ilvl w:val="0"/>
          <w:numId w:val="30"/>
        </w:numPr>
        <w:suppressAutoHyphens/>
        <w:ind w:left="0" w:firstLine="450"/>
        <w:jc w:val="both"/>
      </w:pPr>
      <w:r w:rsidRPr="00C23BAC">
        <w:rPr>
          <w:lang w:val="sr-Cyrl-RS"/>
        </w:rPr>
        <w:t>Инсталације морају бити постављене минимално 3,0м од крајње тачке попречног профила пута (ножице насипа трупа пута или спољне ивице канала за одводњавање);</w:t>
      </w:r>
    </w:p>
    <w:p w14:paraId="1331238D" w14:textId="77777777" w:rsidR="00D930B3" w:rsidRPr="00C23BAC" w:rsidRDefault="00D930B3">
      <w:pPr>
        <w:numPr>
          <w:ilvl w:val="0"/>
          <w:numId w:val="30"/>
        </w:numPr>
        <w:suppressAutoHyphens/>
        <w:ind w:left="0" w:firstLine="450"/>
        <w:jc w:val="both"/>
      </w:pPr>
      <w:r w:rsidRPr="00C23BAC">
        <w:rPr>
          <w:lang w:val="sr-Cyrl-RS"/>
        </w:rPr>
        <w:t>Не дозвољава се вођење инсталација по банкини, по косинама усека или насипа, кроз јаркове и кроз локације које могу бити иницијалне за отварање клизишта;</w:t>
      </w:r>
    </w:p>
    <w:p w14:paraId="5F2D9EF4" w14:textId="77777777" w:rsidR="00D930B3" w:rsidRPr="00C23BAC" w:rsidRDefault="00D930B3">
      <w:pPr>
        <w:numPr>
          <w:ilvl w:val="0"/>
          <w:numId w:val="30"/>
        </w:numPr>
        <w:suppressAutoHyphens/>
        <w:ind w:left="0" w:firstLine="450"/>
        <w:jc w:val="both"/>
        <w:rPr>
          <w:lang w:val="sr-Cyrl-RS"/>
        </w:rPr>
      </w:pPr>
      <w:r w:rsidRPr="00C23BAC">
        <w:rPr>
          <w:lang w:val="sr-Cyrl-RS"/>
        </w:rPr>
        <w:t>На местима где није могуће задовољити услове из претходног става мора се испројектовати и извести адекватна заштита трупа предметног пута.</w:t>
      </w:r>
    </w:p>
    <w:p w14:paraId="7437E276" w14:textId="77777777" w:rsidR="00D930B3" w:rsidRPr="00C23BAC" w:rsidRDefault="00D930B3" w:rsidP="00D930B3">
      <w:r w:rsidRPr="00C23BAC">
        <w:rPr>
          <w:u w:val="single"/>
          <w:lang w:val="sr-Cyrl-RS"/>
        </w:rPr>
        <w:t>Услови за вођење надземних инсталација у односу на пут</w:t>
      </w:r>
      <w:r w:rsidRPr="00C23BAC">
        <w:rPr>
          <w:lang w:val="sr-Cyrl-RS"/>
        </w:rPr>
        <w:t>:</w:t>
      </w:r>
    </w:p>
    <w:p w14:paraId="1EF7B152" w14:textId="77777777" w:rsidR="00D930B3" w:rsidRPr="00C23BAC" w:rsidRDefault="00D930B3">
      <w:pPr>
        <w:numPr>
          <w:ilvl w:val="0"/>
          <w:numId w:val="24"/>
        </w:numPr>
        <w:ind w:left="0" w:firstLine="450"/>
        <w:jc w:val="both"/>
        <w:rPr>
          <w:lang w:val="sr-Cyrl-RS"/>
        </w:rPr>
      </w:pPr>
      <w:r w:rsidRPr="00C23BAC">
        <w:rPr>
          <w:lang w:val="sr-Cyrl-RS"/>
        </w:rPr>
        <w:t>Стубове планирати изван заштитног појаса државног пута (20,0м мерено од границе путног земљишта за државни пут првог реда, односно 10,0м мерено од границе путног земљишта за државни пут другог реда), а у случају да је висина стуба већа од прописане ширине заштитног појаса државног пута, растојање предвидети на минималној удаљености за висину стуба, мерено од границе путног земљишта;</w:t>
      </w:r>
    </w:p>
    <w:p w14:paraId="1F5A525C" w14:textId="77777777" w:rsidR="00D930B3" w:rsidRPr="00C23BAC" w:rsidRDefault="00D930B3">
      <w:pPr>
        <w:numPr>
          <w:ilvl w:val="0"/>
          <w:numId w:val="24"/>
        </w:numPr>
        <w:ind w:left="0" w:firstLine="450"/>
        <w:jc w:val="both"/>
        <w:rPr>
          <w:lang w:val="sr-Cyrl-RS"/>
        </w:rPr>
      </w:pPr>
      <w:r w:rsidRPr="00C23BAC">
        <w:rPr>
          <w:lang w:val="sr-Cyrl-RS"/>
        </w:rPr>
        <w:lastRenderedPageBreak/>
        <w:t>Обезбедити сигурносну висину од 7,0м мерено од највише коте коловоза до ланчанице, при најнеповољнијим темепратурним условима.“</w:t>
      </w:r>
    </w:p>
    <w:p w14:paraId="67165668" w14:textId="77777777" w:rsidR="00D930B3" w:rsidRPr="00C23BAC" w:rsidRDefault="00D930B3" w:rsidP="00D930B3">
      <w:pPr>
        <w:jc w:val="center"/>
      </w:pPr>
    </w:p>
    <w:p w14:paraId="5EFDBC74" w14:textId="77777777" w:rsidR="00D930B3" w:rsidRPr="00C23BAC" w:rsidRDefault="00D930B3" w:rsidP="00D930B3">
      <w:pPr>
        <w:jc w:val="center"/>
        <w:rPr>
          <w:lang w:val="sr-Cyrl-RS"/>
        </w:rPr>
      </w:pPr>
      <w:r w:rsidRPr="00C23BAC">
        <w:rPr>
          <w:lang w:val="sr-Cyrl-RS"/>
        </w:rPr>
        <w:t>***</w:t>
      </w:r>
    </w:p>
    <w:p w14:paraId="4733A4D4" w14:textId="77777777" w:rsidR="00D930B3" w:rsidRPr="00C23BAC" w:rsidRDefault="00D930B3" w:rsidP="00D930B3">
      <w:pPr>
        <w:ind w:firstLine="720"/>
        <w:rPr>
          <w:b/>
          <w:lang w:val="sr-Cyrl-CS"/>
        </w:rPr>
      </w:pPr>
      <w:r w:rsidRPr="00C23BAC">
        <w:rPr>
          <w:b/>
          <w:szCs w:val="22"/>
          <w:lang w:val="ru-RU"/>
        </w:rPr>
        <w:t xml:space="preserve">- мења се </w:t>
      </w:r>
      <w:r w:rsidRPr="00C23BAC">
        <w:rPr>
          <w:szCs w:val="22"/>
          <w:lang w:val="ru-RU"/>
        </w:rPr>
        <w:t>назив поглавља 2.1.9.4.Телефонска мрежа у 2.1.9.4.Електронска комуникациона мрежа.</w:t>
      </w:r>
    </w:p>
    <w:p w14:paraId="23472811" w14:textId="77777777" w:rsidR="00D930B3" w:rsidRPr="00C23BAC" w:rsidRDefault="00D930B3" w:rsidP="00D930B3">
      <w:pPr>
        <w:ind w:firstLine="810"/>
        <w:jc w:val="both"/>
        <w:rPr>
          <w:szCs w:val="22"/>
          <w:lang w:val="ru-RU"/>
        </w:rPr>
      </w:pPr>
    </w:p>
    <w:p w14:paraId="7BD8DFDA" w14:textId="77777777" w:rsidR="00D930B3" w:rsidRPr="00C23BAC" w:rsidRDefault="00D930B3" w:rsidP="00D930B3">
      <w:pPr>
        <w:jc w:val="center"/>
        <w:rPr>
          <w:lang w:val="sr-Cyrl-RS"/>
        </w:rPr>
      </w:pPr>
      <w:r w:rsidRPr="00C23BAC">
        <w:rPr>
          <w:lang w:val="sr-Cyrl-RS"/>
        </w:rPr>
        <w:t>***</w:t>
      </w:r>
    </w:p>
    <w:p w14:paraId="4A109991" w14:textId="77777777" w:rsidR="00D930B3" w:rsidRPr="00C23BAC" w:rsidRDefault="00D930B3" w:rsidP="00D930B3">
      <w:pPr>
        <w:ind w:firstLine="810"/>
        <w:jc w:val="both"/>
        <w:rPr>
          <w:szCs w:val="22"/>
          <w:lang w:val="ru-RU"/>
        </w:rPr>
      </w:pPr>
      <w:r w:rsidRPr="00C23BAC">
        <w:rPr>
          <w:b/>
          <w:szCs w:val="22"/>
          <w:lang w:val="ru-RU"/>
        </w:rPr>
        <w:t xml:space="preserve">- мења се </w:t>
      </w:r>
      <w:r w:rsidRPr="00C23BAC">
        <w:rPr>
          <w:szCs w:val="22"/>
          <w:lang w:val="ru-RU"/>
        </w:rPr>
        <w:t>поглавље 2.1.9.</w:t>
      </w:r>
      <w:r w:rsidRPr="00C23BAC">
        <w:rPr>
          <w:szCs w:val="22"/>
          <w:lang w:val="sr-Latn-CS"/>
        </w:rPr>
        <w:t>6</w:t>
      </w:r>
      <w:r w:rsidRPr="00C23BAC">
        <w:rPr>
          <w:szCs w:val="22"/>
          <w:lang w:val="ru-RU"/>
        </w:rPr>
        <w:t xml:space="preserve">. Канализациона мрежа које </w:t>
      </w:r>
      <w:r w:rsidRPr="00C23BAC">
        <w:rPr>
          <w:szCs w:val="22"/>
          <w:lang w:val="sr-Cyrl-RS"/>
        </w:rPr>
        <w:t xml:space="preserve">сада </w:t>
      </w:r>
      <w:r w:rsidRPr="00C23BAC">
        <w:rPr>
          <w:szCs w:val="22"/>
          <w:lang w:val="ru-RU"/>
        </w:rPr>
        <w:t>гласи:</w:t>
      </w:r>
    </w:p>
    <w:p w14:paraId="79E034C0" w14:textId="77777777" w:rsidR="00D930B3" w:rsidRPr="00C23BAC" w:rsidRDefault="00D930B3" w:rsidP="00D930B3">
      <w:pPr>
        <w:jc w:val="both"/>
        <w:rPr>
          <w:b/>
          <w:szCs w:val="22"/>
          <w:lang w:val="ru-RU"/>
        </w:rPr>
      </w:pPr>
      <w:r w:rsidRPr="00C23BAC">
        <w:rPr>
          <w:b/>
          <w:szCs w:val="22"/>
        </w:rPr>
        <w:t>„</w:t>
      </w:r>
      <w:r w:rsidRPr="00C23BAC">
        <w:rPr>
          <w:b/>
          <w:szCs w:val="22"/>
          <w:lang w:val="ru-RU"/>
        </w:rPr>
        <w:t>2.1.9.</w:t>
      </w:r>
      <w:r w:rsidRPr="00C23BAC">
        <w:rPr>
          <w:b/>
          <w:szCs w:val="22"/>
          <w:lang w:val="sr-Latn-CS"/>
        </w:rPr>
        <w:t>6</w:t>
      </w:r>
      <w:r w:rsidRPr="00C23BAC">
        <w:rPr>
          <w:b/>
          <w:szCs w:val="22"/>
          <w:lang w:val="ru-RU"/>
        </w:rPr>
        <w:t>. Канализациона мрежа</w:t>
      </w:r>
    </w:p>
    <w:p w14:paraId="2954AB3A" w14:textId="77777777" w:rsidR="00D930B3" w:rsidRPr="00C23BAC" w:rsidRDefault="00D930B3" w:rsidP="00D930B3">
      <w:pPr>
        <w:jc w:val="both"/>
        <w:rPr>
          <w:lang w:val="sr-Cyrl-RS"/>
        </w:rPr>
      </w:pPr>
      <w:r w:rsidRPr="00C23BAC">
        <w:rPr>
          <w:lang w:val="sr-Cyrl-RS"/>
        </w:rPr>
        <w:t>Код отпадних вода из објеката водити рачуна о начину и приоритету решавања одвођења, пречишћавања и испуштања у систем канализације и рецепијенте уз поштовање следећих одредница:</w:t>
      </w:r>
    </w:p>
    <w:p w14:paraId="3039A51D" w14:textId="77777777" w:rsidR="00D930B3" w:rsidRPr="00C23BAC" w:rsidRDefault="00D930B3">
      <w:pPr>
        <w:numPr>
          <w:ilvl w:val="0"/>
          <w:numId w:val="24"/>
        </w:numPr>
        <w:tabs>
          <w:tab w:val="left" w:pos="630"/>
        </w:tabs>
        <w:ind w:left="0" w:firstLine="540"/>
        <w:jc w:val="both"/>
        <w:rPr>
          <w:lang w:val="sr-Cyrl-RS"/>
        </w:rPr>
      </w:pPr>
      <w:r w:rsidRPr="00C23BAC">
        <w:rPr>
          <w:lang w:val="sr-Cyrl-RS"/>
        </w:rPr>
        <w:t>Отпадне воде пре испуштања у систем канализације или рецепијенте делимично или потпуно пречистити до нивоа који одговара прописаном квалитету вода;</w:t>
      </w:r>
    </w:p>
    <w:p w14:paraId="2E802998" w14:textId="77777777" w:rsidR="00D930B3" w:rsidRPr="00C23BAC" w:rsidRDefault="00D930B3">
      <w:pPr>
        <w:numPr>
          <w:ilvl w:val="0"/>
          <w:numId w:val="24"/>
        </w:numPr>
        <w:tabs>
          <w:tab w:val="left" w:pos="630"/>
        </w:tabs>
        <w:ind w:left="0" w:firstLine="540"/>
        <w:jc w:val="both"/>
        <w:rPr>
          <w:lang w:val="sr-Cyrl-RS"/>
        </w:rPr>
      </w:pPr>
      <w:r w:rsidRPr="00C23BAC">
        <w:rPr>
          <w:lang w:val="sr-Cyrl-RS"/>
        </w:rPr>
        <w:t>Отпадне воде које имају карактеристике технолошких и термичких отпадних вода, морају проћи кроз третман предпречишћавања пре упуштања у канализацију комплкекса или насеља, до нивоа где квалитет пречишћених отпадних вода, након третмана, мора да одговара квалитету санитарних отпадних вода које се упуштају у канализацију (МДК);</w:t>
      </w:r>
    </w:p>
    <w:p w14:paraId="05C880D1" w14:textId="77777777" w:rsidR="00D930B3" w:rsidRPr="00C23BAC" w:rsidRDefault="00D930B3">
      <w:pPr>
        <w:numPr>
          <w:ilvl w:val="0"/>
          <w:numId w:val="24"/>
        </w:numPr>
        <w:tabs>
          <w:tab w:val="left" w:pos="630"/>
        </w:tabs>
        <w:ind w:left="0" w:firstLine="540"/>
        <w:jc w:val="both"/>
        <w:rPr>
          <w:lang w:val="sr-Cyrl-RS"/>
        </w:rPr>
      </w:pPr>
      <w:r w:rsidRPr="00C23BAC">
        <w:rPr>
          <w:lang w:val="sr-Cyrl-RS"/>
        </w:rPr>
        <w:t>Уколико се укаже потреба: дефинисати локацију за изградњу уређаја за пречишћавање отпадних вода, прем акоме би се усмеравали главни феклани колектори из предметне зоне (јединствени систем) или наћи алтернативно решење;</w:t>
      </w:r>
    </w:p>
    <w:p w14:paraId="7802882C" w14:textId="77777777" w:rsidR="00D930B3" w:rsidRPr="00C23BAC" w:rsidRDefault="00D930B3">
      <w:pPr>
        <w:numPr>
          <w:ilvl w:val="0"/>
          <w:numId w:val="24"/>
        </w:numPr>
        <w:tabs>
          <w:tab w:val="left" w:pos="630"/>
        </w:tabs>
        <w:ind w:left="0" w:firstLine="540"/>
        <w:jc w:val="both"/>
        <w:rPr>
          <w:lang w:val="sr-Cyrl-RS"/>
        </w:rPr>
      </w:pPr>
      <w:r w:rsidRPr="00C23BAC">
        <w:rPr>
          <w:lang w:val="sr-Cyrl-RS"/>
        </w:rPr>
        <w:t>Није дозвољено испуштање отпадних вода, без претходног пречишћавања у подземље, водотоке, језера, бунаре или јавну канализацију;</w:t>
      </w:r>
    </w:p>
    <w:p w14:paraId="142EED4F" w14:textId="77777777" w:rsidR="00D930B3" w:rsidRPr="00C23BAC" w:rsidRDefault="00D930B3">
      <w:pPr>
        <w:numPr>
          <w:ilvl w:val="0"/>
          <w:numId w:val="24"/>
        </w:numPr>
        <w:tabs>
          <w:tab w:val="left" w:pos="630"/>
        </w:tabs>
        <w:ind w:left="0" w:firstLine="540"/>
        <w:jc w:val="both"/>
        <w:rPr>
          <w:lang w:val="sr-Cyrl-RS"/>
        </w:rPr>
      </w:pPr>
      <w:r w:rsidRPr="00C23BAC">
        <w:rPr>
          <w:lang w:val="sr-Cyrl-RS"/>
        </w:rPr>
        <w:t>Није дозвољена изградња водопропусних септичких јама и понирућих упојних бунара јер неконтролисано загађују подземље</w:t>
      </w:r>
    </w:p>
    <w:p w14:paraId="6752A3C6" w14:textId="77777777" w:rsidR="00D930B3" w:rsidRPr="00C23BAC" w:rsidRDefault="00D930B3">
      <w:pPr>
        <w:numPr>
          <w:ilvl w:val="0"/>
          <w:numId w:val="24"/>
        </w:numPr>
        <w:tabs>
          <w:tab w:val="left" w:pos="630"/>
        </w:tabs>
        <w:ind w:left="0" w:firstLine="540"/>
        <w:jc w:val="both"/>
        <w:rPr>
          <w:lang w:val="sr-Cyrl-RS"/>
        </w:rPr>
      </w:pPr>
      <w:r w:rsidRPr="00C23BAC">
        <w:rPr>
          <w:lang w:val="sr-Cyrl-RS"/>
        </w:rPr>
        <w:t>У случају потребе за одвођењем површинских атмосферских вода (насеља изграђена у подручју где постоји депресија или у самом приобаљу) предвидети могућност и обезбедити услове за изградњу главних површинских одводних канала или цевовода и њихово уливање у рецепијент;</w:t>
      </w:r>
    </w:p>
    <w:p w14:paraId="6861C5FC" w14:textId="77777777" w:rsidR="00D930B3" w:rsidRPr="00C23BAC" w:rsidRDefault="00D930B3">
      <w:pPr>
        <w:numPr>
          <w:ilvl w:val="0"/>
          <w:numId w:val="24"/>
        </w:numPr>
        <w:tabs>
          <w:tab w:val="left" w:pos="630"/>
        </w:tabs>
        <w:ind w:left="0" w:firstLine="540"/>
        <w:jc w:val="both"/>
        <w:rPr>
          <w:lang w:val="sr-Cyrl-RS"/>
        </w:rPr>
      </w:pPr>
      <w:r w:rsidRPr="00C23BAC">
        <w:rPr>
          <w:lang w:val="sr-Cyrl-RS"/>
        </w:rPr>
        <w:t>Квалитет атмосферских вода које се упуштају у рецепијент мора бити у складу са Правилником о параметрима еколошког и хемијског статуса површинских вода и параметрима хемијског и квантитативног статуса подземних вода („Службени гласник РС“, број 74/2011).</w:t>
      </w:r>
    </w:p>
    <w:p w14:paraId="09F53356" w14:textId="77777777" w:rsidR="00D930B3" w:rsidRPr="00C23BAC" w:rsidRDefault="00D930B3" w:rsidP="00D930B3">
      <w:pPr>
        <w:jc w:val="both"/>
      </w:pPr>
      <w:proofErr w:type="spellStart"/>
      <w:r w:rsidRPr="00C23BAC">
        <w:rPr>
          <w:b/>
        </w:rPr>
        <w:t>Избор</w:t>
      </w:r>
      <w:proofErr w:type="spellEnd"/>
      <w:r w:rsidRPr="00C23BAC">
        <w:rPr>
          <w:b/>
        </w:rPr>
        <w:t xml:space="preserve"> </w:t>
      </w:r>
      <w:proofErr w:type="spellStart"/>
      <w:r w:rsidRPr="00C23BAC">
        <w:rPr>
          <w:b/>
        </w:rPr>
        <w:t>грађевинског</w:t>
      </w:r>
      <w:proofErr w:type="spellEnd"/>
      <w:r w:rsidRPr="00C23BAC">
        <w:rPr>
          <w:b/>
        </w:rPr>
        <w:t xml:space="preserve"> </w:t>
      </w:r>
      <w:proofErr w:type="spellStart"/>
      <w:r w:rsidRPr="00C23BAC">
        <w:rPr>
          <w:b/>
        </w:rPr>
        <w:t>материјала</w:t>
      </w:r>
      <w:proofErr w:type="spellEnd"/>
      <w:r w:rsidRPr="00C23BAC">
        <w:t xml:space="preserve"> </w:t>
      </w:r>
      <w:proofErr w:type="spellStart"/>
      <w:r w:rsidRPr="00C23BAC">
        <w:t>од</w:t>
      </w:r>
      <w:proofErr w:type="spellEnd"/>
      <w:r w:rsidRPr="00C23BAC">
        <w:t xml:space="preserve"> </w:t>
      </w:r>
      <w:proofErr w:type="spellStart"/>
      <w:r w:rsidRPr="00C23BAC">
        <w:t>кога</w:t>
      </w:r>
      <w:proofErr w:type="spellEnd"/>
      <w:r w:rsidRPr="00C23BAC">
        <w:t xml:space="preserve"> </w:t>
      </w:r>
      <w:proofErr w:type="spellStart"/>
      <w:r w:rsidRPr="00C23BAC">
        <w:t>су</w:t>
      </w:r>
      <w:proofErr w:type="spellEnd"/>
      <w:r w:rsidRPr="00C23BAC">
        <w:t xml:space="preserve"> </w:t>
      </w:r>
      <w:proofErr w:type="spellStart"/>
      <w:r w:rsidRPr="00C23BAC">
        <w:t>начињене</w:t>
      </w:r>
      <w:proofErr w:type="spellEnd"/>
      <w:r w:rsidRPr="00C23BAC">
        <w:t xml:space="preserve"> </w:t>
      </w:r>
      <w:proofErr w:type="spellStart"/>
      <w:r w:rsidRPr="00C23BAC">
        <w:t>канализационе</w:t>
      </w:r>
      <w:proofErr w:type="spellEnd"/>
      <w:r w:rsidRPr="00C23BAC">
        <w:t xml:space="preserve"> </w:t>
      </w:r>
      <w:proofErr w:type="spellStart"/>
      <w:r w:rsidRPr="00C23BAC">
        <w:t>цеви</w:t>
      </w:r>
      <w:proofErr w:type="spellEnd"/>
      <w:r w:rsidRPr="00C23BAC">
        <w:t>,</w:t>
      </w:r>
      <w:r w:rsidRPr="00C23BAC">
        <w:rPr>
          <w:b/>
        </w:rPr>
        <w:t xml:space="preserve"> </w:t>
      </w:r>
      <w:proofErr w:type="spellStart"/>
      <w:r w:rsidRPr="00C23BAC">
        <w:t>пад</w:t>
      </w:r>
      <w:proofErr w:type="spellEnd"/>
      <w:r w:rsidRPr="00C23BAC">
        <w:t xml:space="preserve"> </w:t>
      </w:r>
      <w:proofErr w:type="spellStart"/>
      <w:r w:rsidRPr="00C23BAC">
        <w:t>цевовода</w:t>
      </w:r>
      <w:proofErr w:type="spellEnd"/>
      <w:r w:rsidRPr="00C23BAC">
        <w:t xml:space="preserve"> и </w:t>
      </w:r>
      <w:proofErr w:type="spellStart"/>
      <w:r w:rsidRPr="00C23BAC">
        <w:t>остале</w:t>
      </w:r>
      <w:proofErr w:type="spellEnd"/>
      <w:r w:rsidRPr="00C23BAC">
        <w:rPr>
          <w:b/>
        </w:rPr>
        <w:t xml:space="preserve"> </w:t>
      </w:r>
      <w:proofErr w:type="spellStart"/>
      <w:r w:rsidRPr="00C23BAC">
        <w:t>техничке</w:t>
      </w:r>
      <w:proofErr w:type="spellEnd"/>
      <w:r w:rsidRPr="00C23BAC">
        <w:t xml:space="preserve"> </w:t>
      </w:r>
      <w:proofErr w:type="spellStart"/>
      <w:r w:rsidRPr="00C23BAC">
        <w:t>карактеристике</w:t>
      </w:r>
      <w:proofErr w:type="spellEnd"/>
      <w:r w:rsidRPr="00C23BAC">
        <w:t xml:space="preserve">, </w:t>
      </w:r>
      <w:proofErr w:type="spellStart"/>
      <w:r w:rsidRPr="00C23BAC">
        <w:t>препушта</w:t>
      </w:r>
      <w:proofErr w:type="spellEnd"/>
      <w:r w:rsidRPr="00C23BAC">
        <w:t xml:space="preserve"> </w:t>
      </w:r>
      <w:proofErr w:type="spellStart"/>
      <w:r w:rsidRPr="00C23BAC">
        <w:t>се</w:t>
      </w:r>
      <w:proofErr w:type="spellEnd"/>
      <w:r w:rsidRPr="00C23BAC">
        <w:t xml:space="preserve"> </w:t>
      </w:r>
      <w:proofErr w:type="spellStart"/>
      <w:r w:rsidRPr="00C23BAC">
        <w:t>пројектанту</w:t>
      </w:r>
      <w:proofErr w:type="spellEnd"/>
      <w:r w:rsidRPr="00C23BAC">
        <w:t xml:space="preserve"> </w:t>
      </w:r>
      <w:proofErr w:type="spellStart"/>
      <w:r w:rsidRPr="00C23BAC">
        <w:t>на</w:t>
      </w:r>
      <w:proofErr w:type="spellEnd"/>
      <w:r w:rsidRPr="00C23BAC">
        <w:t xml:space="preserve"> </w:t>
      </w:r>
      <w:proofErr w:type="spellStart"/>
      <w:r w:rsidRPr="00C23BAC">
        <w:t>основу</w:t>
      </w:r>
      <w:proofErr w:type="spellEnd"/>
      <w:r w:rsidRPr="00C23BAC">
        <w:t xml:space="preserve"> </w:t>
      </w:r>
      <w:proofErr w:type="spellStart"/>
      <w:r w:rsidRPr="00C23BAC">
        <w:t>хидрауличког</w:t>
      </w:r>
      <w:proofErr w:type="spellEnd"/>
      <w:r w:rsidRPr="00C23BAC">
        <w:t xml:space="preserve"> </w:t>
      </w:r>
      <w:proofErr w:type="spellStart"/>
      <w:r w:rsidRPr="00C23BAC">
        <w:t>прорачуна</w:t>
      </w:r>
      <w:proofErr w:type="spellEnd"/>
      <w:r w:rsidRPr="00C23BAC">
        <w:t xml:space="preserve"> и </w:t>
      </w:r>
      <w:proofErr w:type="spellStart"/>
      <w:r w:rsidRPr="00C23BAC">
        <w:t>услова</w:t>
      </w:r>
      <w:proofErr w:type="spellEnd"/>
      <w:r w:rsidRPr="00C23BAC">
        <w:t xml:space="preserve"> </w:t>
      </w:r>
      <w:proofErr w:type="spellStart"/>
      <w:r w:rsidRPr="00C23BAC">
        <w:t>на</w:t>
      </w:r>
      <w:proofErr w:type="spellEnd"/>
      <w:r w:rsidRPr="00C23BAC">
        <w:t xml:space="preserve"> </w:t>
      </w:r>
      <w:proofErr w:type="spellStart"/>
      <w:r w:rsidRPr="00C23BAC">
        <w:t>терену</w:t>
      </w:r>
      <w:proofErr w:type="spellEnd"/>
      <w:r w:rsidRPr="00C23BAC">
        <w:t xml:space="preserve">. </w:t>
      </w:r>
      <w:proofErr w:type="spellStart"/>
      <w:r w:rsidRPr="00C23BAC">
        <w:rPr>
          <w:b/>
        </w:rPr>
        <w:t>За</w:t>
      </w:r>
      <w:proofErr w:type="spellEnd"/>
      <w:r w:rsidRPr="00C23BAC">
        <w:rPr>
          <w:b/>
        </w:rPr>
        <w:t xml:space="preserve"> </w:t>
      </w:r>
      <w:proofErr w:type="spellStart"/>
      <w:r w:rsidRPr="00C23BAC">
        <w:rPr>
          <w:b/>
        </w:rPr>
        <w:t>контролу</w:t>
      </w:r>
      <w:proofErr w:type="spellEnd"/>
      <w:r w:rsidRPr="00C23BAC">
        <w:rPr>
          <w:b/>
        </w:rPr>
        <w:t xml:space="preserve"> </w:t>
      </w:r>
      <w:proofErr w:type="spellStart"/>
      <w:r w:rsidRPr="00C23BAC">
        <w:t>рада</w:t>
      </w:r>
      <w:proofErr w:type="spellEnd"/>
      <w:r w:rsidRPr="00C23BAC">
        <w:t xml:space="preserve"> </w:t>
      </w:r>
      <w:proofErr w:type="spellStart"/>
      <w:r w:rsidRPr="00C23BAC">
        <w:t>канализације</w:t>
      </w:r>
      <w:proofErr w:type="spellEnd"/>
      <w:r w:rsidRPr="00C23BAC">
        <w:t xml:space="preserve"> и </w:t>
      </w:r>
      <w:proofErr w:type="spellStart"/>
      <w:r w:rsidRPr="00C23BAC">
        <w:t>могућност</w:t>
      </w:r>
      <w:proofErr w:type="spellEnd"/>
      <w:r w:rsidRPr="00C23BAC">
        <w:t xml:space="preserve"> </w:t>
      </w:r>
      <w:proofErr w:type="spellStart"/>
      <w:r w:rsidRPr="00C23BAC">
        <w:t>благовремене</w:t>
      </w:r>
      <w:proofErr w:type="spellEnd"/>
      <w:r w:rsidRPr="00C23BAC">
        <w:t xml:space="preserve"> </w:t>
      </w:r>
      <w:proofErr w:type="spellStart"/>
      <w:r w:rsidRPr="00C23BAC">
        <w:t>интервенције</w:t>
      </w:r>
      <w:proofErr w:type="spellEnd"/>
      <w:r w:rsidRPr="00C23BAC">
        <w:t>:</w:t>
      </w:r>
      <w:r w:rsidRPr="00C23BAC">
        <w:rPr>
          <w:b/>
        </w:rPr>
        <w:t xml:space="preserve"> </w:t>
      </w:r>
      <w:proofErr w:type="spellStart"/>
      <w:r w:rsidRPr="00C23BAC">
        <w:t>на</w:t>
      </w:r>
      <w:proofErr w:type="spellEnd"/>
      <w:r w:rsidRPr="00C23BAC">
        <w:t xml:space="preserve"> </w:t>
      </w:r>
      <w:proofErr w:type="spellStart"/>
      <w:r w:rsidRPr="00C23BAC">
        <w:t>месту</w:t>
      </w:r>
      <w:proofErr w:type="spellEnd"/>
      <w:r w:rsidRPr="00C23BAC">
        <w:t xml:space="preserve"> </w:t>
      </w:r>
      <w:proofErr w:type="spellStart"/>
      <w:r w:rsidRPr="00C23BAC">
        <w:t>вертикалног</w:t>
      </w:r>
      <w:proofErr w:type="spellEnd"/>
      <w:r w:rsidRPr="00C23BAC">
        <w:t xml:space="preserve"> </w:t>
      </w:r>
      <w:proofErr w:type="spellStart"/>
      <w:r w:rsidRPr="00C23BAC">
        <w:t>прелома</w:t>
      </w:r>
      <w:proofErr w:type="spellEnd"/>
      <w:r w:rsidRPr="00C23BAC">
        <w:t xml:space="preserve"> </w:t>
      </w:r>
      <w:proofErr w:type="spellStart"/>
      <w:r w:rsidRPr="00C23BAC">
        <w:t>цевовода</w:t>
      </w:r>
      <w:proofErr w:type="spellEnd"/>
      <w:r w:rsidRPr="00C23BAC">
        <w:t xml:space="preserve">, </w:t>
      </w:r>
      <w:proofErr w:type="spellStart"/>
      <w:r w:rsidRPr="00C23BAC">
        <w:t>на</w:t>
      </w:r>
      <w:proofErr w:type="spellEnd"/>
      <w:r w:rsidRPr="00C23BAC">
        <w:t xml:space="preserve"> </w:t>
      </w:r>
      <w:proofErr w:type="spellStart"/>
      <w:r w:rsidRPr="00C23BAC">
        <w:t>месту</w:t>
      </w:r>
      <w:proofErr w:type="spellEnd"/>
      <w:r w:rsidRPr="00C23BAC">
        <w:t xml:space="preserve"> </w:t>
      </w:r>
      <w:proofErr w:type="spellStart"/>
      <w:r w:rsidRPr="00C23BAC">
        <w:t>промене</w:t>
      </w:r>
      <w:proofErr w:type="spellEnd"/>
      <w:r w:rsidRPr="00C23BAC">
        <w:t xml:space="preserve"> </w:t>
      </w:r>
      <w:proofErr w:type="spellStart"/>
      <w:r w:rsidRPr="00C23BAC">
        <w:t>хоризонталног</w:t>
      </w:r>
      <w:proofErr w:type="spellEnd"/>
      <w:r w:rsidRPr="00C23BAC">
        <w:t xml:space="preserve"> </w:t>
      </w:r>
      <w:proofErr w:type="spellStart"/>
      <w:r w:rsidRPr="00C23BAC">
        <w:t>правца</w:t>
      </w:r>
      <w:proofErr w:type="spellEnd"/>
      <w:r w:rsidRPr="00C23BAC">
        <w:t xml:space="preserve"> </w:t>
      </w:r>
      <w:proofErr w:type="spellStart"/>
      <w:r w:rsidRPr="00C23BAC">
        <w:t>пружања</w:t>
      </w:r>
      <w:proofErr w:type="spellEnd"/>
      <w:r w:rsidRPr="00C23BAC">
        <w:t xml:space="preserve"> </w:t>
      </w:r>
      <w:proofErr w:type="spellStart"/>
      <w:r w:rsidRPr="00C23BAC">
        <w:t>цевовода</w:t>
      </w:r>
      <w:proofErr w:type="spellEnd"/>
      <w:r w:rsidRPr="00C23BAC">
        <w:t xml:space="preserve"> и </w:t>
      </w:r>
      <w:proofErr w:type="spellStart"/>
      <w:r w:rsidRPr="00C23BAC">
        <w:t>на</w:t>
      </w:r>
      <w:proofErr w:type="spellEnd"/>
      <w:r w:rsidRPr="00C23BAC">
        <w:t xml:space="preserve"> </w:t>
      </w:r>
      <w:proofErr w:type="spellStart"/>
      <w:r w:rsidRPr="00C23BAC">
        <w:t>месту</w:t>
      </w:r>
      <w:proofErr w:type="spellEnd"/>
      <w:r w:rsidRPr="00C23BAC">
        <w:t xml:space="preserve"> </w:t>
      </w:r>
      <w:proofErr w:type="spellStart"/>
      <w:r w:rsidRPr="00C23BAC">
        <w:t>улива</w:t>
      </w:r>
      <w:proofErr w:type="spellEnd"/>
      <w:r w:rsidRPr="00C23BAC">
        <w:t xml:space="preserve"> </w:t>
      </w:r>
      <w:proofErr w:type="spellStart"/>
      <w:r w:rsidRPr="00C23BAC">
        <w:t>бочног</w:t>
      </w:r>
      <w:proofErr w:type="spellEnd"/>
      <w:r w:rsidRPr="00C23BAC">
        <w:t xml:space="preserve"> </w:t>
      </w:r>
      <w:proofErr w:type="spellStart"/>
      <w:r w:rsidRPr="00C23BAC">
        <w:t>огранка</w:t>
      </w:r>
      <w:proofErr w:type="spellEnd"/>
      <w:r w:rsidRPr="00C23BAC">
        <w:t xml:space="preserve">, </w:t>
      </w:r>
      <w:proofErr w:type="spellStart"/>
      <w:r w:rsidRPr="00C23BAC">
        <w:t>предвидети</w:t>
      </w:r>
      <w:proofErr w:type="spellEnd"/>
      <w:r w:rsidRPr="00C23BAC">
        <w:t xml:space="preserve"> </w:t>
      </w:r>
      <w:proofErr w:type="spellStart"/>
      <w:r w:rsidRPr="00C23BAC">
        <w:t>ревизионе</w:t>
      </w:r>
      <w:proofErr w:type="spellEnd"/>
      <w:r w:rsidRPr="00C23BAC">
        <w:t xml:space="preserve"> </w:t>
      </w:r>
      <w:proofErr w:type="spellStart"/>
      <w:r w:rsidRPr="00C23BAC">
        <w:t>силазе</w:t>
      </w:r>
      <w:proofErr w:type="spellEnd"/>
      <w:r w:rsidRPr="00C23BAC">
        <w:t>.</w:t>
      </w:r>
    </w:p>
    <w:p w14:paraId="1EBF151B" w14:textId="77777777" w:rsidR="00D930B3" w:rsidRPr="00C23BAC" w:rsidRDefault="00D930B3" w:rsidP="00D930B3">
      <w:pPr>
        <w:jc w:val="both"/>
      </w:pPr>
      <w:bookmarkStart w:id="14" w:name="page47"/>
      <w:bookmarkEnd w:id="14"/>
      <w:proofErr w:type="spellStart"/>
      <w:r w:rsidRPr="00C23BAC">
        <w:rPr>
          <w:b/>
        </w:rPr>
        <w:t>Радове</w:t>
      </w:r>
      <w:proofErr w:type="spellEnd"/>
      <w:r w:rsidRPr="00C23BAC">
        <w:t>,</w:t>
      </w:r>
      <w:r w:rsidRPr="00C23BAC">
        <w:rPr>
          <w:b/>
        </w:rPr>
        <w:t xml:space="preserve"> </w:t>
      </w:r>
      <w:proofErr w:type="spellStart"/>
      <w:r w:rsidRPr="00C23BAC">
        <w:t>око</w:t>
      </w:r>
      <w:proofErr w:type="spellEnd"/>
      <w:r w:rsidRPr="00C23BAC">
        <w:t xml:space="preserve"> </w:t>
      </w:r>
      <w:proofErr w:type="spellStart"/>
      <w:r w:rsidRPr="00C23BAC">
        <w:t>ископа</w:t>
      </w:r>
      <w:proofErr w:type="spellEnd"/>
      <w:r w:rsidRPr="00C23BAC">
        <w:t xml:space="preserve"> </w:t>
      </w:r>
      <w:proofErr w:type="spellStart"/>
      <w:r w:rsidRPr="00C23BAC">
        <w:t>рова</w:t>
      </w:r>
      <w:proofErr w:type="spellEnd"/>
      <w:r w:rsidRPr="00C23BAC">
        <w:t>,</w:t>
      </w:r>
      <w:r w:rsidRPr="00C23BAC">
        <w:rPr>
          <w:b/>
        </w:rPr>
        <w:t xml:space="preserve"> </w:t>
      </w:r>
      <w:proofErr w:type="spellStart"/>
      <w:r w:rsidRPr="00C23BAC">
        <w:t>разупирања</w:t>
      </w:r>
      <w:proofErr w:type="spellEnd"/>
      <w:r w:rsidRPr="00C23BAC">
        <w:t xml:space="preserve"> </w:t>
      </w:r>
      <w:proofErr w:type="spellStart"/>
      <w:r w:rsidRPr="00C23BAC">
        <w:t>зидова</w:t>
      </w:r>
      <w:proofErr w:type="spellEnd"/>
      <w:r w:rsidRPr="00C23BAC">
        <w:t xml:space="preserve"> </w:t>
      </w:r>
      <w:proofErr w:type="spellStart"/>
      <w:r w:rsidRPr="00C23BAC">
        <w:t>рова</w:t>
      </w:r>
      <w:proofErr w:type="spellEnd"/>
      <w:r w:rsidRPr="00C23BAC">
        <w:t>,</w:t>
      </w:r>
      <w:r w:rsidRPr="00C23BAC">
        <w:rPr>
          <w:b/>
        </w:rPr>
        <w:t xml:space="preserve"> </w:t>
      </w:r>
      <w:proofErr w:type="spellStart"/>
      <w:r w:rsidRPr="00C23BAC">
        <w:t>полагања</w:t>
      </w:r>
      <w:proofErr w:type="spellEnd"/>
      <w:r w:rsidRPr="00C23BAC">
        <w:t xml:space="preserve"> и </w:t>
      </w:r>
      <w:proofErr w:type="spellStart"/>
      <w:r w:rsidRPr="00C23BAC">
        <w:t>међусобног</w:t>
      </w:r>
      <w:proofErr w:type="spellEnd"/>
      <w:r w:rsidRPr="00C23BAC">
        <w:t xml:space="preserve"> </w:t>
      </w:r>
      <w:proofErr w:type="spellStart"/>
      <w:r w:rsidRPr="00C23BAC">
        <w:t>пов-езивања</w:t>
      </w:r>
      <w:proofErr w:type="spellEnd"/>
      <w:r w:rsidRPr="00C23BAC">
        <w:t xml:space="preserve"> </w:t>
      </w:r>
      <w:proofErr w:type="spellStart"/>
      <w:r w:rsidRPr="00C23BAC">
        <w:t>цеви</w:t>
      </w:r>
      <w:proofErr w:type="spellEnd"/>
      <w:r w:rsidRPr="00C23BAC">
        <w:t>,</w:t>
      </w:r>
      <w:r w:rsidRPr="00C23BAC">
        <w:rPr>
          <w:b/>
        </w:rPr>
        <w:t xml:space="preserve"> </w:t>
      </w:r>
      <w:proofErr w:type="spellStart"/>
      <w:r w:rsidRPr="00C23BAC">
        <w:t>затрпавања</w:t>
      </w:r>
      <w:proofErr w:type="spellEnd"/>
      <w:r w:rsidRPr="00C23BAC">
        <w:rPr>
          <w:b/>
        </w:rPr>
        <w:t xml:space="preserve"> </w:t>
      </w:r>
      <w:proofErr w:type="spellStart"/>
      <w:r w:rsidRPr="00C23BAC">
        <w:t>цевовода</w:t>
      </w:r>
      <w:proofErr w:type="spellEnd"/>
      <w:r w:rsidRPr="00C23BAC">
        <w:t xml:space="preserve"> и </w:t>
      </w:r>
      <w:proofErr w:type="spellStart"/>
      <w:r w:rsidRPr="00C23BAC">
        <w:t>рова</w:t>
      </w:r>
      <w:proofErr w:type="spellEnd"/>
      <w:r w:rsidRPr="00C23BAC">
        <w:t xml:space="preserve"> </w:t>
      </w:r>
      <w:proofErr w:type="spellStart"/>
      <w:r w:rsidRPr="00C23BAC">
        <w:t>песком</w:t>
      </w:r>
      <w:proofErr w:type="spellEnd"/>
      <w:r w:rsidRPr="00C23BAC">
        <w:t xml:space="preserve"> и </w:t>
      </w:r>
      <w:proofErr w:type="spellStart"/>
      <w:r w:rsidRPr="00C23BAC">
        <w:t>ископаним</w:t>
      </w:r>
      <w:proofErr w:type="spellEnd"/>
      <w:r w:rsidRPr="00C23BAC">
        <w:t xml:space="preserve"> </w:t>
      </w:r>
      <w:proofErr w:type="spellStart"/>
      <w:r w:rsidRPr="00C23BAC">
        <w:t>материјалом</w:t>
      </w:r>
      <w:proofErr w:type="spellEnd"/>
      <w:r w:rsidRPr="00C23BAC">
        <w:t xml:space="preserve">, </w:t>
      </w:r>
      <w:proofErr w:type="spellStart"/>
      <w:r w:rsidRPr="00C23BAC">
        <w:t>испитивања</w:t>
      </w:r>
      <w:proofErr w:type="spellEnd"/>
      <w:r w:rsidRPr="00C23BAC">
        <w:t xml:space="preserve"> </w:t>
      </w:r>
      <w:proofErr w:type="spellStart"/>
      <w:r w:rsidRPr="00C23BAC">
        <w:t>цевовода</w:t>
      </w:r>
      <w:proofErr w:type="spellEnd"/>
      <w:r w:rsidRPr="00C23BAC">
        <w:t xml:space="preserve"> и </w:t>
      </w:r>
      <w:proofErr w:type="spellStart"/>
      <w:r w:rsidRPr="00C23BAC">
        <w:t>пуштања</w:t>
      </w:r>
      <w:proofErr w:type="spellEnd"/>
      <w:r w:rsidRPr="00C23BAC">
        <w:t xml:space="preserve"> у </w:t>
      </w:r>
      <w:proofErr w:type="spellStart"/>
      <w:r w:rsidRPr="00C23BAC">
        <w:t>рад</w:t>
      </w:r>
      <w:proofErr w:type="spellEnd"/>
      <w:r w:rsidRPr="00C23BAC">
        <w:t xml:space="preserve">, </w:t>
      </w:r>
      <w:proofErr w:type="spellStart"/>
      <w:r w:rsidRPr="00C23BAC">
        <w:t>извршити</w:t>
      </w:r>
      <w:proofErr w:type="spellEnd"/>
      <w:r w:rsidRPr="00C23BAC">
        <w:t xml:space="preserve"> </w:t>
      </w:r>
      <w:proofErr w:type="spellStart"/>
      <w:r w:rsidRPr="00C23BAC">
        <w:t>на</w:t>
      </w:r>
      <w:proofErr w:type="spellEnd"/>
      <w:r w:rsidRPr="00C23BAC">
        <w:t xml:space="preserve"> </w:t>
      </w:r>
      <w:proofErr w:type="spellStart"/>
      <w:r w:rsidRPr="00C23BAC">
        <w:t>основу</w:t>
      </w:r>
      <w:proofErr w:type="spellEnd"/>
      <w:r w:rsidRPr="00C23BAC">
        <w:t xml:space="preserve"> </w:t>
      </w:r>
      <w:proofErr w:type="spellStart"/>
      <w:r w:rsidRPr="00C23BAC">
        <w:t>важећих</w:t>
      </w:r>
      <w:proofErr w:type="spellEnd"/>
      <w:r w:rsidRPr="00C23BAC">
        <w:t xml:space="preserve"> </w:t>
      </w:r>
      <w:proofErr w:type="spellStart"/>
      <w:r w:rsidRPr="00C23BAC">
        <w:t>техничких</w:t>
      </w:r>
      <w:proofErr w:type="spellEnd"/>
      <w:r w:rsidRPr="00C23BAC">
        <w:t xml:space="preserve"> </w:t>
      </w:r>
      <w:proofErr w:type="spellStart"/>
      <w:r w:rsidRPr="00C23BAC">
        <w:t>прописа</w:t>
      </w:r>
      <w:proofErr w:type="spellEnd"/>
      <w:r w:rsidRPr="00C23BAC">
        <w:t xml:space="preserve"> и </w:t>
      </w:r>
      <w:proofErr w:type="spellStart"/>
      <w:r w:rsidRPr="00C23BAC">
        <w:t>услова</w:t>
      </w:r>
      <w:proofErr w:type="spellEnd"/>
      <w:r w:rsidRPr="00C23BAC">
        <w:t xml:space="preserve"> </w:t>
      </w:r>
      <w:proofErr w:type="spellStart"/>
      <w:r w:rsidRPr="00C23BAC">
        <w:t>за</w:t>
      </w:r>
      <w:proofErr w:type="spellEnd"/>
      <w:r w:rsidRPr="00C23BAC">
        <w:t xml:space="preserve"> </w:t>
      </w:r>
      <w:proofErr w:type="spellStart"/>
      <w:r w:rsidRPr="00C23BAC">
        <w:t>ову</w:t>
      </w:r>
      <w:proofErr w:type="spellEnd"/>
      <w:r w:rsidRPr="00C23BAC">
        <w:t xml:space="preserve"> </w:t>
      </w:r>
      <w:proofErr w:type="spellStart"/>
      <w:r w:rsidRPr="00C23BAC">
        <w:t>врсту</w:t>
      </w:r>
      <w:proofErr w:type="spellEnd"/>
      <w:r w:rsidRPr="00C23BAC">
        <w:t xml:space="preserve"> </w:t>
      </w:r>
      <w:proofErr w:type="spellStart"/>
      <w:r w:rsidRPr="00C23BAC">
        <w:t>радова</w:t>
      </w:r>
      <w:proofErr w:type="spellEnd"/>
      <w:r w:rsidRPr="00C23BAC">
        <w:t xml:space="preserve"> и </w:t>
      </w:r>
      <w:proofErr w:type="spellStart"/>
      <w:r w:rsidRPr="00C23BAC">
        <w:t>инсталација</w:t>
      </w:r>
      <w:proofErr w:type="spellEnd"/>
      <w:r w:rsidRPr="00C23BAC">
        <w:t>.</w:t>
      </w:r>
    </w:p>
    <w:p w14:paraId="23995C64" w14:textId="77777777" w:rsidR="00D930B3" w:rsidRPr="00C23BAC" w:rsidRDefault="00D930B3" w:rsidP="00D930B3">
      <w:pPr>
        <w:jc w:val="both"/>
      </w:pPr>
      <w:proofErr w:type="spellStart"/>
      <w:r w:rsidRPr="00C23BAC">
        <w:rPr>
          <w:b/>
        </w:rPr>
        <w:t>Приликом</w:t>
      </w:r>
      <w:proofErr w:type="spellEnd"/>
      <w:r w:rsidRPr="00C23BAC">
        <w:rPr>
          <w:b/>
        </w:rPr>
        <w:t xml:space="preserve"> </w:t>
      </w:r>
      <w:proofErr w:type="spellStart"/>
      <w:r w:rsidRPr="00C23BAC">
        <w:rPr>
          <w:b/>
        </w:rPr>
        <w:t>паралелног</w:t>
      </w:r>
      <w:proofErr w:type="spellEnd"/>
      <w:r w:rsidRPr="00C23BAC">
        <w:rPr>
          <w:b/>
        </w:rPr>
        <w:t xml:space="preserve"> </w:t>
      </w:r>
      <w:proofErr w:type="spellStart"/>
      <w:r w:rsidRPr="00C23BAC">
        <w:rPr>
          <w:b/>
        </w:rPr>
        <w:t>вођења</w:t>
      </w:r>
      <w:proofErr w:type="spellEnd"/>
      <w:r w:rsidRPr="00C23BAC">
        <w:rPr>
          <w:b/>
        </w:rPr>
        <w:t xml:space="preserve"> </w:t>
      </w:r>
      <w:proofErr w:type="spellStart"/>
      <w:r w:rsidRPr="00C23BAC">
        <w:t>цевовода</w:t>
      </w:r>
      <w:proofErr w:type="spellEnd"/>
      <w:r w:rsidRPr="00C23BAC">
        <w:t xml:space="preserve"> </w:t>
      </w:r>
      <w:proofErr w:type="spellStart"/>
      <w:r w:rsidRPr="00C23BAC">
        <w:t>или</w:t>
      </w:r>
      <w:proofErr w:type="spellEnd"/>
      <w:r w:rsidRPr="00C23BAC">
        <w:t xml:space="preserve"> </w:t>
      </w:r>
      <w:proofErr w:type="spellStart"/>
      <w:r w:rsidRPr="00C23BAC">
        <w:t>његовог</w:t>
      </w:r>
      <w:proofErr w:type="spellEnd"/>
      <w:r w:rsidRPr="00C23BAC">
        <w:t xml:space="preserve"> </w:t>
      </w:r>
      <w:proofErr w:type="spellStart"/>
      <w:r w:rsidRPr="00C23BAC">
        <w:t>укрштања</w:t>
      </w:r>
      <w:proofErr w:type="spellEnd"/>
      <w:r w:rsidRPr="00C23BAC">
        <w:t xml:space="preserve"> </w:t>
      </w:r>
      <w:proofErr w:type="spellStart"/>
      <w:r w:rsidRPr="00C23BAC">
        <w:t>са</w:t>
      </w:r>
      <w:proofErr w:type="spellEnd"/>
      <w:r w:rsidRPr="00C23BAC">
        <w:t xml:space="preserve"> </w:t>
      </w:r>
      <w:proofErr w:type="spellStart"/>
      <w:r w:rsidRPr="00C23BAC">
        <w:t>постојећим</w:t>
      </w:r>
      <w:proofErr w:type="spellEnd"/>
      <w:r w:rsidRPr="00C23BAC">
        <w:t xml:space="preserve"> </w:t>
      </w:r>
      <w:proofErr w:type="spellStart"/>
      <w:r w:rsidRPr="00C23BAC">
        <w:t>објектима</w:t>
      </w:r>
      <w:proofErr w:type="spellEnd"/>
      <w:r w:rsidRPr="00C23BAC">
        <w:rPr>
          <w:b/>
        </w:rPr>
        <w:t xml:space="preserve"> </w:t>
      </w:r>
      <w:proofErr w:type="spellStart"/>
      <w:r w:rsidRPr="00C23BAC">
        <w:t>инфраструктурне</w:t>
      </w:r>
      <w:proofErr w:type="spellEnd"/>
      <w:r w:rsidRPr="00C23BAC">
        <w:t xml:space="preserve"> </w:t>
      </w:r>
      <w:proofErr w:type="spellStart"/>
      <w:r w:rsidRPr="00C23BAC">
        <w:t>мреже</w:t>
      </w:r>
      <w:proofErr w:type="spellEnd"/>
      <w:r w:rsidRPr="00C23BAC">
        <w:t xml:space="preserve"> </w:t>
      </w:r>
      <w:proofErr w:type="spellStart"/>
      <w:r w:rsidRPr="00C23BAC">
        <w:t>треба</w:t>
      </w:r>
      <w:proofErr w:type="spellEnd"/>
      <w:r w:rsidRPr="00C23BAC">
        <w:t xml:space="preserve"> </w:t>
      </w:r>
      <w:proofErr w:type="spellStart"/>
      <w:r w:rsidRPr="00C23BAC">
        <w:t>поштовати</w:t>
      </w:r>
      <w:proofErr w:type="spellEnd"/>
      <w:r w:rsidRPr="00C23BAC">
        <w:t xml:space="preserve"> </w:t>
      </w:r>
      <w:proofErr w:type="spellStart"/>
      <w:r w:rsidRPr="00C23BAC">
        <w:t>међусобна</w:t>
      </w:r>
      <w:proofErr w:type="spellEnd"/>
      <w:r w:rsidRPr="00C23BAC">
        <w:t xml:space="preserve"> </w:t>
      </w:r>
      <w:proofErr w:type="spellStart"/>
      <w:r w:rsidRPr="00C23BAC">
        <w:t>хоризонтална</w:t>
      </w:r>
      <w:proofErr w:type="spellEnd"/>
      <w:r w:rsidRPr="00C23BAC">
        <w:t xml:space="preserve"> и </w:t>
      </w:r>
      <w:proofErr w:type="spellStart"/>
      <w:r w:rsidRPr="00C23BAC">
        <w:t>вертикална</w:t>
      </w:r>
      <w:proofErr w:type="spellEnd"/>
      <w:r w:rsidRPr="00C23BAC">
        <w:t xml:space="preserve"> </w:t>
      </w:r>
      <w:proofErr w:type="spellStart"/>
      <w:r w:rsidRPr="00C23BAC">
        <w:t>одстојања</w:t>
      </w:r>
      <w:proofErr w:type="spellEnd"/>
      <w:r w:rsidRPr="00C23BAC">
        <w:t xml:space="preserve">. </w:t>
      </w:r>
      <w:proofErr w:type="spellStart"/>
      <w:r w:rsidRPr="00C23BAC">
        <w:t>Код</w:t>
      </w:r>
      <w:proofErr w:type="spellEnd"/>
      <w:r w:rsidRPr="00C23BAC">
        <w:t xml:space="preserve"> </w:t>
      </w:r>
      <w:proofErr w:type="spellStart"/>
      <w:r w:rsidRPr="00C23BAC">
        <w:t>паралелног</w:t>
      </w:r>
      <w:proofErr w:type="spellEnd"/>
      <w:r w:rsidRPr="00C23BAC">
        <w:t xml:space="preserve"> </w:t>
      </w:r>
      <w:proofErr w:type="spellStart"/>
      <w:r w:rsidRPr="00C23BAC">
        <w:t>вођења</w:t>
      </w:r>
      <w:proofErr w:type="spellEnd"/>
      <w:r w:rsidRPr="00C23BAC">
        <w:t xml:space="preserve"> </w:t>
      </w:r>
      <w:proofErr w:type="spellStart"/>
      <w:r w:rsidRPr="00C23BAC">
        <w:t>канализације</w:t>
      </w:r>
      <w:proofErr w:type="spellEnd"/>
      <w:r w:rsidRPr="00C23BAC">
        <w:t xml:space="preserve">, </w:t>
      </w:r>
      <w:proofErr w:type="spellStart"/>
      <w:r w:rsidRPr="00C23BAC">
        <w:t>минимално</w:t>
      </w:r>
      <w:proofErr w:type="spellEnd"/>
      <w:r w:rsidRPr="00C23BAC">
        <w:t xml:space="preserve"> </w:t>
      </w:r>
      <w:proofErr w:type="spellStart"/>
      <w:r w:rsidRPr="00C23BAC">
        <w:t>хоризонтално</w:t>
      </w:r>
      <w:proofErr w:type="spellEnd"/>
      <w:r w:rsidRPr="00C23BAC">
        <w:t xml:space="preserve"> </w:t>
      </w:r>
      <w:proofErr w:type="spellStart"/>
      <w:r w:rsidRPr="00C23BAC">
        <w:t>одстојање</w:t>
      </w:r>
      <w:proofErr w:type="spellEnd"/>
      <w:r w:rsidRPr="00C23BAC">
        <w:t xml:space="preserve"> </w:t>
      </w:r>
      <w:proofErr w:type="spellStart"/>
      <w:r w:rsidRPr="00C23BAC">
        <w:t>осовине</w:t>
      </w:r>
      <w:proofErr w:type="spellEnd"/>
      <w:r w:rsidRPr="00C23BAC">
        <w:t xml:space="preserve"> </w:t>
      </w:r>
      <w:proofErr w:type="spellStart"/>
      <w:r w:rsidRPr="00C23BAC">
        <w:t>канализације</w:t>
      </w:r>
      <w:proofErr w:type="spellEnd"/>
      <w:r w:rsidRPr="00C23BAC">
        <w:t xml:space="preserve"> </w:t>
      </w:r>
      <w:proofErr w:type="spellStart"/>
      <w:r w:rsidRPr="00C23BAC">
        <w:t>износи</w:t>
      </w:r>
      <w:proofErr w:type="spellEnd"/>
      <w:r w:rsidRPr="00C23BAC">
        <w:t xml:space="preserve"> у </w:t>
      </w:r>
      <w:proofErr w:type="spellStart"/>
      <w:r w:rsidRPr="00C23BAC">
        <w:t>односу</w:t>
      </w:r>
      <w:proofErr w:type="spellEnd"/>
      <w:r w:rsidRPr="00C23BAC">
        <w:t xml:space="preserve"> </w:t>
      </w:r>
      <w:proofErr w:type="spellStart"/>
      <w:r w:rsidRPr="00C23BAC">
        <w:t>на</w:t>
      </w:r>
      <w:proofErr w:type="spellEnd"/>
      <w:r w:rsidRPr="00C23BAC">
        <w:t>:</w:t>
      </w:r>
    </w:p>
    <w:p w14:paraId="4D7A28EA" w14:textId="77777777" w:rsidR="00D930B3" w:rsidRPr="00C23BAC" w:rsidRDefault="00D930B3">
      <w:pPr>
        <w:numPr>
          <w:ilvl w:val="0"/>
          <w:numId w:val="43"/>
        </w:numPr>
        <w:tabs>
          <w:tab w:val="left" w:pos="240"/>
        </w:tabs>
        <w:ind w:left="720" w:hanging="360"/>
        <w:jc w:val="both"/>
      </w:pPr>
      <w:proofErr w:type="spellStart"/>
      <w:r w:rsidRPr="00C23BAC">
        <w:t>осовину</w:t>
      </w:r>
      <w:proofErr w:type="spellEnd"/>
      <w:r w:rsidRPr="00C23BAC">
        <w:t xml:space="preserve"> </w:t>
      </w:r>
      <w:proofErr w:type="spellStart"/>
      <w:r w:rsidRPr="00C23BAC">
        <w:t>трасе</w:t>
      </w:r>
      <w:proofErr w:type="spellEnd"/>
      <w:r w:rsidRPr="00C23BAC">
        <w:t xml:space="preserve"> </w:t>
      </w:r>
      <w:proofErr w:type="spellStart"/>
      <w:r w:rsidRPr="00C23BAC">
        <w:t>водовода</w:t>
      </w:r>
      <w:proofErr w:type="spellEnd"/>
      <w:r w:rsidRPr="00C23BAC">
        <w:t xml:space="preserve"> - 1,0m,</w:t>
      </w:r>
    </w:p>
    <w:p w14:paraId="628088E0" w14:textId="77777777" w:rsidR="00D930B3" w:rsidRPr="00C23BAC" w:rsidRDefault="00D930B3">
      <w:pPr>
        <w:numPr>
          <w:ilvl w:val="0"/>
          <w:numId w:val="43"/>
        </w:numPr>
        <w:tabs>
          <w:tab w:val="left" w:pos="240"/>
        </w:tabs>
        <w:ind w:left="720" w:hanging="360"/>
        <w:jc w:val="both"/>
      </w:pPr>
      <w:proofErr w:type="spellStart"/>
      <w:r w:rsidRPr="00C23BAC">
        <w:t>осовину</w:t>
      </w:r>
      <w:proofErr w:type="spellEnd"/>
      <w:r w:rsidRPr="00C23BAC">
        <w:t xml:space="preserve"> </w:t>
      </w:r>
      <w:proofErr w:type="spellStart"/>
      <w:r w:rsidRPr="00C23BAC">
        <w:t>трасе</w:t>
      </w:r>
      <w:proofErr w:type="spellEnd"/>
      <w:r w:rsidRPr="00C23BAC">
        <w:t xml:space="preserve"> </w:t>
      </w:r>
      <w:proofErr w:type="spellStart"/>
      <w:r w:rsidRPr="00C23BAC">
        <w:t>атмосферске</w:t>
      </w:r>
      <w:proofErr w:type="spellEnd"/>
      <w:r w:rsidRPr="00C23BAC">
        <w:t xml:space="preserve"> </w:t>
      </w:r>
      <w:proofErr w:type="spellStart"/>
      <w:r w:rsidRPr="00C23BAC">
        <w:t>канализације</w:t>
      </w:r>
      <w:proofErr w:type="spellEnd"/>
      <w:r w:rsidRPr="00C23BAC">
        <w:t xml:space="preserve"> - 1,0m.</w:t>
      </w:r>
    </w:p>
    <w:p w14:paraId="780FDA7B" w14:textId="77777777" w:rsidR="00D930B3" w:rsidRPr="00C23BAC" w:rsidRDefault="00D930B3" w:rsidP="00D930B3">
      <w:pPr>
        <w:jc w:val="both"/>
      </w:pPr>
      <w:proofErr w:type="spellStart"/>
      <w:r w:rsidRPr="00C23BAC">
        <w:lastRenderedPageBreak/>
        <w:t>Код</w:t>
      </w:r>
      <w:proofErr w:type="spellEnd"/>
      <w:r w:rsidRPr="00C23BAC">
        <w:t xml:space="preserve"> </w:t>
      </w:r>
      <w:proofErr w:type="spellStart"/>
      <w:r w:rsidRPr="00C23BAC">
        <w:t>вертикалног</w:t>
      </w:r>
      <w:proofErr w:type="spellEnd"/>
      <w:r w:rsidRPr="00C23BAC">
        <w:t xml:space="preserve"> </w:t>
      </w:r>
      <w:proofErr w:type="spellStart"/>
      <w:r w:rsidRPr="00C23BAC">
        <w:t>укрштања</w:t>
      </w:r>
      <w:proofErr w:type="spellEnd"/>
      <w:r w:rsidRPr="00C23BAC">
        <w:t xml:space="preserve"> </w:t>
      </w:r>
      <w:proofErr w:type="spellStart"/>
      <w:r w:rsidRPr="00C23BAC">
        <w:t>канализације</w:t>
      </w:r>
      <w:proofErr w:type="spellEnd"/>
      <w:r w:rsidRPr="00C23BAC">
        <w:t xml:space="preserve">, </w:t>
      </w:r>
      <w:proofErr w:type="spellStart"/>
      <w:r w:rsidRPr="00C23BAC">
        <w:t>минимално</w:t>
      </w:r>
      <w:proofErr w:type="spellEnd"/>
      <w:r w:rsidRPr="00C23BAC">
        <w:t xml:space="preserve"> </w:t>
      </w:r>
      <w:proofErr w:type="spellStart"/>
      <w:r w:rsidRPr="00C23BAC">
        <w:t>вертикално</w:t>
      </w:r>
      <w:proofErr w:type="spellEnd"/>
      <w:r w:rsidRPr="00C23BAC">
        <w:t xml:space="preserve"> </w:t>
      </w:r>
      <w:proofErr w:type="spellStart"/>
      <w:r w:rsidRPr="00C23BAC">
        <w:t>одстојање</w:t>
      </w:r>
      <w:proofErr w:type="spellEnd"/>
      <w:r w:rsidRPr="00C23BAC">
        <w:t xml:space="preserve"> </w:t>
      </w:r>
      <w:proofErr w:type="spellStart"/>
      <w:r w:rsidRPr="00C23BAC">
        <w:t>од</w:t>
      </w:r>
      <w:proofErr w:type="spellEnd"/>
      <w:r w:rsidRPr="00C23BAC">
        <w:t xml:space="preserve"> </w:t>
      </w:r>
      <w:proofErr w:type="spellStart"/>
      <w:r w:rsidRPr="00C23BAC">
        <w:t>горње</w:t>
      </w:r>
      <w:proofErr w:type="spellEnd"/>
      <w:r w:rsidRPr="00C23BAC">
        <w:t xml:space="preserve"> </w:t>
      </w:r>
      <w:proofErr w:type="spellStart"/>
      <w:r w:rsidRPr="00C23BAC">
        <w:t>ивице</w:t>
      </w:r>
      <w:proofErr w:type="spellEnd"/>
      <w:r w:rsidRPr="00C23BAC">
        <w:t xml:space="preserve"> </w:t>
      </w:r>
      <w:proofErr w:type="spellStart"/>
      <w:r w:rsidRPr="00C23BAC">
        <w:t>цеви</w:t>
      </w:r>
      <w:proofErr w:type="spellEnd"/>
      <w:r w:rsidRPr="00C23BAC">
        <w:t xml:space="preserve"> </w:t>
      </w:r>
      <w:proofErr w:type="spellStart"/>
      <w:r w:rsidRPr="00C23BAC">
        <w:t>износи</w:t>
      </w:r>
      <w:proofErr w:type="spellEnd"/>
      <w:r w:rsidRPr="00C23BAC">
        <w:t xml:space="preserve"> у </w:t>
      </w:r>
      <w:proofErr w:type="spellStart"/>
      <w:r w:rsidRPr="00C23BAC">
        <w:t>односу</w:t>
      </w:r>
      <w:proofErr w:type="spellEnd"/>
      <w:r w:rsidRPr="00C23BAC">
        <w:t xml:space="preserve"> </w:t>
      </w:r>
      <w:proofErr w:type="spellStart"/>
      <w:r w:rsidRPr="00C23BAC">
        <w:t>на</w:t>
      </w:r>
      <w:proofErr w:type="spellEnd"/>
      <w:r w:rsidRPr="00C23BAC">
        <w:t>:</w:t>
      </w:r>
    </w:p>
    <w:p w14:paraId="133D8A1C" w14:textId="77777777" w:rsidR="00D930B3" w:rsidRPr="00C23BAC" w:rsidRDefault="00D930B3">
      <w:pPr>
        <w:numPr>
          <w:ilvl w:val="0"/>
          <w:numId w:val="44"/>
        </w:numPr>
        <w:tabs>
          <w:tab w:val="left" w:pos="240"/>
        </w:tabs>
        <w:ind w:left="360" w:hanging="360"/>
        <w:jc w:val="both"/>
      </w:pPr>
      <w:r w:rsidRPr="00C23BAC">
        <w:t xml:space="preserve">ПТТ и </w:t>
      </w:r>
      <w:proofErr w:type="spellStart"/>
      <w:r w:rsidRPr="00C23BAC">
        <w:t>енергетске</w:t>
      </w:r>
      <w:proofErr w:type="spellEnd"/>
      <w:r w:rsidRPr="00C23BAC">
        <w:t xml:space="preserve"> </w:t>
      </w:r>
      <w:proofErr w:type="spellStart"/>
      <w:r w:rsidRPr="00C23BAC">
        <w:t>каблове</w:t>
      </w:r>
      <w:proofErr w:type="spellEnd"/>
      <w:r w:rsidRPr="00C23BAC">
        <w:t xml:space="preserve"> - 0,5m,</w:t>
      </w:r>
    </w:p>
    <w:p w14:paraId="3AE81D87" w14:textId="77777777" w:rsidR="00D930B3" w:rsidRPr="00C23BAC" w:rsidRDefault="00D930B3">
      <w:pPr>
        <w:numPr>
          <w:ilvl w:val="0"/>
          <w:numId w:val="44"/>
        </w:numPr>
        <w:tabs>
          <w:tab w:val="left" w:pos="240"/>
        </w:tabs>
        <w:ind w:left="360" w:hanging="360"/>
        <w:jc w:val="both"/>
      </w:pPr>
      <w:proofErr w:type="spellStart"/>
      <w:r w:rsidRPr="00C23BAC">
        <w:t>водоводну</w:t>
      </w:r>
      <w:proofErr w:type="spellEnd"/>
      <w:r w:rsidRPr="00C23BAC">
        <w:t xml:space="preserve"> </w:t>
      </w:r>
      <w:proofErr w:type="spellStart"/>
      <w:r w:rsidRPr="00C23BAC">
        <w:t>цев</w:t>
      </w:r>
      <w:proofErr w:type="spellEnd"/>
      <w:r w:rsidRPr="00C23BAC">
        <w:t xml:space="preserve"> - 0,5m.</w:t>
      </w:r>
    </w:p>
    <w:p w14:paraId="75C19736" w14:textId="77777777" w:rsidR="00D930B3" w:rsidRPr="00C23BAC" w:rsidRDefault="00D930B3" w:rsidP="00D930B3">
      <w:pPr>
        <w:jc w:val="both"/>
      </w:pPr>
      <w:proofErr w:type="spellStart"/>
      <w:r w:rsidRPr="00C23BAC">
        <w:t>Допуштени</w:t>
      </w:r>
      <w:proofErr w:type="spellEnd"/>
      <w:r w:rsidRPr="00C23BAC">
        <w:t xml:space="preserve"> </w:t>
      </w:r>
      <w:proofErr w:type="spellStart"/>
      <w:r w:rsidRPr="00C23BAC">
        <w:t>угао</w:t>
      </w:r>
      <w:proofErr w:type="spellEnd"/>
      <w:r w:rsidRPr="00C23BAC">
        <w:t xml:space="preserve"> </w:t>
      </w:r>
      <w:proofErr w:type="spellStart"/>
      <w:r w:rsidRPr="00C23BAC">
        <w:t>укрштања</w:t>
      </w:r>
      <w:proofErr w:type="spellEnd"/>
      <w:r w:rsidRPr="00C23BAC">
        <w:t xml:space="preserve"> </w:t>
      </w:r>
      <w:proofErr w:type="spellStart"/>
      <w:r w:rsidRPr="00C23BAC">
        <w:t>трасе</w:t>
      </w:r>
      <w:proofErr w:type="spellEnd"/>
      <w:r w:rsidRPr="00C23BAC">
        <w:t xml:space="preserve"> ПТТ и </w:t>
      </w:r>
      <w:proofErr w:type="spellStart"/>
      <w:r w:rsidRPr="00C23BAC">
        <w:t>енергетских</w:t>
      </w:r>
      <w:proofErr w:type="spellEnd"/>
      <w:r w:rsidRPr="00C23BAC">
        <w:t xml:space="preserve"> </w:t>
      </w:r>
      <w:proofErr w:type="spellStart"/>
      <w:r w:rsidRPr="00C23BAC">
        <w:t>каблова</w:t>
      </w:r>
      <w:proofErr w:type="spellEnd"/>
      <w:r w:rsidRPr="00C23BAC">
        <w:t xml:space="preserve"> у </w:t>
      </w:r>
      <w:proofErr w:type="spellStart"/>
      <w:r w:rsidRPr="00C23BAC">
        <w:t>односу</w:t>
      </w:r>
      <w:proofErr w:type="spellEnd"/>
      <w:r w:rsidRPr="00C23BAC">
        <w:t xml:space="preserve"> </w:t>
      </w:r>
      <w:proofErr w:type="spellStart"/>
      <w:r w:rsidRPr="00C23BAC">
        <w:t>на</w:t>
      </w:r>
      <w:proofErr w:type="spellEnd"/>
      <w:r w:rsidRPr="00C23BAC">
        <w:t xml:space="preserve"> </w:t>
      </w:r>
      <w:proofErr w:type="spellStart"/>
      <w:r w:rsidRPr="00C23BAC">
        <w:t>трасу</w:t>
      </w:r>
      <w:proofErr w:type="spellEnd"/>
      <w:r w:rsidRPr="00C23BAC">
        <w:t xml:space="preserve"> </w:t>
      </w:r>
      <w:proofErr w:type="spellStart"/>
      <w:r w:rsidRPr="00C23BAC">
        <w:t>водовода</w:t>
      </w:r>
      <w:proofErr w:type="spellEnd"/>
      <w:r w:rsidRPr="00C23BAC">
        <w:t xml:space="preserve"> </w:t>
      </w:r>
      <w:proofErr w:type="spellStart"/>
      <w:r w:rsidRPr="00C23BAC">
        <w:t>или</w:t>
      </w:r>
      <w:proofErr w:type="spellEnd"/>
      <w:r w:rsidRPr="00C23BAC">
        <w:t xml:space="preserve"> </w:t>
      </w:r>
      <w:proofErr w:type="spellStart"/>
      <w:r w:rsidRPr="00C23BAC">
        <w:t>канализације</w:t>
      </w:r>
      <w:proofErr w:type="spellEnd"/>
      <w:r w:rsidRPr="00C23BAC">
        <w:t xml:space="preserve"> </w:t>
      </w:r>
      <w:proofErr w:type="spellStart"/>
      <w:r w:rsidRPr="00C23BAC">
        <w:t>износи</w:t>
      </w:r>
      <w:proofErr w:type="spellEnd"/>
      <w:r w:rsidRPr="00C23BAC">
        <w:t xml:space="preserve"> </w:t>
      </w:r>
      <w:proofErr w:type="spellStart"/>
      <w:r w:rsidRPr="00C23BAC">
        <w:t>максимално</w:t>
      </w:r>
      <w:proofErr w:type="spellEnd"/>
      <w:r w:rsidRPr="00C23BAC">
        <w:t xml:space="preserve"> 90°, а </w:t>
      </w:r>
      <w:proofErr w:type="spellStart"/>
      <w:r w:rsidRPr="00C23BAC">
        <w:t>минимално</w:t>
      </w:r>
      <w:proofErr w:type="spellEnd"/>
      <w:r w:rsidRPr="00C23BAC">
        <w:t xml:space="preserve"> 45°.</w:t>
      </w:r>
    </w:p>
    <w:p w14:paraId="1ED2E449" w14:textId="77777777" w:rsidR="00D930B3" w:rsidRPr="00C23BAC" w:rsidRDefault="00D930B3" w:rsidP="00D930B3">
      <w:pPr>
        <w:jc w:val="both"/>
      </w:pPr>
      <w:proofErr w:type="spellStart"/>
      <w:r w:rsidRPr="00C23BAC">
        <w:t>Забрањено</w:t>
      </w:r>
      <w:proofErr w:type="spellEnd"/>
      <w:r w:rsidRPr="00C23BAC">
        <w:t xml:space="preserve"> </w:t>
      </w:r>
      <w:proofErr w:type="spellStart"/>
      <w:r w:rsidRPr="00C23BAC">
        <w:t>је</w:t>
      </w:r>
      <w:proofErr w:type="spellEnd"/>
      <w:r w:rsidRPr="00C23BAC">
        <w:t xml:space="preserve"> </w:t>
      </w:r>
      <w:proofErr w:type="spellStart"/>
      <w:r w:rsidRPr="00C23BAC">
        <w:t>упуштање</w:t>
      </w:r>
      <w:proofErr w:type="spellEnd"/>
      <w:r w:rsidRPr="00C23BAC">
        <w:t xml:space="preserve"> </w:t>
      </w:r>
      <w:proofErr w:type="spellStart"/>
      <w:r w:rsidRPr="00C23BAC">
        <w:t>атмосферских</w:t>
      </w:r>
      <w:proofErr w:type="spellEnd"/>
      <w:r w:rsidRPr="00C23BAC">
        <w:t xml:space="preserve"> </w:t>
      </w:r>
      <w:proofErr w:type="spellStart"/>
      <w:r w:rsidRPr="00C23BAC">
        <w:t>вода</w:t>
      </w:r>
      <w:proofErr w:type="spellEnd"/>
      <w:r w:rsidRPr="00C23BAC">
        <w:t xml:space="preserve"> у </w:t>
      </w:r>
      <w:proofErr w:type="spellStart"/>
      <w:r w:rsidRPr="00C23BAC">
        <w:t>канализацију</w:t>
      </w:r>
      <w:proofErr w:type="spellEnd"/>
      <w:r w:rsidRPr="00C23BAC">
        <w:t xml:space="preserve"> </w:t>
      </w:r>
      <w:proofErr w:type="spellStart"/>
      <w:r w:rsidRPr="00C23BAC">
        <w:t>за</w:t>
      </w:r>
      <w:proofErr w:type="spellEnd"/>
      <w:r w:rsidRPr="00C23BAC">
        <w:t xml:space="preserve"> </w:t>
      </w:r>
      <w:proofErr w:type="spellStart"/>
      <w:r w:rsidRPr="00C23BAC">
        <w:t>употребљене</w:t>
      </w:r>
      <w:proofErr w:type="spellEnd"/>
      <w:r w:rsidRPr="00C23BAC">
        <w:t xml:space="preserve"> </w:t>
      </w:r>
      <w:proofErr w:type="spellStart"/>
      <w:r w:rsidRPr="00C23BAC">
        <w:t>воде</w:t>
      </w:r>
      <w:proofErr w:type="spellEnd"/>
      <w:r w:rsidRPr="00C23BAC">
        <w:t>.</w:t>
      </w:r>
    </w:p>
    <w:p w14:paraId="1B8C8D21" w14:textId="77777777" w:rsidR="00D930B3" w:rsidRPr="00C23BAC" w:rsidRDefault="00D930B3" w:rsidP="00D930B3">
      <w:pPr>
        <w:jc w:val="both"/>
      </w:pPr>
      <w:proofErr w:type="spellStart"/>
      <w:r w:rsidRPr="00C23BAC">
        <w:t>Изградњу</w:t>
      </w:r>
      <w:proofErr w:type="spellEnd"/>
      <w:r w:rsidRPr="00C23BAC">
        <w:t xml:space="preserve"> </w:t>
      </w:r>
      <w:proofErr w:type="spellStart"/>
      <w:r w:rsidRPr="00C23BAC">
        <w:t>водонепропусних</w:t>
      </w:r>
      <w:proofErr w:type="spellEnd"/>
      <w:r w:rsidRPr="00C23BAC">
        <w:t xml:space="preserve"> </w:t>
      </w:r>
      <w:proofErr w:type="spellStart"/>
      <w:r w:rsidRPr="00C23BAC">
        <w:t>септичких</w:t>
      </w:r>
      <w:proofErr w:type="spellEnd"/>
      <w:r w:rsidRPr="00C23BAC">
        <w:t xml:space="preserve"> </w:t>
      </w:r>
      <w:proofErr w:type="spellStart"/>
      <w:r w:rsidRPr="00C23BAC">
        <w:t>јама</w:t>
      </w:r>
      <w:proofErr w:type="spellEnd"/>
      <w:r w:rsidRPr="00C23BAC">
        <w:t xml:space="preserve"> </w:t>
      </w:r>
      <w:proofErr w:type="spellStart"/>
      <w:r w:rsidRPr="00C23BAC">
        <w:t>вршити</w:t>
      </w:r>
      <w:proofErr w:type="spellEnd"/>
      <w:r w:rsidRPr="00C23BAC">
        <w:t xml:space="preserve"> </w:t>
      </w:r>
      <w:proofErr w:type="spellStart"/>
      <w:r w:rsidRPr="00C23BAC">
        <w:t>према</w:t>
      </w:r>
      <w:proofErr w:type="spellEnd"/>
      <w:r w:rsidRPr="00C23BAC">
        <w:t xml:space="preserve"> </w:t>
      </w:r>
      <w:proofErr w:type="spellStart"/>
      <w:r w:rsidRPr="00C23BAC">
        <w:t>следећим</w:t>
      </w:r>
      <w:proofErr w:type="spellEnd"/>
      <w:r w:rsidRPr="00C23BAC">
        <w:t xml:space="preserve"> </w:t>
      </w:r>
      <w:proofErr w:type="spellStart"/>
      <w:r w:rsidRPr="00C23BAC">
        <w:t>условима</w:t>
      </w:r>
      <w:proofErr w:type="spellEnd"/>
      <w:r w:rsidRPr="00C23BAC">
        <w:t>:</w:t>
      </w:r>
    </w:p>
    <w:p w14:paraId="7A0EDED6" w14:textId="77777777" w:rsidR="00D930B3" w:rsidRPr="00C23BAC" w:rsidRDefault="00D930B3">
      <w:pPr>
        <w:numPr>
          <w:ilvl w:val="0"/>
          <w:numId w:val="45"/>
        </w:numPr>
        <w:tabs>
          <w:tab w:val="left" w:pos="240"/>
        </w:tabs>
        <w:ind w:left="720" w:hanging="360"/>
        <w:jc w:val="both"/>
      </w:pPr>
      <w:proofErr w:type="spellStart"/>
      <w:r w:rsidRPr="00C23BAC">
        <w:t>да</w:t>
      </w:r>
      <w:proofErr w:type="spellEnd"/>
      <w:r w:rsidRPr="00C23BAC">
        <w:t xml:space="preserve"> </w:t>
      </w:r>
      <w:proofErr w:type="spellStart"/>
      <w:r w:rsidRPr="00C23BAC">
        <w:t>су</w:t>
      </w:r>
      <w:proofErr w:type="spellEnd"/>
      <w:r w:rsidRPr="00C23BAC">
        <w:t xml:space="preserve"> </w:t>
      </w:r>
      <w:proofErr w:type="spellStart"/>
      <w:r w:rsidRPr="00C23BAC">
        <w:t>приступачне</w:t>
      </w:r>
      <w:proofErr w:type="spellEnd"/>
      <w:r w:rsidRPr="00C23BAC">
        <w:t xml:space="preserve"> </w:t>
      </w:r>
      <w:proofErr w:type="spellStart"/>
      <w:r w:rsidRPr="00C23BAC">
        <w:t>за</w:t>
      </w:r>
      <w:proofErr w:type="spellEnd"/>
      <w:r w:rsidRPr="00C23BAC">
        <w:t xml:space="preserve"> </w:t>
      </w:r>
      <w:proofErr w:type="spellStart"/>
      <w:r w:rsidRPr="00C23BAC">
        <w:t>возило</w:t>
      </w:r>
      <w:proofErr w:type="spellEnd"/>
      <w:r w:rsidRPr="00C23BAC">
        <w:t xml:space="preserve"> - </w:t>
      </w:r>
      <w:proofErr w:type="spellStart"/>
      <w:r w:rsidRPr="00C23BAC">
        <w:t>аутоцистерну</w:t>
      </w:r>
      <w:proofErr w:type="spellEnd"/>
      <w:r w:rsidRPr="00C23BAC">
        <w:t xml:space="preserve"> </w:t>
      </w:r>
      <w:proofErr w:type="spellStart"/>
      <w:r w:rsidRPr="00C23BAC">
        <w:t>које</w:t>
      </w:r>
      <w:proofErr w:type="spellEnd"/>
      <w:r w:rsidRPr="00C23BAC">
        <w:t xml:space="preserve"> </w:t>
      </w:r>
      <w:proofErr w:type="spellStart"/>
      <w:r w:rsidRPr="00C23BAC">
        <w:t>ће</w:t>
      </w:r>
      <w:proofErr w:type="spellEnd"/>
      <w:r w:rsidRPr="00C23BAC">
        <w:t xml:space="preserve"> </w:t>
      </w:r>
      <w:proofErr w:type="spellStart"/>
      <w:r w:rsidRPr="00C23BAC">
        <w:t>их</w:t>
      </w:r>
      <w:proofErr w:type="spellEnd"/>
      <w:r w:rsidRPr="00C23BAC">
        <w:t xml:space="preserve"> </w:t>
      </w:r>
      <w:proofErr w:type="spellStart"/>
      <w:r w:rsidRPr="00C23BAC">
        <w:t>празнити</w:t>
      </w:r>
      <w:proofErr w:type="spellEnd"/>
      <w:r w:rsidRPr="00C23BAC">
        <w:t>,</w:t>
      </w:r>
    </w:p>
    <w:p w14:paraId="2787AC42" w14:textId="77777777" w:rsidR="00D930B3" w:rsidRPr="00C23BAC" w:rsidRDefault="00D930B3">
      <w:pPr>
        <w:numPr>
          <w:ilvl w:val="0"/>
          <w:numId w:val="45"/>
        </w:numPr>
        <w:tabs>
          <w:tab w:val="left" w:pos="240"/>
        </w:tabs>
        <w:ind w:left="720" w:hanging="360"/>
        <w:jc w:val="both"/>
      </w:pPr>
      <w:proofErr w:type="spellStart"/>
      <w:r w:rsidRPr="00C23BAC">
        <w:t>да</w:t>
      </w:r>
      <w:proofErr w:type="spellEnd"/>
      <w:r w:rsidRPr="00C23BAC">
        <w:t xml:space="preserve"> </w:t>
      </w:r>
      <w:proofErr w:type="spellStart"/>
      <w:r w:rsidRPr="00C23BAC">
        <w:t>су</w:t>
      </w:r>
      <w:proofErr w:type="spellEnd"/>
      <w:r w:rsidRPr="00C23BAC">
        <w:t xml:space="preserve"> </w:t>
      </w:r>
      <w:proofErr w:type="spellStart"/>
      <w:r w:rsidRPr="00C23BAC">
        <w:t>коморе</w:t>
      </w:r>
      <w:proofErr w:type="spellEnd"/>
      <w:r w:rsidRPr="00C23BAC">
        <w:t xml:space="preserve"> </w:t>
      </w:r>
      <w:proofErr w:type="spellStart"/>
      <w:r w:rsidRPr="00C23BAC">
        <w:t>изграђене</w:t>
      </w:r>
      <w:proofErr w:type="spellEnd"/>
      <w:r w:rsidRPr="00C23BAC">
        <w:t xml:space="preserve"> </w:t>
      </w:r>
      <w:proofErr w:type="spellStart"/>
      <w:r w:rsidRPr="00C23BAC">
        <w:t>од</w:t>
      </w:r>
      <w:proofErr w:type="spellEnd"/>
      <w:r w:rsidRPr="00C23BAC">
        <w:t xml:space="preserve"> </w:t>
      </w:r>
      <w:proofErr w:type="spellStart"/>
      <w:r w:rsidRPr="00C23BAC">
        <w:t>водонепропусних</w:t>
      </w:r>
      <w:proofErr w:type="spellEnd"/>
      <w:r w:rsidRPr="00C23BAC">
        <w:t xml:space="preserve"> </w:t>
      </w:r>
      <w:proofErr w:type="spellStart"/>
      <w:r w:rsidRPr="00C23BAC">
        <w:t>материјала</w:t>
      </w:r>
      <w:proofErr w:type="spellEnd"/>
      <w:r w:rsidRPr="00C23BAC">
        <w:t>,</w:t>
      </w:r>
    </w:p>
    <w:p w14:paraId="1AE824D7" w14:textId="77777777" w:rsidR="00D930B3" w:rsidRPr="00C23BAC" w:rsidRDefault="00D930B3">
      <w:pPr>
        <w:numPr>
          <w:ilvl w:val="0"/>
          <w:numId w:val="45"/>
        </w:numPr>
        <w:tabs>
          <w:tab w:val="left" w:pos="240"/>
        </w:tabs>
        <w:ind w:left="720" w:hanging="360"/>
        <w:jc w:val="both"/>
      </w:pPr>
      <w:proofErr w:type="spellStart"/>
      <w:r w:rsidRPr="00C23BAC">
        <w:t>да</w:t>
      </w:r>
      <w:proofErr w:type="spellEnd"/>
      <w:r w:rsidRPr="00C23BAC">
        <w:t xml:space="preserve"> </w:t>
      </w:r>
      <w:proofErr w:type="spellStart"/>
      <w:r w:rsidRPr="00C23BAC">
        <w:t>су</w:t>
      </w:r>
      <w:proofErr w:type="spellEnd"/>
      <w:r w:rsidRPr="00C23BAC">
        <w:t xml:space="preserve"> </w:t>
      </w:r>
      <w:proofErr w:type="spellStart"/>
      <w:r w:rsidRPr="00C23BAC">
        <w:t>удаљене</w:t>
      </w:r>
      <w:proofErr w:type="spellEnd"/>
      <w:r w:rsidRPr="00C23BAC">
        <w:t xml:space="preserve"> </w:t>
      </w:r>
      <w:proofErr w:type="spellStart"/>
      <w:r w:rsidRPr="00C23BAC">
        <w:t>од</w:t>
      </w:r>
      <w:proofErr w:type="spellEnd"/>
      <w:r w:rsidRPr="00C23BAC">
        <w:t xml:space="preserve"> </w:t>
      </w:r>
      <w:proofErr w:type="spellStart"/>
      <w:r w:rsidRPr="00C23BAC">
        <w:t>свих</w:t>
      </w:r>
      <w:proofErr w:type="spellEnd"/>
      <w:r w:rsidRPr="00C23BAC">
        <w:t xml:space="preserve"> </w:t>
      </w:r>
      <w:proofErr w:type="spellStart"/>
      <w:r w:rsidRPr="00C23BAC">
        <w:t>објеката</w:t>
      </w:r>
      <w:proofErr w:type="spellEnd"/>
      <w:r w:rsidRPr="00C23BAC">
        <w:t xml:space="preserve"> и </w:t>
      </w:r>
      <w:proofErr w:type="spellStart"/>
      <w:r w:rsidRPr="00C23BAC">
        <w:t>међа</w:t>
      </w:r>
      <w:proofErr w:type="spellEnd"/>
      <w:r w:rsidRPr="00C23BAC">
        <w:t xml:space="preserve"> </w:t>
      </w:r>
      <w:proofErr w:type="spellStart"/>
      <w:r w:rsidRPr="00C23BAC">
        <w:t>према</w:t>
      </w:r>
      <w:proofErr w:type="spellEnd"/>
      <w:r w:rsidRPr="00C23BAC">
        <w:t xml:space="preserve"> </w:t>
      </w:r>
      <w:proofErr w:type="spellStart"/>
      <w:r w:rsidRPr="00C23BAC">
        <w:t>суседима</w:t>
      </w:r>
      <w:proofErr w:type="spellEnd"/>
      <w:r w:rsidRPr="00C23BAC">
        <w:t xml:space="preserve"> </w:t>
      </w:r>
      <w:proofErr w:type="spellStart"/>
      <w:r w:rsidRPr="00C23BAC">
        <w:t>најмање</w:t>
      </w:r>
      <w:proofErr w:type="spellEnd"/>
      <w:r w:rsidRPr="00C23BAC">
        <w:t xml:space="preserve"> 3,0m,</w:t>
      </w:r>
    </w:p>
    <w:p w14:paraId="56D9FCCF" w14:textId="77777777" w:rsidR="00D930B3" w:rsidRPr="00C23BAC" w:rsidRDefault="00D930B3">
      <w:pPr>
        <w:numPr>
          <w:ilvl w:val="0"/>
          <w:numId w:val="45"/>
        </w:numPr>
        <w:tabs>
          <w:tab w:val="left" w:pos="240"/>
        </w:tabs>
        <w:ind w:left="720" w:hanging="360"/>
        <w:jc w:val="both"/>
      </w:pPr>
      <w:proofErr w:type="spellStart"/>
      <w:r w:rsidRPr="00C23BAC">
        <w:t>да</w:t>
      </w:r>
      <w:proofErr w:type="spellEnd"/>
      <w:r w:rsidRPr="00C23BAC">
        <w:t xml:space="preserve"> </w:t>
      </w:r>
      <w:proofErr w:type="spellStart"/>
      <w:r w:rsidRPr="00C23BAC">
        <w:t>буду</w:t>
      </w:r>
      <w:proofErr w:type="spellEnd"/>
      <w:r w:rsidRPr="00C23BAC">
        <w:t xml:space="preserve"> </w:t>
      </w:r>
      <w:proofErr w:type="spellStart"/>
      <w:r w:rsidRPr="00C23BAC">
        <w:t>удаљене</w:t>
      </w:r>
      <w:proofErr w:type="spellEnd"/>
      <w:r w:rsidRPr="00C23BAC">
        <w:t xml:space="preserve"> </w:t>
      </w:r>
      <w:proofErr w:type="spellStart"/>
      <w:r w:rsidRPr="00C23BAC">
        <w:t>од</w:t>
      </w:r>
      <w:proofErr w:type="spellEnd"/>
      <w:r w:rsidRPr="00C23BAC">
        <w:t xml:space="preserve"> </w:t>
      </w:r>
      <w:proofErr w:type="spellStart"/>
      <w:r w:rsidRPr="00C23BAC">
        <w:t>бунара</w:t>
      </w:r>
      <w:proofErr w:type="spellEnd"/>
      <w:r w:rsidRPr="00C23BAC">
        <w:t xml:space="preserve"> </w:t>
      </w:r>
      <w:proofErr w:type="spellStart"/>
      <w:r w:rsidRPr="00C23BAC">
        <w:t>најмање</w:t>
      </w:r>
      <w:proofErr w:type="spellEnd"/>
      <w:r w:rsidRPr="00C23BAC">
        <w:t xml:space="preserve"> 10m.</w:t>
      </w:r>
    </w:p>
    <w:p w14:paraId="03C46D97" w14:textId="77777777" w:rsidR="00D930B3" w:rsidRPr="00C23BAC" w:rsidRDefault="00D930B3" w:rsidP="00D930B3">
      <w:pPr>
        <w:jc w:val="both"/>
      </w:pPr>
      <w:proofErr w:type="spellStart"/>
      <w:r w:rsidRPr="00C23BAC">
        <w:t>Пре</w:t>
      </w:r>
      <w:proofErr w:type="spellEnd"/>
      <w:r w:rsidRPr="00C23BAC">
        <w:t xml:space="preserve"> </w:t>
      </w:r>
      <w:proofErr w:type="spellStart"/>
      <w:r w:rsidRPr="00C23BAC">
        <w:t>израде</w:t>
      </w:r>
      <w:proofErr w:type="spellEnd"/>
      <w:r w:rsidRPr="00C23BAC">
        <w:t xml:space="preserve"> </w:t>
      </w:r>
      <w:proofErr w:type="spellStart"/>
      <w:r w:rsidRPr="00C23BAC">
        <w:t>пројектне</w:t>
      </w:r>
      <w:proofErr w:type="spellEnd"/>
      <w:r w:rsidRPr="00C23BAC">
        <w:t xml:space="preserve"> </w:t>
      </w:r>
      <w:proofErr w:type="spellStart"/>
      <w:r w:rsidRPr="00C23BAC">
        <w:t>документације</w:t>
      </w:r>
      <w:proofErr w:type="spellEnd"/>
      <w:r w:rsidRPr="00C23BAC">
        <w:t xml:space="preserve"> </w:t>
      </w:r>
      <w:proofErr w:type="spellStart"/>
      <w:r w:rsidRPr="00C23BAC">
        <w:t>за</w:t>
      </w:r>
      <w:proofErr w:type="spellEnd"/>
      <w:r w:rsidRPr="00C23BAC">
        <w:t xml:space="preserve"> </w:t>
      </w:r>
      <w:proofErr w:type="spellStart"/>
      <w:r w:rsidRPr="00C23BAC">
        <w:t>појединачне</w:t>
      </w:r>
      <w:proofErr w:type="spellEnd"/>
      <w:r w:rsidRPr="00C23BAC">
        <w:t xml:space="preserve"> </w:t>
      </w:r>
      <w:proofErr w:type="spellStart"/>
      <w:r w:rsidRPr="00C23BAC">
        <w:t>објекте</w:t>
      </w:r>
      <w:proofErr w:type="spellEnd"/>
      <w:r w:rsidRPr="00C23BAC">
        <w:t xml:space="preserve"> </w:t>
      </w:r>
      <w:proofErr w:type="spellStart"/>
      <w:r w:rsidRPr="00C23BAC">
        <w:t>неопходно</w:t>
      </w:r>
      <w:proofErr w:type="spellEnd"/>
      <w:r w:rsidRPr="00C23BAC">
        <w:t xml:space="preserve"> </w:t>
      </w:r>
      <w:proofErr w:type="spellStart"/>
      <w:r w:rsidRPr="00C23BAC">
        <w:t>је</w:t>
      </w:r>
      <w:proofErr w:type="spellEnd"/>
      <w:r w:rsidRPr="00C23BAC">
        <w:t xml:space="preserve"> </w:t>
      </w:r>
      <w:proofErr w:type="spellStart"/>
      <w:r w:rsidRPr="00C23BAC">
        <w:t>прибавити</w:t>
      </w:r>
      <w:proofErr w:type="spellEnd"/>
      <w:r w:rsidRPr="00C23BAC">
        <w:t xml:space="preserve"> </w:t>
      </w:r>
      <w:proofErr w:type="spellStart"/>
      <w:r w:rsidRPr="00C23BAC">
        <w:t>услове</w:t>
      </w:r>
      <w:proofErr w:type="spellEnd"/>
      <w:r w:rsidRPr="00C23BAC">
        <w:t xml:space="preserve"> ЈКП </w:t>
      </w:r>
      <w:proofErr w:type="spellStart"/>
      <w:r w:rsidRPr="00C23BAC">
        <w:t>за</w:t>
      </w:r>
      <w:proofErr w:type="spellEnd"/>
      <w:r w:rsidRPr="00C23BAC">
        <w:t xml:space="preserve"> </w:t>
      </w:r>
      <w:proofErr w:type="spellStart"/>
      <w:r w:rsidRPr="00C23BAC">
        <w:t>водовод</w:t>
      </w:r>
      <w:proofErr w:type="spellEnd"/>
      <w:r w:rsidRPr="00C23BAC">
        <w:t xml:space="preserve"> и </w:t>
      </w:r>
      <w:proofErr w:type="spellStart"/>
      <w:r w:rsidRPr="00C23BAC">
        <w:t>канализацију</w:t>
      </w:r>
      <w:proofErr w:type="spellEnd"/>
      <w:r w:rsidRPr="00C23BAC">
        <w:t xml:space="preserve"> </w:t>
      </w:r>
      <w:proofErr w:type="spellStart"/>
      <w:r w:rsidRPr="00C23BAC">
        <w:t>којима</w:t>
      </w:r>
      <w:proofErr w:type="spellEnd"/>
      <w:r w:rsidRPr="00C23BAC">
        <w:t xml:space="preserve"> </w:t>
      </w:r>
      <w:proofErr w:type="spellStart"/>
      <w:r w:rsidRPr="00C23BAC">
        <w:t>ће</w:t>
      </w:r>
      <w:proofErr w:type="spellEnd"/>
      <w:r w:rsidRPr="00C23BAC">
        <w:t xml:space="preserve"> </w:t>
      </w:r>
      <w:proofErr w:type="spellStart"/>
      <w:r w:rsidRPr="00C23BAC">
        <w:t>се</w:t>
      </w:r>
      <w:proofErr w:type="spellEnd"/>
      <w:r w:rsidRPr="00C23BAC">
        <w:t xml:space="preserve"> </w:t>
      </w:r>
      <w:proofErr w:type="spellStart"/>
      <w:r w:rsidRPr="00C23BAC">
        <w:t>дефинисати</w:t>
      </w:r>
      <w:proofErr w:type="spellEnd"/>
      <w:r w:rsidRPr="00C23BAC">
        <w:t xml:space="preserve"> </w:t>
      </w:r>
      <w:proofErr w:type="spellStart"/>
      <w:r w:rsidRPr="00C23BAC">
        <w:t>тачно</w:t>
      </w:r>
      <w:proofErr w:type="spellEnd"/>
      <w:r w:rsidRPr="00C23BAC">
        <w:t xml:space="preserve"> </w:t>
      </w:r>
      <w:proofErr w:type="spellStart"/>
      <w:r w:rsidRPr="00C23BAC">
        <w:t>место</w:t>
      </w:r>
      <w:proofErr w:type="spellEnd"/>
      <w:r w:rsidRPr="00C23BAC">
        <w:t xml:space="preserve"> </w:t>
      </w:r>
      <w:proofErr w:type="spellStart"/>
      <w:r w:rsidRPr="00C23BAC">
        <w:t>прикључка</w:t>
      </w:r>
      <w:proofErr w:type="spellEnd"/>
      <w:r w:rsidRPr="00C23BAC">
        <w:t xml:space="preserve"> </w:t>
      </w:r>
      <w:proofErr w:type="spellStart"/>
      <w:r w:rsidRPr="00C23BAC">
        <w:t>на</w:t>
      </w:r>
      <w:proofErr w:type="spellEnd"/>
      <w:r w:rsidRPr="00C23BAC">
        <w:t xml:space="preserve"> </w:t>
      </w:r>
      <w:proofErr w:type="spellStart"/>
      <w:r w:rsidRPr="00C23BAC">
        <w:t>јавну</w:t>
      </w:r>
      <w:proofErr w:type="spellEnd"/>
      <w:r w:rsidRPr="00C23BAC">
        <w:t xml:space="preserve"> </w:t>
      </w:r>
      <w:proofErr w:type="spellStart"/>
      <w:r w:rsidRPr="00C23BAC">
        <w:t>мрежу</w:t>
      </w:r>
      <w:proofErr w:type="spellEnd"/>
      <w:r w:rsidRPr="00C23BAC">
        <w:t>.</w:t>
      </w:r>
    </w:p>
    <w:p w14:paraId="21ACEBE9" w14:textId="77777777" w:rsidR="00D930B3" w:rsidRPr="00C23BAC" w:rsidRDefault="00D930B3" w:rsidP="00D930B3">
      <w:pPr>
        <w:jc w:val="center"/>
      </w:pPr>
    </w:p>
    <w:p w14:paraId="01E30A03" w14:textId="77777777" w:rsidR="00D930B3" w:rsidRPr="00C23BAC" w:rsidRDefault="00D930B3" w:rsidP="00D930B3">
      <w:pPr>
        <w:jc w:val="center"/>
        <w:rPr>
          <w:lang w:val="sr-Cyrl-RS"/>
        </w:rPr>
      </w:pPr>
      <w:r w:rsidRPr="00C23BAC">
        <w:rPr>
          <w:lang w:val="sr-Cyrl-RS"/>
        </w:rPr>
        <w:t>***</w:t>
      </w:r>
    </w:p>
    <w:p w14:paraId="7E03C9B0" w14:textId="77777777" w:rsidR="00D930B3" w:rsidRPr="00C23BAC" w:rsidRDefault="00D930B3" w:rsidP="00D930B3">
      <w:pPr>
        <w:ind w:firstLine="720"/>
        <w:jc w:val="both"/>
        <w:rPr>
          <w:szCs w:val="22"/>
          <w:lang w:val="ru-RU"/>
        </w:rPr>
      </w:pPr>
      <w:r w:rsidRPr="00C23BAC">
        <w:rPr>
          <w:b/>
          <w:szCs w:val="22"/>
          <w:lang w:val="ru-RU"/>
        </w:rPr>
        <w:t xml:space="preserve">- мења се </w:t>
      </w:r>
      <w:r w:rsidRPr="00C23BAC">
        <w:rPr>
          <w:szCs w:val="22"/>
          <w:lang w:val="ru-RU"/>
        </w:rPr>
        <w:t>поглавље 2.1.9.</w:t>
      </w:r>
      <w:r w:rsidRPr="00C23BAC">
        <w:rPr>
          <w:szCs w:val="22"/>
          <w:lang w:val="sr-Latn-CS"/>
        </w:rPr>
        <w:t>7</w:t>
      </w:r>
      <w:r w:rsidRPr="00C23BAC">
        <w:rPr>
          <w:szCs w:val="22"/>
          <w:lang w:val="ru-RU"/>
        </w:rPr>
        <w:t xml:space="preserve">. Регулација водотокова које </w:t>
      </w:r>
      <w:r w:rsidRPr="00C23BAC">
        <w:rPr>
          <w:szCs w:val="22"/>
          <w:lang w:val="sr-Cyrl-RS"/>
        </w:rPr>
        <w:t xml:space="preserve">сада </w:t>
      </w:r>
      <w:r w:rsidRPr="00C23BAC">
        <w:rPr>
          <w:szCs w:val="22"/>
          <w:lang w:val="ru-RU"/>
        </w:rPr>
        <w:t>гласи:</w:t>
      </w:r>
    </w:p>
    <w:p w14:paraId="725D5268" w14:textId="77777777" w:rsidR="00D930B3" w:rsidRPr="00C23BAC" w:rsidRDefault="00D930B3" w:rsidP="00D930B3">
      <w:pPr>
        <w:jc w:val="both"/>
        <w:rPr>
          <w:b/>
          <w:szCs w:val="22"/>
          <w:lang w:val="ru-RU"/>
        </w:rPr>
      </w:pPr>
      <w:r w:rsidRPr="00C23BAC">
        <w:rPr>
          <w:b/>
          <w:szCs w:val="22"/>
        </w:rPr>
        <w:t>„</w:t>
      </w:r>
      <w:r w:rsidRPr="00C23BAC">
        <w:rPr>
          <w:b/>
          <w:szCs w:val="22"/>
          <w:lang w:val="ru-RU"/>
        </w:rPr>
        <w:t>2.1.9.</w:t>
      </w:r>
      <w:r w:rsidRPr="00C23BAC">
        <w:rPr>
          <w:b/>
          <w:szCs w:val="22"/>
          <w:lang w:val="sr-Latn-CS"/>
        </w:rPr>
        <w:t>7</w:t>
      </w:r>
      <w:r w:rsidRPr="00C23BAC">
        <w:rPr>
          <w:b/>
          <w:szCs w:val="22"/>
          <w:lang w:val="ru-RU"/>
        </w:rPr>
        <w:t>. Регулација водотокова</w:t>
      </w:r>
    </w:p>
    <w:p w14:paraId="012F5F17" w14:textId="77777777" w:rsidR="00D930B3" w:rsidRPr="00C23BAC" w:rsidRDefault="00D930B3" w:rsidP="00D930B3">
      <w:pPr>
        <w:tabs>
          <w:tab w:val="left" w:pos="0"/>
          <w:tab w:val="left" w:pos="1080"/>
        </w:tabs>
        <w:jc w:val="both"/>
        <w:rPr>
          <w:szCs w:val="22"/>
          <w:lang w:val="ru-RU"/>
        </w:rPr>
      </w:pPr>
      <w:r w:rsidRPr="00C23BAC">
        <w:rPr>
          <w:szCs w:val="22"/>
          <w:lang w:val="ru-RU"/>
        </w:rPr>
        <w:t>За изградњу објеката на водном земљишту неопходни су претходни водни услови.</w:t>
      </w:r>
    </w:p>
    <w:p w14:paraId="115F99D9" w14:textId="77777777" w:rsidR="00D930B3" w:rsidRPr="00C23BAC" w:rsidRDefault="00D930B3" w:rsidP="00D930B3">
      <w:pPr>
        <w:tabs>
          <w:tab w:val="left" w:pos="0"/>
          <w:tab w:val="left" w:pos="1080"/>
        </w:tabs>
        <w:jc w:val="both"/>
        <w:rPr>
          <w:bCs/>
          <w:spacing w:val="2"/>
          <w:szCs w:val="22"/>
          <w:lang w:val="ru-RU"/>
        </w:rPr>
      </w:pPr>
      <w:r w:rsidRPr="00C23BAC">
        <w:rPr>
          <w:bCs/>
          <w:spacing w:val="2"/>
          <w:szCs w:val="22"/>
          <w:lang w:val="ru-RU"/>
        </w:rPr>
        <w:t xml:space="preserve">Уређење водотокова ван насеља, </w:t>
      </w:r>
      <w:r w:rsidRPr="00C23BAC">
        <w:rPr>
          <w:szCs w:val="22"/>
          <w:lang w:val="ru-RU"/>
        </w:rPr>
        <w:t>вршити применом натуралне регулације</w:t>
      </w:r>
      <w:r w:rsidRPr="00C23BAC">
        <w:rPr>
          <w:bCs/>
          <w:spacing w:val="2"/>
          <w:szCs w:val="22"/>
          <w:lang w:val="ru-RU"/>
        </w:rPr>
        <w:t xml:space="preserve">. </w:t>
      </w:r>
    </w:p>
    <w:p w14:paraId="1B9DDEEB" w14:textId="77777777" w:rsidR="00D930B3" w:rsidRPr="00C23BAC" w:rsidRDefault="00D930B3" w:rsidP="00D930B3">
      <w:pPr>
        <w:tabs>
          <w:tab w:val="left" w:pos="0"/>
          <w:tab w:val="left" w:pos="1080"/>
        </w:tabs>
        <w:jc w:val="both"/>
        <w:rPr>
          <w:bCs/>
          <w:spacing w:val="2"/>
          <w:szCs w:val="22"/>
          <w:lang w:val="ru-RU"/>
        </w:rPr>
      </w:pPr>
      <w:r w:rsidRPr="00C23BAC">
        <w:rPr>
          <w:bCs/>
          <w:spacing w:val="2"/>
          <w:szCs w:val="22"/>
          <w:lang w:val="ru-RU"/>
        </w:rPr>
        <w:t>Код укрштања са водним објектима (регулационе грађевине, насипи и други системи за одбрану од поплава) не сме се угрозити њихова стабилност и функција, поштовањем следећих одредница:</w:t>
      </w:r>
    </w:p>
    <w:p w14:paraId="127DAE7C" w14:textId="77777777" w:rsidR="00D930B3" w:rsidRPr="00C23BAC" w:rsidRDefault="00D930B3">
      <w:pPr>
        <w:numPr>
          <w:ilvl w:val="0"/>
          <w:numId w:val="42"/>
        </w:numPr>
        <w:tabs>
          <w:tab w:val="left" w:pos="450"/>
          <w:tab w:val="left" w:pos="1080"/>
        </w:tabs>
        <w:ind w:left="0" w:firstLine="360"/>
        <w:jc w:val="both"/>
        <w:rPr>
          <w:bCs/>
          <w:spacing w:val="2"/>
          <w:szCs w:val="22"/>
          <w:lang w:val="ru-RU"/>
        </w:rPr>
      </w:pPr>
      <w:r w:rsidRPr="00C23BAC">
        <w:rPr>
          <w:bCs/>
          <w:spacing w:val="2"/>
          <w:szCs w:val="22"/>
          <w:lang w:val="ru-RU"/>
        </w:rPr>
        <w:t>код управног укрштања линијске инсталације са нерегулисаним водотоком – дубина укопавања је минимум 1,50 метар;</w:t>
      </w:r>
    </w:p>
    <w:p w14:paraId="7A9B835A" w14:textId="77777777" w:rsidR="00D930B3" w:rsidRPr="00C23BAC" w:rsidRDefault="00D930B3">
      <w:pPr>
        <w:numPr>
          <w:ilvl w:val="0"/>
          <w:numId w:val="42"/>
        </w:numPr>
        <w:tabs>
          <w:tab w:val="left" w:pos="450"/>
          <w:tab w:val="left" w:pos="1080"/>
        </w:tabs>
        <w:ind w:left="0" w:firstLine="360"/>
        <w:jc w:val="both"/>
        <w:rPr>
          <w:bCs/>
          <w:spacing w:val="2"/>
          <w:szCs w:val="22"/>
          <w:lang w:val="ru-RU"/>
        </w:rPr>
      </w:pPr>
      <w:r w:rsidRPr="00C23BAC">
        <w:rPr>
          <w:bCs/>
          <w:spacing w:val="2"/>
          <w:szCs w:val="22"/>
          <w:lang w:val="ru-RU"/>
        </w:rPr>
        <w:t>код управног укрштања линијске инсталације са регулисаним водотоком – дубина укопавања је минимум 1,00 метар (размак између горње коте заштитне челичне цеви објекта и коте дна корита потока);</w:t>
      </w:r>
    </w:p>
    <w:p w14:paraId="3B0B1403" w14:textId="77777777" w:rsidR="00D930B3" w:rsidRPr="00C23BAC" w:rsidRDefault="00D930B3">
      <w:pPr>
        <w:numPr>
          <w:ilvl w:val="0"/>
          <w:numId w:val="42"/>
        </w:numPr>
        <w:tabs>
          <w:tab w:val="left" w:pos="450"/>
          <w:tab w:val="left" w:pos="1080"/>
        </w:tabs>
        <w:ind w:left="0" w:firstLine="360"/>
        <w:jc w:val="both"/>
        <w:rPr>
          <w:bCs/>
          <w:spacing w:val="2"/>
          <w:szCs w:val="22"/>
          <w:lang w:val="ru-RU"/>
        </w:rPr>
      </w:pPr>
      <w:r w:rsidRPr="00C23BAC">
        <w:rPr>
          <w:bCs/>
          <w:spacing w:val="2"/>
          <w:szCs w:val="22"/>
          <w:lang w:val="ru-RU"/>
        </w:rPr>
        <w:t>код паралелног вођења, траса линијске инсталације мора бити изван водотока – нерегулисаног, на удаљености од обале минимум 3,00÷5,00 метра, где нема видљивих трагова рушења обале и ерозије дна (минимум 5,00 метра слободног коридора од обале за случај спровођења одбране од поплава за приступ механизацији);</w:t>
      </w:r>
    </w:p>
    <w:p w14:paraId="330B8025" w14:textId="77777777" w:rsidR="00D930B3" w:rsidRPr="00C23BAC" w:rsidRDefault="00D930B3">
      <w:pPr>
        <w:numPr>
          <w:ilvl w:val="0"/>
          <w:numId w:val="42"/>
        </w:numPr>
        <w:tabs>
          <w:tab w:val="left" w:pos="450"/>
          <w:tab w:val="left" w:pos="1080"/>
        </w:tabs>
        <w:ind w:left="0" w:firstLine="360"/>
        <w:jc w:val="both"/>
        <w:rPr>
          <w:bCs/>
          <w:spacing w:val="2"/>
          <w:szCs w:val="22"/>
          <w:lang w:val="ru-RU"/>
        </w:rPr>
      </w:pPr>
      <w:r w:rsidRPr="00C23BAC">
        <w:rPr>
          <w:bCs/>
          <w:spacing w:val="2"/>
          <w:szCs w:val="22"/>
          <w:lang w:val="ru-RU"/>
        </w:rPr>
        <w:t>код паралелног вођења, траса линијске инсталације мора бити изван водотока – регулисаног, на удаљености од узводне стране насипа за одбрану минимум 3,00 метра (слободан коридор од ножице насипа, за случај спровођења одбране од поплава за приступ механизацији);</w:t>
      </w:r>
    </w:p>
    <w:p w14:paraId="5B3FE91A" w14:textId="77777777" w:rsidR="00D930B3" w:rsidRPr="00C23BAC" w:rsidRDefault="00D930B3">
      <w:pPr>
        <w:numPr>
          <w:ilvl w:val="0"/>
          <w:numId w:val="42"/>
        </w:numPr>
        <w:tabs>
          <w:tab w:val="left" w:pos="450"/>
          <w:tab w:val="left" w:pos="1080"/>
        </w:tabs>
        <w:ind w:left="0" w:firstLine="360"/>
        <w:jc w:val="both"/>
        <w:rPr>
          <w:bCs/>
          <w:spacing w:val="2"/>
          <w:szCs w:val="22"/>
          <w:lang w:val="ru-RU"/>
        </w:rPr>
      </w:pPr>
      <w:r w:rsidRPr="00C23BAC">
        <w:rPr>
          <w:bCs/>
          <w:spacing w:val="2"/>
          <w:szCs w:val="22"/>
          <w:lang w:val="ru-RU"/>
        </w:rPr>
        <w:t>код прелаза линијске инсталације по мосту, предвидети бочно анкерисање са низводне стране моста, изнад горње коте моста, да не би дошло до смањења протицајног профила.</w:t>
      </w:r>
    </w:p>
    <w:p w14:paraId="3DDE663C" w14:textId="77777777" w:rsidR="00D930B3" w:rsidRPr="00C23BAC" w:rsidRDefault="00D930B3" w:rsidP="00D930B3">
      <w:pPr>
        <w:tabs>
          <w:tab w:val="left" w:pos="450"/>
          <w:tab w:val="left" w:pos="1080"/>
        </w:tabs>
        <w:jc w:val="both"/>
        <w:rPr>
          <w:bCs/>
          <w:spacing w:val="2"/>
          <w:szCs w:val="22"/>
        </w:rPr>
      </w:pPr>
      <w:r w:rsidRPr="00C23BAC">
        <w:rPr>
          <w:bCs/>
          <w:spacing w:val="2"/>
          <w:szCs w:val="22"/>
          <w:lang w:val="ru-RU"/>
        </w:rPr>
        <w:t xml:space="preserve">За прелазе преко водног земљишта инсталација, продуктовода у других водова и линијских инсталација мора се прибавити посебно одобрење од ЈВП </w:t>
      </w:r>
      <w:r w:rsidRPr="00C23BAC">
        <w:rPr>
          <w:bCs/>
          <w:spacing w:val="2"/>
          <w:szCs w:val="22"/>
        </w:rPr>
        <w:t>„</w:t>
      </w:r>
      <w:r w:rsidRPr="00C23BAC">
        <w:rPr>
          <w:bCs/>
          <w:spacing w:val="2"/>
          <w:szCs w:val="22"/>
          <w:lang w:val="ru-RU"/>
        </w:rPr>
        <w:t>Србијаводе</w:t>
      </w:r>
      <w:r w:rsidRPr="00C23BAC">
        <w:rPr>
          <w:bCs/>
          <w:spacing w:val="2"/>
          <w:szCs w:val="22"/>
        </w:rPr>
        <w:t>“</w:t>
      </w:r>
      <w:r w:rsidRPr="00C23BAC">
        <w:rPr>
          <w:bCs/>
          <w:spacing w:val="2"/>
          <w:szCs w:val="22"/>
          <w:lang w:val="ru-RU"/>
        </w:rPr>
        <w:t xml:space="preserve"> - Београд.</w:t>
      </w:r>
    </w:p>
    <w:p w14:paraId="1804D2D5" w14:textId="77777777" w:rsidR="00D930B3" w:rsidRPr="00C23BAC" w:rsidRDefault="00D930B3" w:rsidP="00D930B3">
      <w:pPr>
        <w:tabs>
          <w:tab w:val="left" w:pos="0"/>
        </w:tabs>
        <w:jc w:val="both"/>
        <w:rPr>
          <w:bCs/>
          <w:spacing w:val="2"/>
          <w:szCs w:val="22"/>
          <w:lang w:val="sr-Latn-CS"/>
        </w:rPr>
      </w:pPr>
      <w:r w:rsidRPr="00C23BAC">
        <w:rPr>
          <w:bCs/>
          <w:spacing w:val="2"/>
          <w:szCs w:val="22"/>
          <w:lang w:val="sr-Cyrl-CS"/>
        </w:rPr>
        <w:t>Изградња малих хидроелектрана могућа је под условом да не угрожава изворишта, еколошке фунције водотока, захтеве у погледу обезбеђивања минимално одрживих протока низводно од захвата и др. Забрањено је измештање водотока ради изградње МХЕ.“</w:t>
      </w:r>
    </w:p>
    <w:p w14:paraId="0C18F05A" w14:textId="77777777" w:rsidR="00D930B3" w:rsidRPr="00C23BAC" w:rsidRDefault="00D930B3" w:rsidP="00D930B3"/>
    <w:p w14:paraId="33C95E4D" w14:textId="77777777" w:rsidR="00D930B3" w:rsidRPr="00C23BAC" w:rsidRDefault="00D930B3" w:rsidP="00D930B3">
      <w:pPr>
        <w:jc w:val="center"/>
        <w:rPr>
          <w:lang w:val="sr-Cyrl-RS"/>
        </w:rPr>
      </w:pPr>
      <w:r w:rsidRPr="00C23BAC">
        <w:rPr>
          <w:lang w:val="sr-Cyrl-RS"/>
        </w:rPr>
        <w:t>***</w:t>
      </w:r>
    </w:p>
    <w:p w14:paraId="4F336CE4" w14:textId="77777777" w:rsidR="00D930B3" w:rsidRPr="00C23BAC" w:rsidRDefault="00D930B3" w:rsidP="00D930B3">
      <w:pPr>
        <w:ind w:firstLine="720"/>
        <w:jc w:val="both"/>
        <w:rPr>
          <w:lang w:val="ru-RU"/>
        </w:rPr>
      </w:pPr>
      <w:r w:rsidRPr="00C23BAC">
        <w:rPr>
          <w:b/>
          <w:szCs w:val="22"/>
          <w:lang w:val="ru-RU"/>
        </w:rPr>
        <w:t xml:space="preserve">- мења се </w:t>
      </w:r>
      <w:r w:rsidRPr="00C23BAC">
        <w:rPr>
          <w:szCs w:val="22"/>
          <w:lang w:val="ru-RU"/>
        </w:rPr>
        <w:t xml:space="preserve">наслов поглавља </w:t>
      </w:r>
      <w:r w:rsidRPr="00C23BAC">
        <w:rPr>
          <w:lang w:val="ru-RU"/>
        </w:rPr>
        <w:t>2.1.10. Посебна намена (Б.4.1.) у 2.1.10. Посебна намена (А.10.1.; А.10.2)</w:t>
      </w:r>
    </w:p>
    <w:p w14:paraId="02E53428" w14:textId="77777777" w:rsidR="00D930B3" w:rsidRPr="00C23BAC" w:rsidRDefault="00D930B3" w:rsidP="00D930B3">
      <w:pPr>
        <w:jc w:val="both"/>
        <w:rPr>
          <w:szCs w:val="22"/>
          <w:lang w:val="sr-Cyrl-RS"/>
        </w:rPr>
      </w:pPr>
    </w:p>
    <w:p w14:paraId="2E0EA764" w14:textId="77777777" w:rsidR="00D930B3" w:rsidRPr="00C23BAC" w:rsidRDefault="00D930B3" w:rsidP="00D930B3">
      <w:pPr>
        <w:rPr>
          <w:lang w:val="sr-Cyrl-RS"/>
        </w:rPr>
      </w:pPr>
      <w:r w:rsidRPr="00C23BAC">
        <w:br w:type="page"/>
      </w:r>
    </w:p>
    <w:p w14:paraId="03387E67" w14:textId="77777777" w:rsidR="00D930B3" w:rsidRPr="00C23BAC" w:rsidRDefault="00D930B3" w:rsidP="00D930B3">
      <w:pPr>
        <w:rPr>
          <w:lang w:val="sr-Cyrl-RS"/>
        </w:rPr>
      </w:pPr>
    </w:p>
    <w:p w14:paraId="2955DC15"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eastAsia="zh-CN"/>
        </w:rPr>
      </w:pPr>
      <w:r w:rsidRPr="00C23BAC">
        <w:rPr>
          <w:b/>
        </w:rPr>
        <w:t>V</w:t>
      </w:r>
      <w:r w:rsidRPr="00C23BAC">
        <w:rPr>
          <w:b/>
          <w:spacing w:val="-4"/>
          <w:kern w:val="1"/>
          <w:szCs w:val="22"/>
          <w:lang w:eastAsia="zh-CN"/>
        </w:rPr>
        <w:tab/>
      </w:r>
      <w:r w:rsidRPr="00C23BAC">
        <w:rPr>
          <w:b/>
          <w:sz w:val="21"/>
        </w:rPr>
        <w:t>ГРАФИЧКИ ДЕО</w:t>
      </w:r>
    </w:p>
    <w:p w14:paraId="5DE8E0FB" w14:textId="77777777" w:rsidR="00D930B3" w:rsidRPr="00C23BAC" w:rsidRDefault="00D930B3" w:rsidP="00D930B3"/>
    <w:p w14:paraId="4A0BD560" w14:textId="77777777" w:rsidR="00D930B3" w:rsidRPr="00C23BAC" w:rsidRDefault="00D930B3" w:rsidP="00D930B3">
      <w:pPr>
        <w:rPr>
          <w:sz w:val="1"/>
        </w:rPr>
      </w:pPr>
    </w:p>
    <w:tbl>
      <w:tblPr>
        <w:tblW w:w="10216" w:type="dxa"/>
        <w:tblLayout w:type="fixed"/>
        <w:tblCellMar>
          <w:left w:w="0" w:type="dxa"/>
          <w:right w:w="0" w:type="dxa"/>
        </w:tblCellMar>
        <w:tblLook w:val="0000" w:firstRow="0" w:lastRow="0" w:firstColumn="0" w:lastColumn="0" w:noHBand="0" w:noVBand="0"/>
      </w:tblPr>
      <w:tblGrid>
        <w:gridCol w:w="851"/>
        <w:gridCol w:w="460"/>
        <w:gridCol w:w="8045"/>
        <w:gridCol w:w="851"/>
        <w:gridCol w:w="9"/>
      </w:tblGrid>
      <w:tr w:rsidR="00D930B3" w:rsidRPr="00C23BAC" w14:paraId="396FC27B" w14:textId="77777777" w:rsidTr="00143182">
        <w:trPr>
          <w:trHeight w:val="262"/>
        </w:trPr>
        <w:tc>
          <w:tcPr>
            <w:tcW w:w="851" w:type="dxa"/>
            <w:vMerge w:val="restart"/>
          </w:tcPr>
          <w:p w14:paraId="430595B2" w14:textId="77777777" w:rsidR="00D930B3" w:rsidRPr="00C23BAC" w:rsidRDefault="00D930B3" w:rsidP="00143182">
            <w:pPr>
              <w:jc w:val="center"/>
              <w:rPr>
                <w:szCs w:val="22"/>
              </w:rPr>
            </w:pPr>
            <w:r w:rsidRPr="00C23BAC">
              <w:rPr>
                <w:szCs w:val="22"/>
              </w:rPr>
              <w:t>П.1.</w:t>
            </w:r>
          </w:p>
        </w:tc>
        <w:tc>
          <w:tcPr>
            <w:tcW w:w="8505" w:type="dxa"/>
            <w:gridSpan w:val="2"/>
            <w:vAlign w:val="center"/>
          </w:tcPr>
          <w:p w14:paraId="484CB4FD" w14:textId="77777777" w:rsidR="00D930B3" w:rsidRPr="00C23BAC" w:rsidRDefault="00D930B3" w:rsidP="00143182">
            <w:pPr>
              <w:rPr>
                <w:szCs w:val="22"/>
              </w:rPr>
            </w:pPr>
            <w:proofErr w:type="spellStart"/>
            <w:r w:rsidRPr="00C23BAC">
              <w:rPr>
                <w:szCs w:val="22"/>
              </w:rPr>
              <w:t>Граница</w:t>
            </w:r>
            <w:proofErr w:type="spellEnd"/>
            <w:r w:rsidRPr="00C23BAC">
              <w:rPr>
                <w:szCs w:val="22"/>
              </w:rPr>
              <w:t xml:space="preserve"> </w:t>
            </w:r>
            <w:proofErr w:type="spellStart"/>
            <w:r w:rsidRPr="00C23BAC">
              <w:rPr>
                <w:szCs w:val="22"/>
              </w:rPr>
              <w:t>Плана</w:t>
            </w:r>
            <w:proofErr w:type="spellEnd"/>
            <w:r w:rsidRPr="00C23BAC">
              <w:rPr>
                <w:szCs w:val="22"/>
              </w:rPr>
              <w:t xml:space="preserve"> и </w:t>
            </w:r>
            <w:proofErr w:type="spellStart"/>
            <w:r w:rsidRPr="00C23BAC">
              <w:rPr>
                <w:szCs w:val="22"/>
              </w:rPr>
              <w:t>граница</w:t>
            </w:r>
            <w:proofErr w:type="spellEnd"/>
            <w:r w:rsidRPr="00C23BAC">
              <w:rPr>
                <w:szCs w:val="22"/>
              </w:rPr>
              <w:t xml:space="preserve"> </w:t>
            </w:r>
            <w:proofErr w:type="spellStart"/>
            <w:r w:rsidRPr="00C23BAC">
              <w:rPr>
                <w:szCs w:val="22"/>
              </w:rPr>
              <w:t>планираног</w:t>
            </w:r>
            <w:proofErr w:type="spellEnd"/>
            <w:r w:rsidRPr="00C23BAC">
              <w:rPr>
                <w:szCs w:val="22"/>
              </w:rPr>
              <w:t xml:space="preserve"> </w:t>
            </w:r>
            <w:proofErr w:type="spellStart"/>
            <w:r w:rsidRPr="00C23BAC">
              <w:rPr>
                <w:szCs w:val="22"/>
              </w:rPr>
              <w:t>грађевинског</w:t>
            </w:r>
            <w:proofErr w:type="spellEnd"/>
            <w:r w:rsidRPr="00C23BAC">
              <w:rPr>
                <w:szCs w:val="22"/>
              </w:rPr>
              <w:t xml:space="preserve"> </w:t>
            </w:r>
            <w:proofErr w:type="spellStart"/>
            <w:r w:rsidRPr="00C23BAC">
              <w:rPr>
                <w:szCs w:val="22"/>
              </w:rPr>
              <w:t>подручја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претежном</w:t>
            </w:r>
            <w:proofErr w:type="spellEnd"/>
            <w:r w:rsidRPr="00C23BAC">
              <w:rPr>
                <w:szCs w:val="22"/>
              </w:rPr>
              <w:t xml:space="preserve"> </w:t>
            </w:r>
            <w:proofErr w:type="spellStart"/>
            <w:r w:rsidRPr="00C23BAC">
              <w:rPr>
                <w:szCs w:val="22"/>
              </w:rPr>
              <w:t>наменом</w:t>
            </w:r>
            <w:proofErr w:type="spellEnd"/>
          </w:p>
        </w:tc>
        <w:tc>
          <w:tcPr>
            <w:tcW w:w="860" w:type="dxa"/>
            <w:gridSpan w:val="2"/>
            <w:vAlign w:val="center"/>
          </w:tcPr>
          <w:p w14:paraId="41C83A42" w14:textId="77777777" w:rsidR="00D930B3" w:rsidRPr="00C23BAC" w:rsidRDefault="00D930B3" w:rsidP="00143182">
            <w:pPr>
              <w:rPr>
                <w:szCs w:val="22"/>
              </w:rPr>
            </w:pPr>
          </w:p>
        </w:tc>
      </w:tr>
      <w:tr w:rsidR="00D930B3" w:rsidRPr="00C23BAC" w14:paraId="60044FCB" w14:textId="77777777" w:rsidTr="00143182">
        <w:trPr>
          <w:trHeight w:val="80"/>
        </w:trPr>
        <w:tc>
          <w:tcPr>
            <w:tcW w:w="851" w:type="dxa"/>
            <w:vMerge/>
            <w:vAlign w:val="center"/>
          </w:tcPr>
          <w:p w14:paraId="0F84AD9F" w14:textId="77777777" w:rsidR="00D930B3" w:rsidRPr="00C23BAC" w:rsidRDefault="00D930B3" w:rsidP="00143182">
            <w:pPr>
              <w:jc w:val="center"/>
              <w:rPr>
                <w:szCs w:val="22"/>
              </w:rPr>
            </w:pPr>
          </w:p>
        </w:tc>
        <w:tc>
          <w:tcPr>
            <w:tcW w:w="8505" w:type="dxa"/>
            <w:gridSpan w:val="2"/>
            <w:vAlign w:val="center"/>
          </w:tcPr>
          <w:p w14:paraId="7005646E" w14:textId="77777777" w:rsidR="00D930B3" w:rsidRPr="00C23BAC" w:rsidRDefault="00D930B3" w:rsidP="00143182">
            <w:pPr>
              <w:rPr>
                <w:szCs w:val="22"/>
              </w:rPr>
            </w:pPr>
            <w:r w:rsidRPr="00C23BAC">
              <w:rPr>
                <w:szCs w:val="22"/>
              </w:rPr>
              <w:t>површина.......................................................................................................................................</w:t>
            </w:r>
          </w:p>
        </w:tc>
        <w:tc>
          <w:tcPr>
            <w:tcW w:w="860" w:type="dxa"/>
            <w:gridSpan w:val="2"/>
            <w:vAlign w:val="center"/>
          </w:tcPr>
          <w:p w14:paraId="19EACE98" w14:textId="77777777" w:rsidR="00D930B3" w:rsidRPr="00C23BAC" w:rsidRDefault="00D930B3" w:rsidP="00143182">
            <w:pPr>
              <w:rPr>
                <w:szCs w:val="22"/>
              </w:rPr>
            </w:pPr>
            <w:r w:rsidRPr="00C23BAC">
              <w:rPr>
                <w:szCs w:val="22"/>
              </w:rPr>
              <w:t>1:  5000</w:t>
            </w:r>
          </w:p>
        </w:tc>
      </w:tr>
      <w:tr w:rsidR="00D930B3" w:rsidRPr="00C23BAC" w14:paraId="1007B598" w14:textId="77777777" w:rsidTr="00143182">
        <w:trPr>
          <w:trHeight w:val="80"/>
        </w:trPr>
        <w:tc>
          <w:tcPr>
            <w:tcW w:w="851" w:type="dxa"/>
            <w:vMerge w:val="restart"/>
            <w:vAlign w:val="center"/>
          </w:tcPr>
          <w:p w14:paraId="20760FE4" w14:textId="77777777" w:rsidR="00D930B3" w:rsidRPr="00C23BAC" w:rsidRDefault="00D930B3" w:rsidP="00143182">
            <w:pPr>
              <w:jc w:val="center"/>
              <w:rPr>
                <w:szCs w:val="22"/>
              </w:rPr>
            </w:pPr>
            <w:r w:rsidRPr="00C23BAC">
              <w:rPr>
                <w:szCs w:val="22"/>
              </w:rPr>
              <w:t>П.2.</w:t>
            </w:r>
          </w:p>
        </w:tc>
        <w:tc>
          <w:tcPr>
            <w:tcW w:w="8505" w:type="dxa"/>
            <w:gridSpan w:val="2"/>
            <w:vAlign w:val="bottom"/>
          </w:tcPr>
          <w:p w14:paraId="6C4C5BF1" w14:textId="77777777" w:rsidR="00D930B3" w:rsidRPr="00C23BAC" w:rsidRDefault="00D930B3" w:rsidP="00143182">
            <w:pPr>
              <w:rPr>
                <w:szCs w:val="22"/>
              </w:rPr>
            </w:pPr>
            <w:proofErr w:type="spellStart"/>
            <w:r w:rsidRPr="00C23BAC">
              <w:rPr>
                <w:szCs w:val="22"/>
              </w:rPr>
              <w:t>Саобраћајно</w:t>
            </w:r>
            <w:proofErr w:type="spellEnd"/>
            <w:r w:rsidRPr="00C23BAC">
              <w:rPr>
                <w:szCs w:val="22"/>
              </w:rPr>
              <w:t xml:space="preserve"> </w:t>
            </w:r>
            <w:proofErr w:type="spellStart"/>
            <w:r w:rsidRPr="00C23BAC">
              <w:rPr>
                <w:szCs w:val="22"/>
              </w:rPr>
              <w:t>решење</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регулационим</w:t>
            </w:r>
            <w:proofErr w:type="spellEnd"/>
            <w:r w:rsidRPr="00C23BAC">
              <w:rPr>
                <w:szCs w:val="22"/>
              </w:rPr>
              <w:t xml:space="preserve"> </w:t>
            </w:r>
            <w:proofErr w:type="spellStart"/>
            <w:r w:rsidRPr="00C23BAC">
              <w:rPr>
                <w:szCs w:val="22"/>
              </w:rPr>
              <w:t>линијама</w:t>
            </w:r>
            <w:proofErr w:type="spellEnd"/>
            <w:r w:rsidRPr="00C23BAC">
              <w:rPr>
                <w:szCs w:val="22"/>
              </w:rPr>
              <w:t xml:space="preserve"> </w:t>
            </w:r>
            <w:proofErr w:type="spellStart"/>
            <w:r w:rsidRPr="00C23BAC">
              <w:rPr>
                <w:szCs w:val="22"/>
              </w:rPr>
              <w:t>улица</w:t>
            </w:r>
            <w:proofErr w:type="spellEnd"/>
            <w:r w:rsidRPr="00C23BAC">
              <w:rPr>
                <w:szCs w:val="22"/>
              </w:rPr>
              <w:t xml:space="preserve"> и </w:t>
            </w:r>
            <w:proofErr w:type="spellStart"/>
            <w:r w:rsidRPr="00C23BAC">
              <w:rPr>
                <w:szCs w:val="22"/>
              </w:rPr>
              <w:t>површина</w:t>
            </w:r>
            <w:proofErr w:type="spellEnd"/>
            <w:r w:rsidRPr="00C23BAC">
              <w:rPr>
                <w:szCs w:val="22"/>
              </w:rPr>
              <w:t xml:space="preserve"> </w:t>
            </w:r>
            <w:proofErr w:type="spellStart"/>
            <w:r w:rsidRPr="00C23BAC">
              <w:rPr>
                <w:szCs w:val="22"/>
              </w:rPr>
              <w:t>јавне</w:t>
            </w:r>
            <w:proofErr w:type="spellEnd"/>
            <w:r w:rsidRPr="00C23BAC">
              <w:rPr>
                <w:szCs w:val="22"/>
              </w:rPr>
              <w:t xml:space="preserve"> </w:t>
            </w:r>
            <w:proofErr w:type="spellStart"/>
            <w:r w:rsidRPr="00C23BAC">
              <w:rPr>
                <w:szCs w:val="22"/>
              </w:rPr>
              <w:t>намене</w:t>
            </w:r>
            <w:proofErr w:type="spellEnd"/>
            <w:r w:rsidRPr="00C23BAC">
              <w:rPr>
                <w:szCs w:val="22"/>
              </w:rPr>
              <w:t xml:space="preserve"> и</w:t>
            </w:r>
          </w:p>
        </w:tc>
        <w:tc>
          <w:tcPr>
            <w:tcW w:w="860" w:type="dxa"/>
            <w:gridSpan w:val="2"/>
            <w:vAlign w:val="center"/>
          </w:tcPr>
          <w:p w14:paraId="48701CA5" w14:textId="77777777" w:rsidR="00D930B3" w:rsidRPr="00C23BAC" w:rsidRDefault="00D930B3" w:rsidP="00143182">
            <w:pPr>
              <w:rPr>
                <w:szCs w:val="22"/>
              </w:rPr>
            </w:pPr>
          </w:p>
        </w:tc>
      </w:tr>
      <w:tr w:rsidR="00D930B3" w:rsidRPr="00C23BAC" w14:paraId="6C5EEECB" w14:textId="77777777" w:rsidTr="00143182">
        <w:trPr>
          <w:trHeight w:val="254"/>
        </w:trPr>
        <w:tc>
          <w:tcPr>
            <w:tcW w:w="851" w:type="dxa"/>
            <w:vMerge/>
            <w:vAlign w:val="center"/>
          </w:tcPr>
          <w:p w14:paraId="12CE3EEB" w14:textId="77777777" w:rsidR="00D930B3" w:rsidRPr="00C23BAC" w:rsidRDefault="00D930B3" w:rsidP="00143182">
            <w:pPr>
              <w:jc w:val="center"/>
              <w:rPr>
                <w:szCs w:val="22"/>
              </w:rPr>
            </w:pPr>
          </w:p>
        </w:tc>
        <w:tc>
          <w:tcPr>
            <w:tcW w:w="8505" w:type="dxa"/>
            <w:gridSpan w:val="2"/>
            <w:vAlign w:val="center"/>
          </w:tcPr>
          <w:p w14:paraId="0D5087C7" w14:textId="77777777" w:rsidR="00D930B3" w:rsidRPr="00C23BAC" w:rsidRDefault="00D930B3" w:rsidP="00143182">
            <w:pPr>
              <w:rPr>
                <w:szCs w:val="22"/>
              </w:rPr>
            </w:pPr>
            <w:proofErr w:type="spellStart"/>
            <w:r w:rsidRPr="00C23BAC">
              <w:rPr>
                <w:szCs w:val="22"/>
              </w:rPr>
              <w:t>нивелационим</w:t>
            </w:r>
            <w:proofErr w:type="spellEnd"/>
            <w:r w:rsidRPr="00C23BAC">
              <w:rPr>
                <w:szCs w:val="22"/>
              </w:rPr>
              <w:t xml:space="preserve"> планом.................................................................................................................</w:t>
            </w:r>
          </w:p>
        </w:tc>
        <w:tc>
          <w:tcPr>
            <w:tcW w:w="860" w:type="dxa"/>
            <w:gridSpan w:val="2"/>
            <w:vAlign w:val="center"/>
          </w:tcPr>
          <w:p w14:paraId="65759EEE" w14:textId="77777777" w:rsidR="00D930B3" w:rsidRPr="00C23BAC" w:rsidRDefault="00D930B3" w:rsidP="00143182">
            <w:pPr>
              <w:rPr>
                <w:szCs w:val="22"/>
              </w:rPr>
            </w:pPr>
            <w:r w:rsidRPr="00C23BAC">
              <w:rPr>
                <w:szCs w:val="22"/>
              </w:rPr>
              <w:t>1:  2500</w:t>
            </w:r>
          </w:p>
        </w:tc>
      </w:tr>
      <w:tr w:rsidR="00D930B3" w:rsidRPr="00C23BAC" w14:paraId="5C75E07B" w14:textId="77777777" w:rsidTr="00143182">
        <w:trPr>
          <w:trHeight w:val="127"/>
        </w:trPr>
        <w:tc>
          <w:tcPr>
            <w:tcW w:w="851" w:type="dxa"/>
            <w:vAlign w:val="center"/>
          </w:tcPr>
          <w:p w14:paraId="10FBD5E3" w14:textId="77777777" w:rsidR="00D930B3" w:rsidRPr="00C23BAC" w:rsidRDefault="00D930B3" w:rsidP="00143182">
            <w:pPr>
              <w:jc w:val="center"/>
              <w:rPr>
                <w:szCs w:val="22"/>
              </w:rPr>
            </w:pPr>
            <w:r w:rsidRPr="00C23BAC">
              <w:rPr>
                <w:szCs w:val="22"/>
              </w:rPr>
              <w:t>П.3.</w:t>
            </w:r>
          </w:p>
        </w:tc>
        <w:tc>
          <w:tcPr>
            <w:tcW w:w="8505" w:type="dxa"/>
            <w:gridSpan w:val="2"/>
            <w:vAlign w:val="center"/>
          </w:tcPr>
          <w:p w14:paraId="28492DEC" w14:textId="77777777" w:rsidR="00D930B3" w:rsidRPr="00C23BAC" w:rsidRDefault="00D930B3" w:rsidP="00143182">
            <w:pPr>
              <w:rPr>
                <w:szCs w:val="22"/>
              </w:rPr>
            </w:pPr>
            <w:proofErr w:type="spellStart"/>
            <w:r w:rsidRPr="00C23BAC">
              <w:rPr>
                <w:szCs w:val="22"/>
              </w:rPr>
              <w:t>Урбанистичка</w:t>
            </w:r>
            <w:proofErr w:type="spellEnd"/>
            <w:r w:rsidRPr="00C23BAC">
              <w:rPr>
                <w:szCs w:val="22"/>
              </w:rPr>
              <w:t xml:space="preserve"> </w:t>
            </w:r>
            <w:proofErr w:type="spellStart"/>
            <w:r w:rsidRPr="00C23BAC">
              <w:rPr>
                <w:szCs w:val="22"/>
              </w:rPr>
              <w:t>регулација</w:t>
            </w:r>
            <w:proofErr w:type="spellEnd"/>
            <w:r w:rsidRPr="00C23BAC">
              <w:rPr>
                <w:szCs w:val="22"/>
              </w:rPr>
              <w:t xml:space="preserve"> </w:t>
            </w:r>
            <w:proofErr w:type="spellStart"/>
            <w:r w:rsidRPr="00C23BAC">
              <w:rPr>
                <w:szCs w:val="22"/>
              </w:rPr>
              <w:t>са</w:t>
            </w:r>
            <w:proofErr w:type="spellEnd"/>
            <w:r w:rsidRPr="00C23BAC">
              <w:rPr>
                <w:szCs w:val="22"/>
              </w:rPr>
              <w:t xml:space="preserve"> </w:t>
            </w:r>
            <w:proofErr w:type="spellStart"/>
            <w:r w:rsidRPr="00C23BAC">
              <w:rPr>
                <w:szCs w:val="22"/>
              </w:rPr>
              <w:t>грађевинским</w:t>
            </w:r>
            <w:proofErr w:type="spellEnd"/>
            <w:r w:rsidRPr="00C23BAC">
              <w:rPr>
                <w:szCs w:val="22"/>
              </w:rPr>
              <w:t xml:space="preserve"> линијама..............................................................</w:t>
            </w:r>
          </w:p>
        </w:tc>
        <w:tc>
          <w:tcPr>
            <w:tcW w:w="860" w:type="dxa"/>
            <w:gridSpan w:val="2"/>
            <w:vAlign w:val="center"/>
          </w:tcPr>
          <w:p w14:paraId="1A738304" w14:textId="77777777" w:rsidR="00D930B3" w:rsidRPr="00C23BAC" w:rsidRDefault="00D930B3" w:rsidP="00143182">
            <w:pPr>
              <w:rPr>
                <w:szCs w:val="22"/>
              </w:rPr>
            </w:pPr>
            <w:r w:rsidRPr="00C23BAC">
              <w:rPr>
                <w:szCs w:val="22"/>
              </w:rPr>
              <w:t>1:  2500</w:t>
            </w:r>
          </w:p>
        </w:tc>
      </w:tr>
      <w:tr w:rsidR="00D930B3" w:rsidRPr="00C23BAC" w14:paraId="1F217308" w14:textId="77777777" w:rsidTr="00143182">
        <w:trPr>
          <w:trHeight w:val="289"/>
        </w:trPr>
        <w:tc>
          <w:tcPr>
            <w:tcW w:w="851" w:type="dxa"/>
            <w:vMerge w:val="restart"/>
            <w:vAlign w:val="center"/>
          </w:tcPr>
          <w:p w14:paraId="3131B915" w14:textId="77777777" w:rsidR="00D930B3" w:rsidRPr="00C23BAC" w:rsidRDefault="00D930B3" w:rsidP="00143182">
            <w:pPr>
              <w:jc w:val="center"/>
              <w:rPr>
                <w:szCs w:val="22"/>
              </w:rPr>
            </w:pPr>
            <w:r w:rsidRPr="00C23BAC">
              <w:rPr>
                <w:szCs w:val="22"/>
              </w:rPr>
              <w:t>П.4.</w:t>
            </w:r>
          </w:p>
        </w:tc>
        <w:tc>
          <w:tcPr>
            <w:tcW w:w="8505" w:type="dxa"/>
            <w:gridSpan w:val="2"/>
            <w:vAlign w:val="bottom"/>
          </w:tcPr>
          <w:p w14:paraId="5B9631C5" w14:textId="77777777" w:rsidR="00D930B3" w:rsidRPr="00C23BAC" w:rsidRDefault="00D930B3" w:rsidP="00143182">
            <w:pPr>
              <w:rPr>
                <w:szCs w:val="22"/>
              </w:rPr>
            </w:pPr>
            <w:proofErr w:type="spellStart"/>
            <w:r w:rsidRPr="00C23BAC">
              <w:rPr>
                <w:szCs w:val="22"/>
              </w:rPr>
              <w:t>Постојећа</w:t>
            </w:r>
            <w:proofErr w:type="spellEnd"/>
            <w:r w:rsidRPr="00C23BAC">
              <w:rPr>
                <w:szCs w:val="22"/>
              </w:rPr>
              <w:t xml:space="preserve"> и </w:t>
            </w:r>
            <w:proofErr w:type="spellStart"/>
            <w:r w:rsidRPr="00C23BAC">
              <w:rPr>
                <w:szCs w:val="22"/>
              </w:rPr>
              <w:t>планирана</w:t>
            </w:r>
            <w:proofErr w:type="spellEnd"/>
            <w:r w:rsidRPr="00C23BAC">
              <w:rPr>
                <w:szCs w:val="22"/>
              </w:rPr>
              <w:t xml:space="preserve"> </w:t>
            </w:r>
            <w:proofErr w:type="spellStart"/>
            <w:r w:rsidRPr="00C23BAC">
              <w:rPr>
                <w:szCs w:val="22"/>
              </w:rPr>
              <w:t>генерална</w:t>
            </w:r>
            <w:proofErr w:type="spellEnd"/>
            <w:r w:rsidRPr="00C23BAC">
              <w:rPr>
                <w:szCs w:val="22"/>
              </w:rPr>
              <w:t xml:space="preserve"> </w:t>
            </w:r>
            <w:proofErr w:type="spellStart"/>
            <w:r w:rsidRPr="00C23BAC">
              <w:rPr>
                <w:szCs w:val="22"/>
              </w:rPr>
              <w:t>решења</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трасе</w:t>
            </w:r>
            <w:proofErr w:type="spellEnd"/>
            <w:r w:rsidRPr="00C23BAC">
              <w:rPr>
                <w:szCs w:val="22"/>
              </w:rPr>
              <w:t xml:space="preserve">, </w:t>
            </w:r>
            <w:proofErr w:type="spellStart"/>
            <w:r w:rsidRPr="00C23BAC">
              <w:rPr>
                <w:szCs w:val="22"/>
              </w:rPr>
              <w:t>коридоре</w:t>
            </w:r>
            <w:proofErr w:type="spellEnd"/>
            <w:r w:rsidRPr="00C23BAC">
              <w:rPr>
                <w:szCs w:val="22"/>
              </w:rPr>
              <w:t xml:space="preserve"> и </w:t>
            </w:r>
            <w:proofErr w:type="spellStart"/>
            <w:r w:rsidRPr="00C23BAC">
              <w:rPr>
                <w:szCs w:val="22"/>
              </w:rPr>
              <w:t>капацитете</w:t>
            </w:r>
            <w:proofErr w:type="spellEnd"/>
            <w:r w:rsidRPr="00C23BAC">
              <w:rPr>
                <w:szCs w:val="22"/>
              </w:rPr>
              <w:t xml:space="preserve"> </w:t>
            </w:r>
            <w:proofErr w:type="spellStart"/>
            <w:r w:rsidRPr="00C23BAC">
              <w:rPr>
                <w:szCs w:val="22"/>
              </w:rPr>
              <w:t>за</w:t>
            </w:r>
            <w:proofErr w:type="spellEnd"/>
            <w:r w:rsidRPr="00C23BAC">
              <w:rPr>
                <w:szCs w:val="22"/>
              </w:rPr>
              <w:t xml:space="preserve"> </w:t>
            </w:r>
            <w:proofErr w:type="spellStart"/>
            <w:r w:rsidRPr="00C23BAC">
              <w:rPr>
                <w:szCs w:val="22"/>
              </w:rPr>
              <w:t>енергетску</w:t>
            </w:r>
            <w:proofErr w:type="spellEnd"/>
            <w:r w:rsidRPr="00C23BAC">
              <w:rPr>
                <w:szCs w:val="22"/>
              </w:rPr>
              <w:t>,</w:t>
            </w:r>
          </w:p>
        </w:tc>
        <w:tc>
          <w:tcPr>
            <w:tcW w:w="860" w:type="dxa"/>
            <w:gridSpan w:val="2"/>
            <w:vAlign w:val="center"/>
          </w:tcPr>
          <w:p w14:paraId="2C0035EC" w14:textId="77777777" w:rsidR="00D930B3" w:rsidRPr="00C23BAC" w:rsidRDefault="00D930B3" w:rsidP="00143182">
            <w:pPr>
              <w:rPr>
                <w:szCs w:val="22"/>
              </w:rPr>
            </w:pPr>
          </w:p>
        </w:tc>
      </w:tr>
      <w:tr w:rsidR="00D930B3" w:rsidRPr="00C23BAC" w14:paraId="3B8CA28E" w14:textId="77777777" w:rsidTr="00143182">
        <w:trPr>
          <w:trHeight w:val="80"/>
        </w:trPr>
        <w:tc>
          <w:tcPr>
            <w:tcW w:w="851" w:type="dxa"/>
            <w:vMerge/>
            <w:vAlign w:val="center"/>
          </w:tcPr>
          <w:p w14:paraId="6146BAA5" w14:textId="77777777" w:rsidR="00D930B3" w:rsidRPr="00C23BAC" w:rsidRDefault="00D930B3" w:rsidP="00143182">
            <w:pPr>
              <w:jc w:val="center"/>
              <w:rPr>
                <w:szCs w:val="22"/>
              </w:rPr>
            </w:pPr>
          </w:p>
        </w:tc>
        <w:tc>
          <w:tcPr>
            <w:tcW w:w="8505" w:type="dxa"/>
            <w:gridSpan w:val="2"/>
          </w:tcPr>
          <w:p w14:paraId="71732361" w14:textId="77777777" w:rsidR="00D930B3" w:rsidRPr="00C23BAC" w:rsidRDefault="00D930B3" w:rsidP="00143182">
            <w:pPr>
              <w:rPr>
                <w:szCs w:val="22"/>
              </w:rPr>
            </w:pPr>
            <w:proofErr w:type="spellStart"/>
            <w:r w:rsidRPr="00C23BAC">
              <w:rPr>
                <w:szCs w:val="22"/>
              </w:rPr>
              <w:t>комуналну</w:t>
            </w:r>
            <w:proofErr w:type="spellEnd"/>
            <w:r w:rsidRPr="00C23BAC">
              <w:rPr>
                <w:szCs w:val="22"/>
              </w:rPr>
              <w:t xml:space="preserve"> и </w:t>
            </w:r>
            <w:proofErr w:type="spellStart"/>
            <w:r w:rsidRPr="00C23BAC">
              <w:rPr>
                <w:szCs w:val="22"/>
              </w:rPr>
              <w:t>другу</w:t>
            </w:r>
            <w:proofErr w:type="spellEnd"/>
            <w:r w:rsidRPr="00C23BAC">
              <w:rPr>
                <w:szCs w:val="22"/>
              </w:rPr>
              <w:t xml:space="preserve"> </w:t>
            </w:r>
            <w:proofErr w:type="spellStart"/>
            <w:r w:rsidRPr="00C23BAC">
              <w:rPr>
                <w:szCs w:val="22"/>
              </w:rPr>
              <w:t>ифраструктуру</w:t>
            </w:r>
            <w:proofErr w:type="spellEnd"/>
          </w:p>
        </w:tc>
        <w:tc>
          <w:tcPr>
            <w:tcW w:w="860" w:type="dxa"/>
            <w:gridSpan w:val="2"/>
            <w:vAlign w:val="center"/>
          </w:tcPr>
          <w:p w14:paraId="69213F77" w14:textId="77777777" w:rsidR="00D930B3" w:rsidRPr="00C23BAC" w:rsidRDefault="00D930B3" w:rsidP="00143182">
            <w:pPr>
              <w:rPr>
                <w:szCs w:val="22"/>
              </w:rPr>
            </w:pPr>
          </w:p>
        </w:tc>
      </w:tr>
      <w:tr w:rsidR="00D930B3" w:rsidRPr="00C23BAC" w14:paraId="4BE1E716" w14:textId="77777777" w:rsidTr="00143182">
        <w:trPr>
          <w:gridAfter w:val="1"/>
          <w:wAfter w:w="9" w:type="dxa"/>
          <w:trHeight w:val="253"/>
        </w:trPr>
        <w:tc>
          <w:tcPr>
            <w:tcW w:w="851" w:type="dxa"/>
            <w:vMerge w:val="restart"/>
            <w:vAlign w:val="center"/>
          </w:tcPr>
          <w:p w14:paraId="1D44F1C3" w14:textId="77777777" w:rsidR="00D930B3" w:rsidRPr="00C23BAC" w:rsidRDefault="00D930B3" w:rsidP="00143182">
            <w:pPr>
              <w:jc w:val="center"/>
              <w:rPr>
                <w:szCs w:val="22"/>
              </w:rPr>
            </w:pPr>
          </w:p>
        </w:tc>
        <w:tc>
          <w:tcPr>
            <w:tcW w:w="460" w:type="dxa"/>
            <w:vAlign w:val="center"/>
          </w:tcPr>
          <w:p w14:paraId="78FB86F3" w14:textId="77777777" w:rsidR="00D930B3" w:rsidRPr="00C23BAC" w:rsidRDefault="00D930B3" w:rsidP="00143182">
            <w:pPr>
              <w:rPr>
                <w:szCs w:val="22"/>
              </w:rPr>
            </w:pPr>
            <w:r w:rsidRPr="00C23BAC">
              <w:rPr>
                <w:szCs w:val="22"/>
              </w:rPr>
              <w:t>4.1.</w:t>
            </w:r>
          </w:p>
        </w:tc>
        <w:tc>
          <w:tcPr>
            <w:tcW w:w="8045" w:type="dxa"/>
            <w:vAlign w:val="center"/>
          </w:tcPr>
          <w:p w14:paraId="6475128F" w14:textId="77777777" w:rsidR="00D930B3" w:rsidRPr="00C23BAC" w:rsidRDefault="00D930B3" w:rsidP="00143182">
            <w:pPr>
              <w:rPr>
                <w:szCs w:val="22"/>
              </w:rPr>
            </w:pPr>
            <w:proofErr w:type="spellStart"/>
            <w:r w:rsidRPr="00C23BAC">
              <w:rPr>
                <w:szCs w:val="22"/>
              </w:rPr>
              <w:t>Електроенергетска</w:t>
            </w:r>
            <w:proofErr w:type="spellEnd"/>
            <w:r w:rsidRPr="00C23BAC">
              <w:rPr>
                <w:szCs w:val="22"/>
              </w:rPr>
              <w:t xml:space="preserve"> </w:t>
            </w:r>
            <w:proofErr w:type="spellStart"/>
            <w:r w:rsidRPr="00C23BAC">
              <w:rPr>
                <w:szCs w:val="22"/>
              </w:rPr>
              <w:t>мрежа</w:t>
            </w:r>
            <w:proofErr w:type="spellEnd"/>
            <w:r w:rsidRPr="00C23BAC">
              <w:rPr>
                <w:szCs w:val="22"/>
              </w:rPr>
              <w:t xml:space="preserve">, </w:t>
            </w:r>
            <w:proofErr w:type="spellStart"/>
            <w:r w:rsidRPr="00C23BAC">
              <w:rPr>
                <w:szCs w:val="22"/>
              </w:rPr>
              <w:t>топлификација</w:t>
            </w:r>
            <w:proofErr w:type="spellEnd"/>
            <w:r w:rsidRPr="00C23BAC">
              <w:rPr>
                <w:szCs w:val="22"/>
              </w:rPr>
              <w:t xml:space="preserve">, </w:t>
            </w:r>
            <w:proofErr w:type="spellStart"/>
            <w:r w:rsidRPr="00C23BAC">
              <w:rPr>
                <w:szCs w:val="22"/>
              </w:rPr>
              <w:t>гасификација</w:t>
            </w:r>
            <w:proofErr w:type="spellEnd"/>
            <w:r w:rsidRPr="00C23BAC">
              <w:rPr>
                <w:szCs w:val="22"/>
              </w:rPr>
              <w:t xml:space="preserve"> и </w:t>
            </w:r>
            <w:proofErr w:type="spellStart"/>
            <w:r w:rsidRPr="00C23BAC">
              <w:rPr>
                <w:szCs w:val="22"/>
              </w:rPr>
              <w:t>телекомуникациона</w:t>
            </w:r>
            <w:proofErr w:type="spellEnd"/>
          </w:p>
        </w:tc>
        <w:tc>
          <w:tcPr>
            <w:tcW w:w="851" w:type="dxa"/>
            <w:vAlign w:val="center"/>
          </w:tcPr>
          <w:p w14:paraId="7A55E292" w14:textId="77777777" w:rsidR="00D930B3" w:rsidRPr="00C23BAC" w:rsidRDefault="00D930B3" w:rsidP="00143182">
            <w:pPr>
              <w:rPr>
                <w:szCs w:val="22"/>
              </w:rPr>
            </w:pPr>
          </w:p>
        </w:tc>
      </w:tr>
      <w:tr w:rsidR="00D930B3" w:rsidRPr="00C23BAC" w14:paraId="663EB075" w14:textId="77777777" w:rsidTr="00143182">
        <w:trPr>
          <w:gridAfter w:val="1"/>
          <w:wAfter w:w="9" w:type="dxa"/>
          <w:trHeight w:val="254"/>
        </w:trPr>
        <w:tc>
          <w:tcPr>
            <w:tcW w:w="851" w:type="dxa"/>
            <w:vMerge/>
            <w:vAlign w:val="center"/>
          </w:tcPr>
          <w:p w14:paraId="346B0E23" w14:textId="77777777" w:rsidR="00D930B3" w:rsidRPr="00C23BAC" w:rsidRDefault="00D930B3" w:rsidP="00143182">
            <w:pPr>
              <w:jc w:val="center"/>
              <w:rPr>
                <w:szCs w:val="22"/>
              </w:rPr>
            </w:pPr>
          </w:p>
        </w:tc>
        <w:tc>
          <w:tcPr>
            <w:tcW w:w="8505" w:type="dxa"/>
            <w:gridSpan w:val="2"/>
            <w:vAlign w:val="center"/>
          </w:tcPr>
          <w:p w14:paraId="0A0A11B6" w14:textId="77777777" w:rsidR="00D930B3" w:rsidRPr="00C23BAC" w:rsidRDefault="00D930B3" w:rsidP="00143182">
            <w:pPr>
              <w:rPr>
                <w:szCs w:val="22"/>
              </w:rPr>
            </w:pPr>
            <w:r w:rsidRPr="00C23BAC">
              <w:rPr>
                <w:szCs w:val="22"/>
              </w:rPr>
              <w:t>мрежа..............................................................................................................................................</w:t>
            </w:r>
          </w:p>
        </w:tc>
        <w:tc>
          <w:tcPr>
            <w:tcW w:w="851" w:type="dxa"/>
            <w:vAlign w:val="center"/>
          </w:tcPr>
          <w:p w14:paraId="3F56210C" w14:textId="77777777" w:rsidR="00D930B3" w:rsidRPr="00C23BAC" w:rsidRDefault="00D930B3" w:rsidP="00143182">
            <w:pPr>
              <w:rPr>
                <w:szCs w:val="22"/>
              </w:rPr>
            </w:pPr>
            <w:r w:rsidRPr="00C23BAC">
              <w:rPr>
                <w:szCs w:val="22"/>
              </w:rPr>
              <w:t>1:  5000</w:t>
            </w:r>
          </w:p>
        </w:tc>
      </w:tr>
      <w:tr w:rsidR="00D930B3" w:rsidRPr="00C23BAC" w14:paraId="7390C1A8" w14:textId="77777777" w:rsidTr="00143182">
        <w:trPr>
          <w:gridAfter w:val="1"/>
          <w:wAfter w:w="9" w:type="dxa"/>
          <w:trHeight w:val="80"/>
        </w:trPr>
        <w:tc>
          <w:tcPr>
            <w:tcW w:w="851" w:type="dxa"/>
            <w:vAlign w:val="center"/>
          </w:tcPr>
          <w:p w14:paraId="0E047650" w14:textId="77777777" w:rsidR="00D930B3" w:rsidRPr="00C23BAC" w:rsidRDefault="00D930B3" w:rsidP="00143182">
            <w:pPr>
              <w:jc w:val="center"/>
              <w:rPr>
                <w:szCs w:val="22"/>
              </w:rPr>
            </w:pPr>
          </w:p>
        </w:tc>
        <w:tc>
          <w:tcPr>
            <w:tcW w:w="460" w:type="dxa"/>
            <w:vAlign w:val="center"/>
          </w:tcPr>
          <w:p w14:paraId="5C3B8D90" w14:textId="77777777" w:rsidR="00D930B3" w:rsidRPr="00C23BAC" w:rsidRDefault="00D930B3" w:rsidP="00143182">
            <w:pPr>
              <w:rPr>
                <w:szCs w:val="22"/>
              </w:rPr>
            </w:pPr>
            <w:r w:rsidRPr="00C23BAC">
              <w:rPr>
                <w:szCs w:val="22"/>
              </w:rPr>
              <w:t>4.2.</w:t>
            </w:r>
          </w:p>
        </w:tc>
        <w:tc>
          <w:tcPr>
            <w:tcW w:w="8045" w:type="dxa"/>
            <w:vAlign w:val="center"/>
          </w:tcPr>
          <w:p w14:paraId="73B2B77C" w14:textId="77777777" w:rsidR="00D930B3" w:rsidRPr="00C23BAC" w:rsidRDefault="00D930B3" w:rsidP="00143182">
            <w:pPr>
              <w:rPr>
                <w:szCs w:val="22"/>
              </w:rPr>
            </w:pPr>
            <w:proofErr w:type="spellStart"/>
            <w:r w:rsidRPr="00C23BAC">
              <w:rPr>
                <w:szCs w:val="22"/>
              </w:rPr>
              <w:t>Водоводна</w:t>
            </w:r>
            <w:proofErr w:type="spellEnd"/>
            <w:r w:rsidRPr="00C23BAC">
              <w:rPr>
                <w:szCs w:val="22"/>
              </w:rPr>
              <w:t xml:space="preserve"> и </w:t>
            </w:r>
            <w:proofErr w:type="spellStart"/>
            <w:r w:rsidRPr="00C23BAC">
              <w:rPr>
                <w:szCs w:val="22"/>
              </w:rPr>
              <w:t>канализациона</w:t>
            </w:r>
            <w:proofErr w:type="spellEnd"/>
            <w:r w:rsidRPr="00C23BAC">
              <w:rPr>
                <w:szCs w:val="22"/>
              </w:rPr>
              <w:t xml:space="preserve"> мрежа.....................................................................................</w:t>
            </w:r>
          </w:p>
        </w:tc>
        <w:tc>
          <w:tcPr>
            <w:tcW w:w="851" w:type="dxa"/>
            <w:vAlign w:val="center"/>
          </w:tcPr>
          <w:p w14:paraId="2A35F8A6" w14:textId="77777777" w:rsidR="00D930B3" w:rsidRPr="00C23BAC" w:rsidRDefault="00D930B3" w:rsidP="00143182">
            <w:pPr>
              <w:rPr>
                <w:szCs w:val="22"/>
              </w:rPr>
            </w:pPr>
            <w:r w:rsidRPr="00C23BAC">
              <w:rPr>
                <w:szCs w:val="22"/>
              </w:rPr>
              <w:t>1:  5000</w:t>
            </w:r>
          </w:p>
        </w:tc>
      </w:tr>
      <w:tr w:rsidR="00D930B3" w:rsidRPr="00C23BAC" w14:paraId="37908082" w14:textId="77777777" w:rsidTr="00143182">
        <w:trPr>
          <w:gridAfter w:val="1"/>
          <w:wAfter w:w="9" w:type="dxa"/>
          <w:trHeight w:val="80"/>
        </w:trPr>
        <w:tc>
          <w:tcPr>
            <w:tcW w:w="851" w:type="dxa"/>
            <w:vAlign w:val="center"/>
          </w:tcPr>
          <w:p w14:paraId="13624391" w14:textId="77777777" w:rsidR="00D930B3" w:rsidRPr="00C23BAC" w:rsidRDefault="00D930B3" w:rsidP="00143182">
            <w:pPr>
              <w:jc w:val="center"/>
              <w:rPr>
                <w:szCs w:val="22"/>
              </w:rPr>
            </w:pPr>
            <w:r w:rsidRPr="00C23BAC">
              <w:rPr>
                <w:szCs w:val="22"/>
              </w:rPr>
              <w:t>П.5.</w:t>
            </w:r>
          </w:p>
        </w:tc>
        <w:tc>
          <w:tcPr>
            <w:tcW w:w="8505" w:type="dxa"/>
            <w:gridSpan w:val="2"/>
            <w:vAlign w:val="center"/>
          </w:tcPr>
          <w:p w14:paraId="3BC6DD21" w14:textId="77777777" w:rsidR="00D930B3" w:rsidRPr="00C23BAC" w:rsidRDefault="00D930B3" w:rsidP="00143182">
            <w:pPr>
              <w:rPr>
                <w:szCs w:val="22"/>
              </w:rPr>
            </w:pPr>
            <w:proofErr w:type="spellStart"/>
            <w:r w:rsidRPr="00C23BAC">
              <w:rPr>
                <w:szCs w:val="22"/>
              </w:rPr>
              <w:t>Начин</w:t>
            </w:r>
            <w:proofErr w:type="spellEnd"/>
            <w:r w:rsidRPr="00C23BAC">
              <w:rPr>
                <w:szCs w:val="22"/>
              </w:rPr>
              <w:t xml:space="preserve"> </w:t>
            </w:r>
            <w:proofErr w:type="spellStart"/>
            <w:r w:rsidRPr="00C23BAC">
              <w:rPr>
                <w:szCs w:val="22"/>
              </w:rPr>
              <w:t>спровођења</w:t>
            </w:r>
            <w:proofErr w:type="spellEnd"/>
            <w:r w:rsidRPr="00C23BAC">
              <w:rPr>
                <w:szCs w:val="22"/>
              </w:rPr>
              <w:t xml:space="preserve"> Плана............................................................................................................</w:t>
            </w:r>
          </w:p>
        </w:tc>
        <w:tc>
          <w:tcPr>
            <w:tcW w:w="851" w:type="dxa"/>
            <w:vAlign w:val="center"/>
          </w:tcPr>
          <w:p w14:paraId="571E1174" w14:textId="77777777" w:rsidR="00D930B3" w:rsidRPr="00C23BAC" w:rsidRDefault="00D930B3" w:rsidP="00143182">
            <w:pPr>
              <w:rPr>
                <w:szCs w:val="22"/>
              </w:rPr>
            </w:pPr>
            <w:r w:rsidRPr="00C23BAC">
              <w:rPr>
                <w:szCs w:val="22"/>
              </w:rPr>
              <w:t>1:10000</w:t>
            </w:r>
          </w:p>
        </w:tc>
      </w:tr>
      <w:tr w:rsidR="00D930B3" w:rsidRPr="00C23BAC" w14:paraId="5D9F2A7B" w14:textId="77777777" w:rsidTr="00143182">
        <w:trPr>
          <w:gridAfter w:val="1"/>
          <w:wAfter w:w="9" w:type="dxa"/>
          <w:trHeight w:val="167"/>
        </w:trPr>
        <w:tc>
          <w:tcPr>
            <w:tcW w:w="851" w:type="dxa"/>
            <w:vAlign w:val="center"/>
          </w:tcPr>
          <w:p w14:paraId="3D9ECE3F" w14:textId="77777777" w:rsidR="00D930B3" w:rsidRPr="00C23BAC" w:rsidRDefault="00D930B3" w:rsidP="00143182">
            <w:pPr>
              <w:jc w:val="center"/>
              <w:rPr>
                <w:szCs w:val="22"/>
              </w:rPr>
            </w:pPr>
            <w:r w:rsidRPr="00C23BAC">
              <w:rPr>
                <w:szCs w:val="22"/>
              </w:rPr>
              <w:t>П.6.</w:t>
            </w:r>
          </w:p>
        </w:tc>
        <w:tc>
          <w:tcPr>
            <w:tcW w:w="8505" w:type="dxa"/>
            <w:gridSpan w:val="2"/>
            <w:vAlign w:val="center"/>
          </w:tcPr>
          <w:p w14:paraId="105B2A9F" w14:textId="77777777" w:rsidR="00D930B3" w:rsidRPr="00C23BAC" w:rsidRDefault="00D930B3" w:rsidP="00143182">
            <w:pPr>
              <w:rPr>
                <w:szCs w:val="22"/>
              </w:rPr>
            </w:pPr>
            <w:proofErr w:type="spellStart"/>
            <w:r w:rsidRPr="00C23BAC">
              <w:rPr>
                <w:szCs w:val="22"/>
              </w:rPr>
              <w:t>Објекти</w:t>
            </w:r>
            <w:proofErr w:type="spellEnd"/>
            <w:r w:rsidRPr="00C23BAC">
              <w:rPr>
                <w:szCs w:val="22"/>
              </w:rPr>
              <w:t xml:space="preserve"> и зоне заштите................................................................................................................</w:t>
            </w:r>
          </w:p>
        </w:tc>
        <w:tc>
          <w:tcPr>
            <w:tcW w:w="851" w:type="dxa"/>
            <w:vAlign w:val="center"/>
          </w:tcPr>
          <w:p w14:paraId="147EC02D" w14:textId="77777777" w:rsidR="00D930B3" w:rsidRPr="00C23BAC" w:rsidRDefault="00D930B3" w:rsidP="00143182">
            <w:pPr>
              <w:rPr>
                <w:szCs w:val="22"/>
              </w:rPr>
            </w:pPr>
            <w:r w:rsidRPr="00C23BAC">
              <w:rPr>
                <w:szCs w:val="22"/>
              </w:rPr>
              <w:t>1:10000</w:t>
            </w:r>
          </w:p>
        </w:tc>
      </w:tr>
    </w:tbl>
    <w:p w14:paraId="3E2D8A00" w14:textId="77777777" w:rsidR="00D930B3" w:rsidRPr="00C23BAC" w:rsidRDefault="00D930B3" w:rsidP="00D930B3">
      <w:pPr>
        <w:rPr>
          <w:lang w:val="sr-Cyrl-RS"/>
        </w:rPr>
      </w:pPr>
    </w:p>
    <w:p w14:paraId="7413E941" w14:textId="77777777" w:rsidR="00D930B3" w:rsidRPr="00C23BAC" w:rsidRDefault="00D930B3" w:rsidP="00D930B3">
      <w:pPr>
        <w:rPr>
          <w:lang w:val="sr-Cyrl-RS"/>
        </w:rPr>
      </w:pPr>
    </w:p>
    <w:p w14:paraId="3AE858DA" w14:textId="77777777" w:rsidR="00D930B3" w:rsidRPr="00C23BAC" w:rsidRDefault="00D930B3" w:rsidP="00D930B3">
      <w:pPr>
        <w:rPr>
          <w:lang w:val="sr-Cyrl-RS"/>
        </w:rPr>
      </w:pPr>
    </w:p>
    <w:p w14:paraId="7EA56EF2" w14:textId="77777777" w:rsidR="00D930B3" w:rsidRPr="00C23BAC" w:rsidRDefault="00D930B3" w:rsidP="00D930B3">
      <w:pPr>
        <w:rPr>
          <w:lang w:val="sr-Cyrl-RS"/>
        </w:rPr>
      </w:pPr>
    </w:p>
    <w:p w14:paraId="2B9E2C42"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eastAsia="zh-CN"/>
        </w:rPr>
      </w:pPr>
      <w:r w:rsidRPr="00C23BAC">
        <w:rPr>
          <w:b/>
        </w:rPr>
        <w:t>VI</w:t>
      </w:r>
      <w:r w:rsidRPr="00C23BAC">
        <w:rPr>
          <w:b/>
          <w:spacing w:val="-4"/>
          <w:kern w:val="1"/>
          <w:szCs w:val="22"/>
          <w:lang w:eastAsia="zh-CN"/>
        </w:rPr>
        <w:tab/>
      </w:r>
      <w:r w:rsidRPr="00C23BAC">
        <w:rPr>
          <w:b/>
        </w:rPr>
        <w:t>ДОКУМЕНТАЦИОНИ ДЕО</w:t>
      </w:r>
    </w:p>
    <w:p w14:paraId="6E149AA5" w14:textId="77777777" w:rsidR="00D930B3" w:rsidRPr="00C23BAC" w:rsidRDefault="00D930B3">
      <w:pPr>
        <w:numPr>
          <w:ilvl w:val="0"/>
          <w:numId w:val="22"/>
        </w:numPr>
        <w:tabs>
          <w:tab w:val="left" w:pos="403"/>
        </w:tabs>
        <w:ind w:left="432" w:hanging="432"/>
        <w:jc w:val="both"/>
        <w:rPr>
          <w:rFonts w:ascii="Symbol" w:eastAsia="Symbol" w:hAnsi="Symbol"/>
        </w:rPr>
      </w:pPr>
      <w:proofErr w:type="spellStart"/>
      <w:r w:rsidRPr="00C23BAC">
        <w:t>Одлука</w:t>
      </w:r>
      <w:proofErr w:type="spellEnd"/>
      <w:r w:rsidRPr="00C23BAC">
        <w:t xml:space="preserve"> о </w:t>
      </w:r>
      <w:proofErr w:type="spellStart"/>
      <w:r w:rsidRPr="00C23BAC">
        <w:t>изради</w:t>
      </w:r>
      <w:proofErr w:type="spellEnd"/>
      <w:r w:rsidRPr="00C23BAC">
        <w:t xml:space="preserve"> </w:t>
      </w:r>
      <w:proofErr w:type="spellStart"/>
      <w:r w:rsidRPr="00C23BAC">
        <w:t>четвртих</w:t>
      </w:r>
      <w:proofErr w:type="spellEnd"/>
      <w:r w:rsidRPr="00C23BAC">
        <w:t xml:space="preserve"> </w:t>
      </w:r>
      <w:r w:rsidRPr="00C23BAC">
        <w:rPr>
          <w:lang w:val="sr-Cyrl-RS"/>
        </w:rPr>
        <w:t>и</w:t>
      </w:r>
      <w:proofErr w:type="spellStart"/>
      <w:r w:rsidRPr="00C23BAC">
        <w:t>зменa</w:t>
      </w:r>
      <w:proofErr w:type="spellEnd"/>
      <w:r w:rsidRPr="00C23BAC">
        <w:t xml:space="preserve"> и </w:t>
      </w:r>
      <w:proofErr w:type="spellStart"/>
      <w:r w:rsidRPr="00C23BAC">
        <w:t>допунa</w:t>
      </w:r>
      <w:proofErr w:type="spellEnd"/>
      <w:r w:rsidRPr="00C23BAC">
        <w:t xml:space="preserve"> П</w:t>
      </w:r>
      <w:r w:rsidRPr="00C23BAC">
        <w:rPr>
          <w:lang w:val="sr-Cyrl-RS"/>
        </w:rPr>
        <w:t xml:space="preserve">ГР </w:t>
      </w:r>
      <w:proofErr w:type="spellStart"/>
      <w:r w:rsidRPr="00C23BAC">
        <w:t>Прокупљ</w:t>
      </w:r>
      <w:proofErr w:type="spellEnd"/>
      <w:r w:rsidRPr="00C23BAC">
        <w:rPr>
          <w:lang w:val="sr-Cyrl-RS"/>
        </w:rPr>
        <w:t>а</w:t>
      </w:r>
    </w:p>
    <w:p w14:paraId="277D8E66" w14:textId="77777777" w:rsidR="00D930B3" w:rsidRPr="00C23BAC" w:rsidRDefault="00D930B3">
      <w:pPr>
        <w:numPr>
          <w:ilvl w:val="0"/>
          <w:numId w:val="22"/>
        </w:numPr>
        <w:tabs>
          <w:tab w:val="left" w:pos="403"/>
        </w:tabs>
        <w:ind w:left="432" w:hanging="432"/>
        <w:jc w:val="both"/>
        <w:rPr>
          <w:rFonts w:ascii="Symbol" w:eastAsia="Symbol" w:hAnsi="Symbol"/>
        </w:rPr>
      </w:pPr>
      <w:r w:rsidRPr="00C23BAC">
        <w:rPr>
          <w:lang w:val="sr-Cyrl-RS"/>
        </w:rPr>
        <w:t>Подлоге за израду плана (дигитално)</w:t>
      </w:r>
    </w:p>
    <w:p w14:paraId="16CCAC9C" w14:textId="77777777" w:rsidR="00D930B3" w:rsidRPr="00C23BAC" w:rsidRDefault="00D930B3">
      <w:pPr>
        <w:numPr>
          <w:ilvl w:val="0"/>
          <w:numId w:val="22"/>
        </w:numPr>
        <w:tabs>
          <w:tab w:val="left" w:pos="400"/>
        </w:tabs>
        <w:ind w:left="432" w:hanging="432"/>
        <w:jc w:val="both"/>
        <w:rPr>
          <w:rFonts w:ascii="Symbol" w:eastAsia="Symbol" w:hAnsi="Symbol"/>
        </w:rPr>
      </w:pPr>
      <w:r w:rsidRPr="00C23BAC">
        <w:rPr>
          <w:lang w:val="sr-Cyrl-RS"/>
        </w:rPr>
        <w:t>Подаци и у</w:t>
      </w:r>
      <w:proofErr w:type="spellStart"/>
      <w:r w:rsidRPr="00C23BAC">
        <w:t>слови</w:t>
      </w:r>
      <w:proofErr w:type="spellEnd"/>
      <w:r w:rsidRPr="00C23BAC">
        <w:t xml:space="preserve"> </w:t>
      </w:r>
      <w:proofErr w:type="spellStart"/>
      <w:r w:rsidRPr="00C23BAC">
        <w:t>има</w:t>
      </w:r>
      <w:proofErr w:type="spellEnd"/>
      <w:r w:rsidRPr="00C23BAC">
        <w:rPr>
          <w:lang w:val="sr-Cyrl-RS"/>
        </w:rPr>
        <w:t>л</w:t>
      </w:r>
      <w:proofErr w:type="spellStart"/>
      <w:r w:rsidRPr="00C23BAC">
        <w:t>аца</w:t>
      </w:r>
      <w:proofErr w:type="spellEnd"/>
      <w:r w:rsidRPr="00C23BAC">
        <w:t xml:space="preserve"> </w:t>
      </w:r>
      <w:proofErr w:type="spellStart"/>
      <w:r w:rsidRPr="00C23BAC">
        <w:t>јавних</w:t>
      </w:r>
      <w:proofErr w:type="spellEnd"/>
      <w:r w:rsidRPr="00C23BAC">
        <w:t xml:space="preserve"> </w:t>
      </w:r>
      <w:proofErr w:type="spellStart"/>
      <w:r w:rsidRPr="00C23BAC">
        <w:t>овлашћења</w:t>
      </w:r>
      <w:proofErr w:type="spellEnd"/>
    </w:p>
    <w:p w14:paraId="45069013" w14:textId="77777777" w:rsidR="00D930B3" w:rsidRPr="00C23BAC" w:rsidRDefault="00D930B3">
      <w:pPr>
        <w:numPr>
          <w:ilvl w:val="0"/>
          <w:numId w:val="22"/>
        </w:numPr>
        <w:tabs>
          <w:tab w:val="left" w:pos="400"/>
        </w:tabs>
        <w:ind w:left="432" w:hanging="432"/>
        <w:jc w:val="both"/>
        <w:rPr>
          <w:rFonts w:ascii="Symbol" w:eastAsia="Symbol" w:hAnsi="Symbol"/>
        </w:rPr>
      </w:pPr>
      <w:r w:rsidRPr="00C23BAC">
        <w:rPr>
          <w:lang w:val="sr-Cyrl-RS"/>
        </w:rPr>
        <w:t>Извештаји Комисије за планове</w:t>
      </w:r>
    </w:p>
    <w:p w14:paraId="27D1F39C" w14:textId="77777777" w:rsidR="00D930B3" w:rsidRPr="00C23BAC" w:rsidRDefault="00D930B3">
      <w:pPr>
        <w:numPr>
          <w:ilvl w:val="0"/>
          <w:numId w:val="22"/>
        </w:numPr>
        <w:tabs>
          <w:tab w:val="left" w:pos="400"/>
        </w:tabs>
        <w:ind w:left="432" w:hanging="432"/>
        <w:jc w:val="both"/>
        <w:rPr>
          <w:rFonts w:ascii="Symbol" w:eastAsia="Symbol" w:hAnsi="Symbol"/>
        </w:rPr>
      </w:pPr>
      <w:r w:rsidRPr="00C23BAC">
        <w:rPr>
          <w:lang w:val="sr-Cyrl-RS"/>
        </w:rPr>
        <w:t>Подаци о оглашавању јавног увида</w:t>
      </w:r>
    </w:p>
    <w:p w14:paraId="3C7B5ED2" w14:textId="77777777" w:rsidR="00D930B3" w:rsidRPr="00C23BAC" w:rsidRDefault="00D930B3">
      <w:pPr>
        <w:numPr>
          <w:ilvl w:val="0"/>
          <w:numId w:val="22"/>
        </w:numPr>
        <w:tabs>
          <w:tab w:val="left" w:pos="400"/>
        </w:tabs>
        <w:ind w:left="432" w:hanging="432"/>
        <w:jc w:val="both"/>
        <w:rPr>
          <w:rFonts w:ascii="Symbol" w:eastAsia="Symbol" w:hAnsi="Symbol"/>
        </w:rPr>
      </w:pPr>
      <w:r w:rsidRPr="00C23BAC">
        <w:rPr>
          <w:lang w:val="sr-Cyrl-RS"/>
        </w:rPr>
        <w:t>Примедбе са јавног увида и Став Обрађивача</w:t>
      </w:r>
    </w:p>
    <w:p w14:paraId="63F16C23" w14:textId="77777777" w:rsidR="00D930B3" w:rsidRPr="00C23BAC" w:rsidRDefault="00D930B3">
      <w:pPr>
        <w:numPr>
          <w:ilvl w:val="0"/>
          <w:numId w:val="22"/>
        </w:numPr>
        <w:tabs>
          <w:tab w:val="left" w:pos="400"/>
        </w:tabs>
        <w:ind w:left="432" w:hanging="432"/>
        <w:jc w:val="both"/>
        <w:rPr>
          <w:rFonts w:ascii="Symbol" w:eastAsia="Symbol" w:hAnsi="Symbol"/>
        </w:rPr>
      </w:pPr>
      <w:r w:rsidRPr="00C23BAC">
        <w:rPr>
          <w:lang w:val="sr-Cyrl-RS"/>
        </w:rPr>
        <w:t xml:space="preserve">Одлука о усвајању </w:t>
      </w:r>
      <w:proofErr w:type="spellStart"/>
      <w:r w:rsidRPr="00C23BAC">
        <w:t>четвртих</w:t>
      </w:r>
      <w:proofErr w:type="spellEnd"/>
      <w:r w:rsidRPr="00C23BAC">
        <w:t xml:space="preserve"> </w:t>
      </w:r>
      <w:r w:rsidRPr="00C23BAC">
        <w:rPr>
          <w:lang w:val="sr-Cyrl-RS"/>
        </w:rPr>
        <w:t>и</w:t>
      </w:r>
      <w:proofErr w:type="spellStart"/>
      <w:r w:rsidRPr="00C23BAC">
        <w:t>зменa</w:t>
      </w:r>
      <w:proofErr w:type="spellEnd"/>
      <w:r w:rsidRPr="00C23BAC">
        <w:t xml:space="preserve"> и </w:t>
      </w:r>
      <w:proofErr w:type="spellStart"/>
      <w:r w:rsidRPr="00C23BAC">
        <w:t>допунa</w:t>
      </w:r>
      <w:proofErr w:type="spellEnd"/>
      <w:r w:rsidRPr="00C23BAC">
        <w:t xml:space="preserve"> П</w:t>
      </w:r>
      <w:r w:rsidRPr="00C23BAC">
        <w:rPr>
          <w:lang w:val="sr-Cyrl-RS"/>
        </w:rPr>
        <w:t xml:space="preserve">ГР </w:t>
      </w:r>
      <w:proofErr w:type="spellStart"/>
      <w:r w:rsidRPr="00C23BAC">
        <w:t>Прокупљ</w:t>
      </w:r>
      <w:proofErr w:type="spellEnd"/>
      <w:r w:rsidRPr="00C23BAC">
        <w:rPr>
          <w:lang w:val="sr-Cyrl-RS"/>
        </w:rPr>
        <w:t>а</w:t>
      </w:r>
    </w:p>
    <w:p w14:paraId="3FCE705A" w14:textId="77777777" w:rsidR="00D930B3" w:rsidRPr="00C23BAC" w:rsidRDefault="00D930B3" w:rsidP="00D930B3">
      <w:pPr>
        <w:rPr>
          <w:lang w:val="sr-Cyrl-RS"/>
        </w:rPr>
      </w:pPr>
      <w:r w:rsidRPr="00C23BAC">
        <w:rPr>
          <w:lang w:val="sr-Cyrl-RS"/>
        </w:rPr>
        <w:br w:type="page"/>
      </w:r>
    </w:p>
    <w:p w14:paraId="6DB90D47" w14:textId="77777777" w:rsidR="00D930B3" w:rsidRPr="00C23BAC" w:rsidRDefault="00D930B3" w:rsidP="00D930B3">
      <w:pPr>
        <w:rPr>
          <w:lang w:val="sr-Cyrl-RS"/>
        </w:rPr>
      </w:pPr>
    </w:p>
    <w:p w14:paraId="6F3F3BCD" w14:textId="77777777" w:rsidR="00D930B3" w:rsidRPr="00C23BAC" w:rsidRDefault="00D930B3" w:rsidP="00D930B3">
      <w:pPr>
        <w:pBdr>
          <w:top w:val="thickThinSmallGap" w:sz="24" w:space="1" w:color="808080"/>
          <w:left w:val="thickThinSmallGap" w:sz="24" w:space="0" w:color="808080"/>
          <w:bottom w:val="thickThinSmallGap" w:sz="24" w:space="1" w:color="808080"/>
          <w:right w:val="thickThinSmallGap" w:sz="24" w:space="1" w:color="808080"/>
        </w:pBdr>
        <w:tabs>
          <w:tab w:val="left" w:pos="426"/>
        </w:tabs>
        <w:suppressAutoHyphens/>
        <w:jc w:val="both"/>
        <w:rPr>
          <w:b/>
          <w:spacing w:val="-4"/>
          <w:kern w:val="1"/>
          <w:szCs w:val="22"/>
          <w:lang w:val="sr-Cyrl-RS" w:eastAsia="zh-CN"/>
        </w:rPr>
      </w:pPr>
      <w:r w:rsidRPr="00C23BAC">
        <w:rPr>
          <w:b/>
        </w:rPr>
        <w:t>VII</w:t>
      </w:r>
      <w:r w:rsidRPr="00C23BAC">
        <w:rPr>
          <w:b/>
          <w:spacing w:val="-4"/>
          <w:kern w:val="1"/>
          <w:szCs w:val="22"/>
          <w:lang w:eastAsia="zh-CN"/>
        </w:rPr>
        <w:tab/>
      </w:r>
      <w:r w:rsidRPr="00C23BAC">
        <w:rPr>
          <w:b/>
        </w:rPr>
        <w:t>ЗАВРШНЕ ОДРЕДБЕ</w:t>
      </w:r>
    </w:p>
    <w:p w14:paraId="67E60D99" w14:textId="77777777" w:rsidR="00D930B3" w:rsidRPr="00C23BAC" w:rsidRDefault="00D930B3" w:rsidP="00D930B3">
      <w:pPr>
        <w:jc w:val="both"/>
      </w:pPr>
      <w:proofErr w:type="spellStart"/>
      <w:r w:rsidRPr="00C23BAC">
        <w:t>Елаборати</w:t>
      </w:r>
      <w:proofErr w:type="spellEnd"/>
      <w:r w:rsidRPr="00C23BAC">
        <w:t xml:space="preserve"> </w:t>
      </w:r>
      <w:proofErr w:type="spellStart"/>
      <w:r w:rsidRPr="00C23BAC">
        <w:t>четвртих</w:t>
      </w:r>
      <w:proofErr w:type="spellEnd"/>
      <w:r w:rsidRPr="00C23BAC">
        <w:t xml:space="preserve"> </w:t>
      </w:r>
      <w:r w:rsidRPr="00C23BAC">
        <w:rPr>
          <w:lang w:val="sr-Cyrl-RS"/>
        </w:rPr>
        <w:t>и</w:t>
      </w:r>
      <w:proofErr w:type="spellStart"/>
      <w:r w:rsidRPr="00C23BAC">
        <w:t>зменa</w:t>
      </w:r>
      <w:proofErr w:type="spellEnd"/>
      <w:r w:rsidRPr="00C23BAC">
        <w:t xml:space="preserve"> и </w:t>
      </w:r>
      <w:proofErr w:type="spellStart"/>
      <w:r w:rsidRPr="00C23BAC">
        <w:t>допунa</w:t>
      </w:r>
      <w:proofErr w:type="spellEnd"/>
      <w:r w:rsidRPr="00C23BAC">
        <w:t xml:space="preserve"> П</w:t>
      </w:r>
      <w:r w:rsidRPr="00C23BAC">
        <w:rPr>
          <w:lang w:val="sr-Cyrl-RS"/>
        </w:rPr>
        <w:t xml:space="preserve">ГР </w:t>
      </w:r>
      <w:proofErr w:type="spellStart"/>
      <w:r w:rsidRPr="00C23BAC">
        <w:t>Прокупљ</w:t>
      </w:r>
      <w:proofErr w:type="spellEnd"/>
      <w:r w:rsidRPr="00C23BAC">
        <w:rPr>
          <w:lang w:val="sr-Cyrl-RS"/>
        </w:rPr>
        <w:t>а</w:t>
      </w:r>
      <w:r w:rsidRPr="00C23BAC">
        <w:t xml:space="preserve"> </w:t>
      </w:r>
      <w:proofErr w:type="spellStart"/>
      <w:r w:rsidRPr="00C23BAC">
        <w:t>оверени</w:t>
      </w:r>
      <w:proofErr w:type="spellEnd"/>
      <w:r w:rsidRPr="00C23BAC">
        <w:t xml:space="preserve"> </w:t>
      </w:r>
      <w:proofErr w:type="spellStart"/>
      <w:r w:rsidRPr="00C23BAC">
        <w:t>су</w:t>
      </w:r>
      <w:proofErr w:type="spellEnd"/>
      <w:r w:rsidRPr="00C23BAC">
        <w:t xml:space="preserve"> </w:t>
      </w:r>
      <w:proofErr w:type="spellStart"/>
      <w:r w:rsidRPr="00C23BAC">
        <w:t>печатом</w:t>
      </w:r>
      <w:proofErr w:type="spellEnd"/>
      <w:r w:rsidRPr="00C23BAC">
        <w:t xml:space="preserve"> </w:t>
      </w:r>
      <w:proofErr w:type="spellStart"/>
      <w:r w:rsidRPr="00C23BAC">
        <w:t>Скупштине</w:t>
      </w:r>
      <w:proofErr w:type="spellEnd"/>
      <w:r w:rsidRPr="00C23BAC">
        <w:t xml:space="preserve"> </w:t>
      </w:r>
      <w:proofErr w:type="spellStart"/>
      <w:r w:rsidRPr="00C23BAC">
        <w:t>града</w:t>
      </w:r>
      <w:proofErr w:type="spellEnd"/>
      <w:r w:rsidRPr="00C23BAC">
        <w:t xml:space="preserve"> </w:t>
      </w:r>
      <w:proofErr w:type="spellStart"/>
      <w:r w:rsidRPr="00C23BAC">
        <w:t>Прокупље</w:t>
      </w:r>
      <w:proofErr w:type="spellEnd"/>
      <w:r w:rsidRPr="00C23BAC">
        <w:t xml:space="preserve"> и </w:t>
      </w:r>
      <w:proofErr w:type="spellStart"/>
      <w:r w:rsidRPr="00C23BAC">
        <w:t>потписом</w:t>
      </w:r>
      <w:proofErr w:type="spellEnd"/>
      <w:r w:rsidRPr="00C23BAC">
        <w:t xml:space="preserve"> </w:t>
      </w:r>
      <w:proofErr w:type="spellStart"/>
      <w:r w:rsidRPr="00C23BAC">
        <w:t>председника</w:t>
      </w:r>
      <w:proofErr w:type="spellEnd"/>
      <w:r w:rsidRPr="00C23BAC">
        <w:t xml:space="preserve"> </w:t>
      </w:r>
      <w:proofErr w:type="spellStart"/>
      <w:r w:rsidRPr="00C23BAC">
        <w:t>Скупштине</w:t>
      </w:r>
      <w:proofErr w:type="spellEnd"/>
      <w:r w:rsidRPr="00C23BAC">
        <w:t xml:space="preserve"> </w:t>
      </w:r>
      <w:proofErr w:type="spellStart"/>
      <w:r w:rsidRPr="00C23BAC">
        <w:t>града</w:t>
      </w:r>
      <w:proofErr w:type="spellEnd"/>
      <w:r w:rsidRPr="00C23BAC">
        <w:t>.</w:t>
      </w:r>
    </w:p>
    <w:p w14:paraId="7FA49699" w14:textId="77777777" w:rsidR="00D930B3" w:rsidRPr="00C23BAC" w:rsidRDefault="00D930B3" w:rsidP="00D930B3">
      <w:pPr>
        <w:jc w:val="both"/>
      </w:pPr>
      <w:proofErr w:type="spellStart"/>
      <w:r w:rsidRPr="00C23BAC">
        <w:t>Надзор</w:t>
      </w:r>
      <w:proofErr w:type="spellEnd"/>
      <w:r w:rsidRPr="00C23BAC">
        <w:t xml:space="preserve"> </w:t>
      </w:r>
      <w:proofErr w:type="spellStart"/>
      <w:r w:rsidRPr="00C23BAC">
        <w:t>над</w:t>
      </w:r>
      <w:proofErr w:type="spellEnd"/>
      <w:r w:rsidRPr="00C23BAC">
        <w:t xml:space="preserve"> </w:t>
      </w:r>
      <w:proofErr w:type="spellStart"/>
      <w:r w:rsidRPr="00C23BAC">
        <w:t>спровођењем</w:t>
      </w:r>
      <w:proofErr w:type="spellEnd"/>
      <w:r w:rsidRPr="00C23BAC">
        <w:t xml:space="preserve"> </w:t>
      </w:r>
      <w:proofErr w:type="spellStart"/>
      <w:r w:rsidRPr="00C23BAC">
        <w:t>четвртих</w:t>
      </w:r>
      <w:proofErr w:type="spellEnd"/>
      <w:r w:rsidRPr="00C23BAC">
        <w:t xml:space="preserve"> </w:t>
      </w:r>
      <w:r w:rsidRPr="00C23BAC">
        <w:rPr>
          <w:lang w:val="sr-Cyrl-RS"/>
        </w:rPr>
        <w:t>и</w:t>
      </w:r>
      <w:proofErr w:type="spellStart"/>
      <w:r w:rsidRPr="00C23BAC">
        <w:t>зменa</w:t>
      </w:r>
      <w:proofErr w:type="spellEnd"/>
      <w:r w:rsidRPr="00C23BAC">
        <w:t xml:space="preserve"> и </w:t>
      </w:r>
      <w:proofErr w:type="spellStart"/>
      <w:r w:rsidRPr="00C23BAC">
        <w:t>допунa</w:t>
      </w:r>
      <w:proofErr w:type="spellEnd"/>
      <w:r w:rsidRPr="00C23BAC">
        <w:t xml:space="preserve"> П</w:t>
      </w:r>
      <w:r w:rsidRPr="00C23BAC">
        <w:rPr>
          <w:lang w:val="sr-Cyrl-RS"/>
        </w:rPr>
        <w:t xml:space="preserve">ГР </w:t>
      </w:r>
      <w:proofErr w:type="spellStart"/>
      <w:r w:rsidRPr="00C23BAC">
        <w:t>Прокупљ</w:t>
      </w:r>
      <w:proofErr w:type="spellEnd"/>
      <w:r w:rsidRPr="00C23BAC">
        <w:rPr>
          <w:lang w:val="sr-Cyrl-RS"/>
        </w:rPr>
        <w:t>а</w:t>
      </w:r>
      <w:r w:rsidRPr="00C23BAC">
        <w:t xml:space="preserve"> </w:t>
      </w:r>
      <w:proofErr w:type="spellStart"/>
      <w:r w:rsidRPr="00C23BAC">
        <w:t>врши</w:t>
      </w:r>
      <w:proofErr w:type="spellEnd"/>
      <w:r w:rsidRPr="00C23BAC">
        <w:t xml:space="preserve"> </w:t>
      </w:r>
      <w:proofErr w:type="spellStart"/>
      <w:r w:rsidRPr="00C23BAC">
        <w:t>Градско</w:t>
      </w:r>
      <w:proofErr w:type="spellEnd"/>
      <w:r w:rsidRPr="00C23BAC">
        <w:t xml:space="preserve"> </w:t>
      </w:r>
      <w:proofErr w:type="spellStart"/>
      <w:r w:rsidRPr="00C23BAC">
        <w:t>веће</w:t>
      </w:r>
      <w:proofErr w:type="spellEnd"/>
      <w:r w:rsidRPr="00C23BAC">
        <w:t xml:space="preserve"> </w:t>
      </w:r>
      <w:proofErr w:type="spellStart"/>
      <w:r w:rsidRPr="00C23BAC">
        <w:t>Скупштине</w:t>
      </w:r>
      <w:proofErr w:type="spellEnd"/>
      <w:r w:rsidRPr="00C23BAC">
        <w:t xml:space="preserve"> </w:t>
      </w:r>
      <w:proofErr w:type="spellStart"/>
      <w:r w:rsidRPr="00C23BAC">
        <w:t>града</w:t>
      </w:r>
      <w:proofErr w:type="spellEnd"/>
      <w:r w:rsidRPr="00C23BAC">
        <w:t xml:space="preserve"> Прокупља.</w:t>
      </w:r>
    </w:p>
    <w:p w14:paraId="68325AA0" w14:textId="77777777" w:rsidR="00D930B3" w:rsidRPr="00C23BAC" w:rsidRDefault="00D930B3" w:rsidP="00D930B3">
      <w:pPr>
        <w:jc w:val="both"/>
      </w:pPr>
      <w:r w:rsidRPr="00C23BAC">
        <w:t xml:space="preserve">О </w:t>
      </w:r>
      <w:proofErr w:type="spellStart"/>
      <w:r w:rsidRPr="00C23BAC">
        <w:t>спровођењу</w:t>
      </w:r>
      <w:proofErr w:type="spellEnd"/>
      <w:r w:rsidRPr="00C23BAC">
        <w:t xml:space="preserve"> </w:t>
      </w:r>
      <w:proofErr w:type="spellStart"/>
      <w:r w:rsidRPr="00C23BAC">
        <w:t>четвртих</w:t>
      </w:r>
      <w:proofErr w:type="spellEnd"/>
      <w:r w:rsidRPr="00C23BAC">
        <w:t xml:space="preserve"> </w:t>
      </w:r>
      <w:r w:rsidRPr="00C23BAC">
        <w:rPr>
          <w:lang w:val="sr-Cyrl-RS"/>
        </w:rPr>
        <w:t>и</w:t>
      </w:r>
      <w:proofErr w:type="spellStart"/>
      <w:r w:rsidRPr="00C23BAC">
        <w:t>зменa</w:t>
      </w:r>
      <w:proofErr w:type="spellEnd"/>
      <w:r w:rsidRPr="00C23BAC">
        <w:t xml:space="preserve"> и </w:t>
      </w:r>
      <w:proofErr w:type="spellStart"/>
      <w:r w:rsidRPr="00C23BAC">
        <w:t>допунa</w:t>
      </w:r>
      <w:proofErr w:type="spellEnd"/>
      <w:r w:rsidRPr="00C23BAC">
        <w:t xml:space="preserve"> П</w:t>
      </w:r>
      <w:r w:rsidRPr="00C23BAC">
        <w:rPr>
          <w:lang w:val="sr-Cyrl-RS"/>
        </w:rPr>
        <w:t xml:space="preserve">ГР </w:t>
      </w:r>
      <w:proofErr w:type="spellStart"/>
      <w:r w:rsidRPr="00C23BAC">
        <w:t>Прокупљ</w:t>
      </w:r>
      <w:proofErr w:type="spellEnd"/>
      <w:r w:rsidRPr="00C23BAC">
        <w:rPr>
          <w:lang w:val="sr-Cyrl-RS"/>
        </w:rPr>
        <w:t>а</w:t>
      </w:r>
      <w:r w:rsidRPr="00C23BAC">
        <w:t xml:space="preserve"> </w:t>
      </w:r>
      <w:proofErr w:type="spellStart"/>
      <w:r w:rsidRPr="00C23BAC">
        <w:t>стараће</w:t>
      </w:r>
      <w:proofErr w:type="spellEnd"/>
      <w:r w:rsidRPr="00C23BAC">
        <w:t xml:space="preserve"> </w:t>
      </w:r>
      <w:proofErr w:type="spellStart"/>
      <w:r w:rsidRPr="00C23BAC">
        <w:t>се</w:t>
      </w:r>
      <w:proofErr w:type="spellEnd"/>
      <w:r w:rsidRPr="00C23BAC">
        <w:t xml:space="preserve"> </w:t>
      </w:r>
      <w:proofErr w:type="spellStart"/>
      <w:r w:rsidRPr="00C23BAC">
        <w:t>надлежни</w:t>
      </w:r>
      <w:proofErr w:type="spellEnd"/>
      <w:r w:rsidRPr="00C23BAC">
        <w:t xml:space="preserve"> </w:t>
      </w:r>
      <w:proofErr w:type="spellStart"/>
      <w:r w:rsidRPr="00C23BAC">
        <w:t>орган</w:t>
      </w:r>
      <w:proofErr w:type="spellEnd"/>
      <w:r w:rsidRPr="00C23BAC">
        <w:t xml:space="preserve"> </w:t>
      </w:r>
      <w:proofErr w:type="spellStart"/>
      <w:r w:rsidRPr="00C23BAC">
        <w:t>Градске</w:t>
      </w:r>
      <w:proofErr w:type="spellEnd"/>
      <w:r w:rsidRPr="00C23BAC">
        <w:t xml:space="preserve"> </w:t>
      </w:r>
      <w:proofErr w:type="spellStart"/>
      <w:r w:rsidRPr="00C23BAC">
        <w:t>управе</w:t>
      </w:r>
      <w:proofErr w:type="spellEnd"/>
      <w:r w:rsidRPr="00C23BAC">
        <w:t>.</w:t>
      </w:r>
    </w:p>
    <w:p w14:paraId="6ECB8D74" w14:textId="77777777" w:rsidR="00D930B3" w:rsidRPr="00C23BAC" w:rsidRDefault="00D930B3" w:rsidP="00D930B3">
      <w:pPr>
        <w:jc w:val="both"/>
        <w:rPr>
          <w:szCs w:val="22"/>
          <w:lang w:val="sr-Cyrl-RS"/>
        </w:rPr>
      </w:pPr>
      <w:r w:rsidRPr="00C23BAC">
        <w:rPr>
          <w:lang w:val="sr-Cyrl-RS"/>
        </w:rPr>
        <w:t>Четврте измене и допуне ПГР Прокупља</w:t>
      </w:r>
      <w:r w:rsidRPr="00C23BAC">
        <w:t xml:space="preserve"> </w:t>
      </w:r>
      <w:proofErr w:type="spellStart"/>
      <w:r w:rsidRPr="00C23BAC">
        <w:t>спроводе</w:t>
      </w:r>
      <w:proofErr w:type="spellEnd"/>
      <w:r w:rsidRPr="00C23BAC">
        <w:t xml:space="preserve"> </w:t>
      </w:r>
      <w:proofErr w:type="spellStart"/>
      <w:r w:rsidRPr="00C23BAC">
        <w:t>се</w:t>
      </w:r>
      <w:proofErr w:type="spellEnd"/>
      <w:r w:rsidRPr="00C23BAC">
        <w:t xml:space="preserve"> </w:t>
      </w:r>
      <w:proofErr w:type="spellStart"/>
      <w:r w:rsidRPr="00C23BAC">
        <w:t>заједно</w:t>
      </w:r>
      <w:proofErr w:type="spellEnd"/>
      <w:r w:rsidRPr="00C23BAC">
        <w:t xml:space="preserve"> </w:t>
      </w:r>
      <w:proofErr w:type="spellStart"/>
      <w:r w:rsidRPr="00C23BAC">
        <w:t>са</w:t>
      </w:r>
      <w:proofErr w:type="spellEnd"/>
      <w:r w:rsidRPr="00C23BAC">
        <w:t xml:space="preserve"> </w:t>
      </w:r>
      <w:proofErr w:type="spellStart"/>
      <w:r w:rsidRPr="00C23BAC">
        <w:t>Планом</w:t>
      </w:r>
      <w:proofErr w:type="spellEnd"/>
      <w:r w:rsidRPr="00C23BAC">
        <w:t xml:space="preserve"> </w:t>
      </w:r>
      <w:proofErr w:type="spellStart"/>
      <w:r w:rsidRPr="00C23BAC">
        <w:t>генералне</w:t>
      </w:r>
      <w:proofErr w:type="spellEnd"/>
      <w:r w:rsidRPr="00C23BAC">
        <w:t xml:space="preserve"> </w:t>
      </w:r>
      <w:proofErr w:type="spellStart"/>
      <w:r w:rsidRPr="00C23BAC">
        <w:t>регулације</w:t>
      </w:r>
      <w:proofErr w:type="spellEnd"/>
      <w:r w:rsidRPr="00C23BAC">
        <w:t xml:space="preserve"> </w:t>
      </w:r>
      <w:proofErr w:type="spellStart"/>
      <w:r w:rsidRPr="00C23BAC">
        <w:t>Прокупља</w:t>
      </w:r>
      <w:proofErr w:type="spellEnd"/>
      <w:r w:rsidRPr="00C23BAC">
        <w:t xml:space="preserve"> </w:t>
      </w:r>
      <w:r w:rsidRPr="00C23BAC">
        <w:rPr>
          <w:szCs w:val="22"/>
          <w:lang w:val="sr-Cyrl-RS"/>
        </w:rPr>
        <w:t xml:space="preserve">(„Службени лист општине Прокупље“, бр. 3/2014 и „Службени лист града Прокупља“, бр. 36/2020, 25/2023 и 44-1/2024). </w:t>
      </w:r>
    </w:p>
    <w:p w14:paraId="11FE9979" w14:textId="77777777" w:rsidR="00D930B3" w:rsidRPr="00C23BAC" w:rsidRDefault="00D930B3" w:rsidP="00D930B3">
      <w:pPr>
        <w:jc w:val="both"/>
      </w:pPr>
      <w:proofErr w:type="spellStart"/>
      <w:r w:rsidRPr="00C23BAC">
        <w:t>План</w:t>
      </w:r>
      <w:proofErr w:type="spellEnd"/>
      <w:r w:rsidRPr="00C23BAC">
        <w:t xml:space="preserve"> </w:t>
      </w:r>
      <w:proofErr w:type="spellStart"/>
      <w:r w:rsidRPr="00C23BAC">
        <w:t>ступа</w:t>
      </w:r>
      <w:proofErr w:type="spellEnd"/>
      <w:r w:rsidRPr="00C23BAC">
        <w:t xml:space="preserve"> </w:t>
      </w:r>
      <w:proofErr w:type="spellStart"/>
      <w:r w:rsidRPr="00C23BAC">
        <w:t>на</w:t>
      </w:r>
      <w:proofErr w:type="spellEnd"/>
      <w:r w:rsidRPr="00C23BAC">
        <w:t xml:space="preserve"> </w:t>
      </w:r>
      <w:proofErr w:type="spellStart"/>
      <w:r w:rsidRPr="00C23BAC">
        <w:t>снагу</w:t>
      </w:r>
      <w:proofErr w:type="spellEnd"/>
      <w:r w:rsidRPr="00C23BAC">
        <w:t xml:space="preserve"> </w:t>
      </w:r>
      <w:proofErr w:type="spellStart"/>
      <w:r w:rsidRPr="00C23BAC">
        <w:t>осмог</w:t>
      </w:r>
      <w:proofErr w:type="spellEnd"/>
      <w:r w:rsidRPr="00C23BAC">
        <w:t xml:space="preserve"> </w:t>
      </w:r>
      <w:proofErr w:type="spellStart"/>
      <w:r w:rsidRPr="00C23BAC">
        <w:t>дана</w:t>
      </w:r>
      <w:proofErr w:type="spellEnd"/>
      <w:r w:rsidRPr="00C23BAC">
        <w:t xml:space="preserve"> </w:t>
      </w:r>
      <w:proofErr w:type="spellStart"/>
      <w:r w:rsidRPr="00C23BAC">
        <w:t>од</w:t>
      </w:r>
      <w:proofErr w:type="spellEnd"/>
      <w:r w:rsidRPr="00C23BAC">
        <w:t xml:space="preserve"> </w:t>
      </w:r>
      <w:proofErr w:type="spellStart"/>
      <w:r w:rsidRPr="00C23BAC">
        <w:t>дана</w:t>
      </w:r>
      <w:proofErr w:type="spellEnd"/>
      <w:r w:rsidRPr="00C23BAC">
        <w:t xml:space="preserve"> </w:t>
      </w:r>
      <w:proofErr w:type="spellStart"/>
      <w:r w:rsidRPr="00C23BAC">
        <w:t>објављивања</w:t>
      </w:r>
      <w:proofErr w:type="spellEnd"/>
      <w:r w:rsidRPr="00C23BAC">
        <w:t xml:space="preserve"> у „</w:t>
      </w:r>
      <w:proofErr w:type="spellStart"/>
      <w:r w:rsidRPr="00C23BAC">
        <w:t>Службеном</w:t>
      </w:r>
      <w:proofErr w:type="spellEnd"/>
      <w:r w:rsidRPr="00C23BAC">
        <w:t xml:space="preserve"> </w:t>
      </w:r>
      <w:proofErr w:type="spellStart"/>
      <w:r w:rsidRPr="00C23BAC">
        <w:t>листу</w:t>
      </w:r>
      <w:proofErr w:type="spellEnd"/>
      <w:r w:rsidRPr="00C23BAC">
        <w:t xml:space="preserve"> </w:t>
      </w:r>
      <w:proofErr w:type="spellStart"/>
      <w:r w:rsidRPr="00C23BAC">
        <w:t>града</w:t>
      </w:r>
      <w:proofErr w:type="spellEnd"/>
      <w:r w:rsidRPr="00C23BAC">
        <w:t xml:space="preserve"> Прокупља“.</w:t>
      </w:r>
    </w:p>
    <w:p w14:paraId="6F527405" w14:textId="77777777" w:rsidR="00D930B3" w:rsidRPr="00C23BAC" w:rsidRDefault="00D930B3" w:rsidP="00D930B3">
      <w:pPr>
        <w:jc w:val="both"/>
      </w:pPr>
      <w:proofErr w:type="spellStart"/>
      <w:r w:rsidRPr="00C23BAC">
        <w:t>Текстуални</w:t>
      </w:r>
      <w:proofErr w:type="spellEnd"/>
      <w:r w:rsidRPr="00C23BAC">
        <w:t xml:space="preserve"> и </w:t>
      </w:r>
      <w:proofErr w:type="spellStart"/>
      <w:r w:rsidRPr="00C23BAC">
        <w:t>графички</w:t>
      </w:r>
      <w:proofErr w:type="spellEnd"/>
      <w:r w:rsidRPr="00C23BAC">
        <w:t xml:space="preserve"> </w:t>
      </w:r>
      <w:proofErr w:type="spellStart"/>
      <w:r w:rsidRPr="00C23BAC">
        <w:t>део</w:t>
      </w:r>
      <w:proofErr w:type="spellEnd"/>
      <w:r w:rsidRPr="00C23BAC">
        <w:t xml:space="preserve"> </w:t>
      </w:r>
      <w:r w:rsidRPr="00C23BAC">
        <w:rPr>
          <w:lang w:val="sr-Cyrl-RS"/>
        </w:rPr>
        <w:t xml:space="preserve">четвртих </w:t>
      </w:r>
      <w:proofErr w:type="spellStart"/>
      <w:r w:rsidRPr="00C23BAC">
        <w:t>измена</w:t>
      </w:r>
      <w:proofErr w:type="spellEnd"/>
      <w:r w:rsidRPr="00C23BAC">
        <w:t xml:space="preserve"> и </w:t>
      </w:r>
      <w:proofErr w:type="spellStart"/>
      <w:r w:rsidRPr="00C23BAC">
        <w:t>допуна</w:t>
      </w:r>
      <w:proofErr w:type="spellEnd"/>
      <w:r w:rsidRPr="00C23BAC">
        <w:t xml:space="preserve"> П</w:t>
      </w:r>
      <w:r w:rsidRPr="00C23BAC">
        <w:rPr>
          <w:lang w:val="sr-Cyrl-RS"/>
        </w:rPr>
        <w:t>ГР Прокупља</w:t>
      </w:r>
      <w:r w:rsidRPr="00C23BAC">
        <w:t xml:space="preserve">, </w:t>
      </w:r>
      <w:proofErr w:type="spellStart"/>
      <w:r w:rsidRPr="00C23BAC">
        <w:t>објављује</w:t>
      </w:r>
      <w:proofErr w:type="spellEnd"/>
      <w:r w:rsidRPr="00C23BAC">
        <w:t xml:space="preserve"> </w:t>
      </w:r>
      <w:r w:rsidRPr="00C23BAC">
        <w:rPr>
          <w:lang w:val="sr-Cyrl-RS"/>
        </w:rPr>
        <w:t xml:space="preserve">се </w:t>
      </w:r>
      <w:r w:rsidRPr="00C23BAC">
        <w:t xml:space="preserve">у </w:t>
      </w:r>
      <w:proofErr w:type="spellStart"/>
      <w:r w:rsidRPr="00C23BAC">
        <w:t>електронском</w:t>
      </w:r>
      <w:proofErr w:type="spellEnd"/>
      <w:r w:rsidRPr="00C23BAC">
        <w:t xml:space="preserve"> </w:t>
      </w:r>
      <w:proofErr w:type="spellStart"/>
      <w:r w:rsidRPr="00C23BAC">
        <w:t>облику</w:t>
      </w:r>
      <w:proofErr w:type="spellEnd"/>
      <w:r w:rsidRPr="00C23BAC">
        <w:t xml:space="preserve"> и </w:t>
      </w:r>
      <w:proofErr w:type="spellStart"/>
      <w:r w:rsidRPr="00C23BAC">
        <w:t>доступан</w:t>
      </w:r>
      <w:proofErr w:type="spellEnd"/>
      <w:r w:rsidRPr="00C23BAC">
        <w:t xml:space="preserve"> </w:t>
      </w:r>
      <w:proofErr w:type="spellStart"/>
      <w:r w:rsidRPr="00C23BAC">
        <w:t>је</w:t>
      </w:r>
      <w:proofErr w:type="spellEnd"/>
      <w:r w:rsidRPr="00C23BAC">
        <w:t xml:space="preserve"> </w:t>
      </w:r>
      <w:proofErr w:type="spellStart"/>
      <w:r w:rsidRPr="00C23BAC">
        <w:t>путем</w:t>
      </w:r>
      <w:proofErr w:type="spellEnd"/>
      <w:r w:rsidRPr="00C23BAC">
        <w:t xml:space="preserve"> </w:t>
      </w:r>
      <w:proofErr w:type="spellStart"/>
      <w:r w:rsidRPr="00C23BAC">
        <w:t>интернета</w:t>
      </w:r>
      <w:proofErr w:type="spellEnd"/>
      <w:r w:rsidRPr="00C23BAC">
        <w:t xml:space="preserve">, </w:t>
      </w:r>
      <w:proofErr w:type="spellStart"/>
      <w:r w:rsidRPr="00C23BAC">
        <w:t>осим</w:t>
      </w:r>
      <w:proofErr w:type="spellEnd"/>
      <w:r w:rsidRPr="00C23BAC">
        <w:t xml:space="preserve"> </w:t>
      </w:r>
      <w:proofErr w:type="spellStart"/>
      <w:r w:rsidRPr="00C23BAC">
        <w:t>прилога</w:t>
      </w:r>
      <w:proofErr w:type="spellEnd"/>
      <w:r w:rsidRPr="00C23BAC">
        <w:t xml:space="preserve"> </w:t>
      </w:r>
      <w:proofErr w:type="spellStart"/>
      <w:r w:rsidRPr="00C23BAC">
        <w:t>који</w:t>
      </w:r>
      <w:proofErr w:type="spellEnd"/>
      <w:r w:rsidRPr="00C23BAC">
        <w:t xml:space="preserve"> </w:t>
      </w:r>
      <w:proofErr w:type="spellStart"/>
      <w:r w:rsidRPr="00C23BAC">
        <w:t>се</w:t>
      </w:r>
      <w:proofErr w:type="spellEnd"/>
      <w:r w:rsidRPr="00C23BAC">
        <w:t xml:space="preserve"> </w:t>
      </w:r>
      <w:proofErr w:type="spellStart"/>
      <w:r w:rsidRPr="00C23BAC">
        <w:t>односе</w:t>
      </w:r>
      <w:proofErr w:type="spellEnd"/>
      <w:r w:rsidRPr="00C23BAC">
        <w:t xml:space="preserve"> </w:t>
      </w:r>
      <w:proofErr w:type="spellStart"/>
      <w:r w:rsidRPr="00C23BAC">
        <w:t>на</w:t>
      </w:r>
      <w:proofErr w:type="spellEnd"/>
      <w:r w:rsidRPr="00C23BAC">
        <w:t xml:space="preserve"> </w:t>
      </w:r>
      <w:proofErr w:type="spellStart"/>
      <w:r w:rsidRPr="00C23BAC">
        <w:t>посебне</w:t>
      </w:r>
      <w:proofErr w:type="spellEnd"/>
      <w:r w:rsidRPr="00C23BAC">
        <w:t xml:space="preserve"> </w:t>
      </w:r>
      <w:proofErr w:type="spellStart"/>
      <w:r w:rsidRPr="00C23BAC">
        <w:t>мере</w:t>
      </w:r>
      <w:proofErr w:type="spellEnd"/>
      <w:r w:rsidRPr="00C23BAC">
        <w:t xml:space="preserve">, </w:t>
      </w:r>
      <w:proofErr w:type="spellStart"/>
      <w:r w:rsidRPr="00C23BAC">
        <w:t>услове</w:t>
      </w:r>
      <w:proofErr w:type="spellEnd"/>
      <w:r w:rsidRPr="00C23BAC">
        <w:t xml:space="preserve"> и </w:t>
      </w:r>
      <w:proofErr w:type="spellStart"/>
      <w:r w:rsidRPr="00C23BAC">
        <w:t>захтеве</w:t>
      </w:r>
      <w:proofErr w:type="spellEnd"/>
      <w:r w:rsidRPr="00C23BAC">
        <w:t xml:space="preserve"> </w:t>
      </w:r>
      <w:proofErr w:type="spellStart"/>
      <w:r w:rsidRPr="00C23BAC">
        <w:t>за</w:t>
      </w:r>
      <w:proofErr w:type="spellEnd"/>
      <w:r w:rsidRPr="00C23BAC">
        <w:t xml:space="preserve"> </w:t>
      </w:r>
      <w:proofErr w:type="spellStart"/>
      <w:r w:rsidRPr="00C23BAC">
        <w:t>прилагођавање</w:t>
      </w:r>
      <w:proofErr w:type="spellEnd"/>
      <w:r w:rsidRPr="00C23BAC">
        <w:t xml:space="preserve"> </w:t>
      </w:r>
      <w:proofErr w:type="spellStart"/>
      <w:r w:rsidRPr="00C23BAC">
        <w:t>потребама</w:t>
      </w:r>
      <w:proofErr w:type="spellEnd"/>
      <w:r w:rsidRPr="00C23BAC">
        <w:t xml:space="preserve"> </w:t>
      </w:r>
      <w:proofErr w:type="spellStart"/>
      <w:r w:rsidRPr="00C23BAC">
        <w:t>одбране</w:t>
      </w:r>
      <w:proofErr w:type="spellEnd"/>
      <w:r w:rsidRPr="00C23BAC">
        <w:t xml:space="preserve"> </w:t>
      </w:r>
      <w:proofErr w:type="spellStart"/>
      <w:r w:rsidRPr="00C23BAC">
        <w:t>земље</w:t>
      </w:r>
      <w:proofErr w:type="spellEnd"/>
      <w:r w:rsidRPr="00C23BAC">
        <w:t xml:space="preserve">, </w:t>
      </w:r>
      <w:proofErr w:type="spellStart"/>
      <w:r w:rsidRPr="00C23BAC">
        <w:t>као</w:t>
      </w:r>
      <w:proofErr w:type="spellEnd"/>
      <w:r w:rsidRPr="00C23BAC">
        <w:t xml:space="preserve"> и </w:t>
      </w:r>
      <w:proofErr w:type="spellStart"/>
      <w:r w:rsidRPr="00C23BAC">
        <w:t>подацима</w:t>
      </w:r>
      <w:proofErr w:type="spellEnd"/>
      <w:r w:rsidRPr="00C23BAC">
        <w:t xml:space="preserve"> о </w:t>
      </w:r>
      <w:proofErr w:type="spellStart"/>
      <w:r w:rsidRPr="00C23BAC">
        <w:t>подручјима</w:t>
      </w:r>
      <w:proofErr w:type="spellEnd"/>
      <w:r w:rsidRPr="00C23BAC">
        <w:t xml:space="preserve"> и </w:t>
      </w:r>
      <w:proofErr w:type="spellStart"/>
      <w:r w:rsidRPr="00C23BAC">
        <w:t>зонама</w:t>
      </w:r>
      <w:proofErr w:type="spellEnd"/>
      <w:r w:rsidRPr="00C23BAC">
        <w:t xml:space="preserve"> </w:t>
      </w:r>
      <w:proofErr w:type="spellStart"/>
      <w:r w:rsidRPr="00C23BAC">
        <w:t>објеката</w:t>
      </w:r>
      <w:proofErr w:type="spellEnd"/>
      <w:r w:rsidRPr="00C23BAC">
        <w:t xml:space="preserve"> </w:t>
      </w:r>
      <w:proofErr w:type="spellStart"/>
      <w:r w:rsidRPr="00C23BAC">
        <w:t>од</w:t>
      </w:r>
      <w:proofErr w:type="spellEnd"/>
      <w:r w:rsidRPr="00C23BAC">
        <w:t xml:space="preserve"> </w:t>
      </w:r>
      <w:proofErr w:type="spellStart"/>
      <w:r w:rsidRPr="00C23BAC">
        <w:t>посебног</w:t>
      </w:r>
      <w:proofErr w:type="spellEnd"/>
      <w:r w:rsidRPr="00C23BAC">
        <w:t xml:space="preserve"> </w:t>
      </w:r>
      <w:proofErr w:type="spellStart"/>
      <w:r w:rsidRPr="00C23BAC">
        <w:t>значаја</w:t>
      </w:r>
      <w:proofErr w:type="spellEnd"/>
      <w:r w:rsidRPr="00C23BAC">
        <w:t xml:space="preserve"> и </w:t>
      </w:r>
      <w:proofErr w:type="spellStart"/>
      <w:r w:rsidRPr="00C23BAC">
        <w:t>интереса</w:t>
      </w:r>
      <w:proofErr w:type="spellEnd"/>
      <w:r w:rsidRPr="00C23BAC">
        <w:t xml:space="preserve"> </w:t>
      </w:r>
      <w:proofErr w:type="spellStart"/>
      <w:r w:rsidRPr="00C23BAC">
        <w:t>за</w:t>
      </w:r>
      <w:proofErr w:type="spellEnd"/>
      <w:r w:rsidRPr="00C23BAC">
        <w:t xml:space="preserve"> </w:t>
      </w:r>
      <w:proofErr w:type="spellStart"/>
      <w:r w:rsidRPr="00C23BAC">
        <w:t>одбрану</w:t>
      </w:r>
      <w:proofErr w:type="spellEnd"/>
      <w:r w:rsidRPr="00C23BAC">
        <w:t xml:space="preserve"> </w:t>
      </w:r>
      <w:proofErr w:type="spellStart"/>
      <w:r w:rsidRPr="00C23BAC">
        <w:t>земље</w:t>
      </w:r>
      <w:proofErr w:type="spellEnd"/>
      <w:r w:rsidRPr="00C23BAC">
        <w:t>.</w:t>
      </w:r>
    </w:p>
    <w:p w14:paraId="4939E571" w14:textId="77777777" w:rsidR="00D930B3" w:rsidRPr="00C23BAC" w:rsidRDefault="00D930B3" w:rsidP="00D930B3">
      <w:pPr>
        <w:rPr>
          <w:b/>
          <w:lang w:val="sr-Cyrl-RS"/>
        </w:rPr>
      </w:pPr>
    </w:p>
    <w:p w14:paraId="4D24032E" w14:textId="77777777" w:rsidR="00D930B3" w:rsidRPr="00C23BAC" w:rsidRDefault="00D930B3" w:rsidP="00D930B3">
      <w:pPr>
        <w:rPr>
          <w:lang w:val="sr-Cyrl-RS"/>
        </w:rPr>
      </w:pPr>
      <w:r w:rsidRPr="00C23BAC">
        <w:t>СКУПШТИНА ГРАДА ПРОКУПЉА</w:t>
      </w:r>
    </w:p>
    <w:p w14:paraId="799AE176" w14:textId="77777777" w:rsidR="00D930B3" w:rsidRPr="003645A4" w:rsidRDefault="00D930B3" w:rsidP="00D930B3">
      <w:proofErr w:type="spellStart"/>
      <w:r w:rsidRPr="00C23BAC">
        <w:t>Број</w:t>
      </w:r>
      <w:proofErr w:type="spellEnd"/>
      <w:r w:rsidRPr="00C23BAC">
        <w:t xml:space="preserve">: </w:t>
      </w:r>
      <w:r>
        <w:t>003279151 2026 06853 001 000 060 107</w:t>
      </w:r>
    </w:p>
    <w:p w14:paraId="45C85F55" w14:textId="77777777" w:rsidR="00D930B3" w:rsidRPr="00C23BAC" w:rsidRDefault="00D930B3" w:rsidP="00D930B3">
      <w:pPr>
        <w:rPr>
          <w:lang w:val="sr-Cyrl-RS"/>
        </w:rPr>
      </w:pPr>
      <w:r w:rsidRPr="00C23BAC">
        <w:rPr>
          <w:lang w:val="sr-Cyrl-RS"/>
        </w:rPr>
        <w:t xml:space="preserve">У </w:t>
      </w:r>
      <w:proofErr w:type="spellStart"/>
      <w:r w:rsidRPr="00C23BAC">
        <w:t>Прокупљ</w:t>
      </w:r>
      <w:proofErr w:type="spellEnd"/>
      <w:r w:rsidRPr="00C23BAC">
        <w:rPr>
          <w:lang w:val="sr-Cyrl-RS"/>
        </w:rPr>
        <w:t>у</w:t>
      </w:r>
      <w:r w:rsidRPr="00C23BAC">
        <w:t xml:space="preserve">, </w:t>
      </w:r>
      <w:r>
        <w:t>15</w:t>
      </w:r>
      <w:r w:rsidRPr="00C23BAC">
        <w:rPr>
          <w:lang w:val="sr-Cyrl-RS"/>
        </w:rPr>
        <w:t>.</w:t>
      </w:r>
      <w:r>
        <w:t>07</w:t>
      </w:r>
      <w:r w:rsidRPr="00C23BAC">
        <w:rPr>
          <w:lang w:val="sr-Cyrl-RS"/>
        </w:rPr>
        <w:t>.2026.године</w:t>
      </w:r>
    </w:p>
    <w:p w14:paraId="32FE1646" w14:textId="77777777" w:rsidR="00D930B3" w:rsidRPr="00C23BAC" w:rsidRDefault="00D930B3" w:rsidP="00D930B3">
      <w:pPr>
        <w:jc w:val="center"/>
        <w:rPr>
          <w:lang w:val="sr-Cyrl-RS"/>
        </w:rPr>
      </w:pPr>
    </w:p>
    <w:p w14:paraId="58A93F77" w14:textId="77777777" w:rsidR="00D930B3" w:rsidRDefault="00D930B3" w:rsidP="00D930B3">
      <w:pPr>
        <w:ind w:left="6237"/>
        <w:jc w:val="center"/>
        <w:rPr>
          <w:lang w:val="sr-Cyrl-RS"/>
        </w:rPr>
      </w:pPr>
      <w:r w:rsidRPr="00C23BAC">
        <w:rPr>
          <w:lang w:val="sr-Cyrl-RS"/>
        </w:rPr>
        <w:t>ПРЕДСЕДНИК</w:t>
      </w:r>
      <w:r>
        <w:rPr>
          <w:lang w:val="sr-Cyrl-RS"/>
        </w:rPr>
        <w:t xml:space="preserve"> </w:t>
      </w:r>
      <w:r w:rsidRPr="00C23BAC">
        <w:rPr>
          <w:lang w:val="sr-Cyrl-RS"/>
        </w:rPr>
        <w:t xml:space="preserve">СКУПШТИНЕ </w:t>
      </w:r>
    </w:p>
    <w:p w14:paraId="6FF48F5F" w14:textId="77777777" w:rsidR="00D930B3" w:rsidRPr="003645A4" w:rsidRDefault="00D930B3" w:rsidP="00D930B3">
      <w:pPr>
        <w:ind w:left="6237"/>
        <w:jc w:val="center"/>
        <w:rPr>
          <w:lang w:val="sr-Cyrl-RS"/>
        </w:rPr>
      </w:pPr>
      <w:r w:rsidRPr="00C23BAC">
        <w:rPr>
          <w:lang w:val="sr-Cyrl-RS"/>
        </w:rPr>
        <w:t>ГРАДА</w:t>
      </w:r>
      <w:r>
        <w:t xml:space="preserve"> </w:t>
      </w:r>
      <w:r>
        <w:rPr>
          <w:lang w:val="sr-Cyrl-RS"/>
        </w:rPr>
        <w:t>ПРОКУПЉА</w:t>
      </w:r>
    </w:p>
    <w:p w14:paraId="563F2AAA" w14:textId="02D9BC1D" w:rsidR="002A353B" w:rsidRPr="002A353B" w:rsidRDefault="00F40C62" w:rsidP="00B149F8">
      <w:pPr>
        <w:pStyle w:val="NoSpacing"/>
        <w:rPr>
          <w:rFonts w:ascii="Times New Roman" w:hAnsi="Times New Roman"/>
          <w:bCs/>
          <w:sz w:val="24"/>
          <w:szCs w:val="24"/>
          <w:lang w:val="sr-Cyrl-RS"/>
        </w:rPr>
      </w:pPr>
      <w:r>
        <w:rPr>
          <w:rFonts w:ascii="Times New Roman" w:hAnsi="Times New Roman"/>
          <w:bCs/>
          <w:sz w:val="24"/>
          <w:szCs w:val="24"/>
          <w:lang w:val="sr-Cyrl-RS"/>
        </w:rPr>
        <w:t xml:space="preserve">                                                                                                                        Дејан Лазић с.р.</w:t>
      </w:r>
    </w:p>
    <w:p w14:paraId="6DABA3FC" w14:textId="77777777" w:rsidR="008C4936" w:rsidRDefault="008C4936" w:rsidP="00B149F8">
      <w:pPr>
        <w:pStyle w:val="NoSpacing"/>
        <w:rPr>
          <w:rFonts w:ascii="Times New Roman" w:hAnsi="Times New Roman"/>
          <w:b/>
          <w:sz w:val="24"/>
          <w:szCs w:val="24"/>
        </w:rPr>
      </w:pPr>
    </w:p>
    <w:p w14:paraId="70D2611B" w14:textId="77777777" w:rsidR="008C4936" w:rsidRDefault="008C4936" w:rsidP="00B149F8">
      <w:pPr>
        <w:pStyle w:val="NoSpacing"/>
        <w:rPr>
          <w:rFonts w:ascii="Times New Roman" w:hAnsi="Times New Roman"/>
          <w:b/>
          <w:sz w:val="24"/>
          <w:szCs w:val="24"/>
        </w:rPr>
      </w:pPr>
    </w:p>
    <w:p w14:paraId="3A28B3FF" w14:textId="77777777" w:rsidR="008C4936" w:rsidRDefault="008C4936" w:rsidP="00B149F8">
      <w:pPr>
        <w:pStyle w:val="NoSpacing"/>
        <w:rPr>
          <w:rFonts w:ascii="Times New Roman" w:hAnsi="Times New Roman"/>
          <w:b/>
          <w:sz w:val="24"/>
          <w:szCs w:val="24"/>
        </w:rPr>
      </w:pPr>
    </w:p>
    <w:p w14:paraId="553E4872" w14:textId="77777777" w:rsidR="008C4936" w:rsidRDefault="008C4936" w:rsidP="00B149F8">
      <w:pPr>
        <w:pStyle w:val="NoSpacing"/>
        <w:rPr>
          <w:rFonts w:ascii="Times New Roman" w:hAnsi="Times New Roman"/>
          <w:b/>
          <w:sz w:val="24"/>
          <w:szCs w:val="24"/>
        </w:rPr>
      </w:pPr>
    </w:p>
    <w:p w14:paraId="0AC364A8" w14:textId="77777777" w:rsidR="008C4936" w:rsidRDefault="008C4936" w:rsidP="00B149F8">
      <w:pPr>
        <w:pStyle w:val="NoSpacing"/>
        <w:rPr>
          <w:rFonts w:ascii="Times New Roman" w:hAnsi="Times New Roman"/>
          <w:b/>
          <w:sz w:val="24"/>
          <w:szCs w:val="24"/>
        </w:rPr>
      </w:pPr>
    </w:p>
    <w:p w14:paraId="65D0A2DF" w14:textId="77777777" w:rsidR="008C4936" w:rsidRDefault="008C4936" w:rsidP="00B149F8">
      <w:pPr>
        <w:pStyle w:val="NoSpacing"/>
        <w:rPr>
          <w:rFonts w:ascii="Times New Roman" w:hAnsi="Times New Roman"/>
          <w:b/>
          <w:sz w:val="24"/>
          <w:szCs w:val="24"/>
        </w:rPr>
      </w:pPr>
    </w:p>
    <w:p w14:paraId="34C745F5" w14:textId="77777777" w:rsidR="008C4936" w:rsidRDefault="008C4936" w:rsidP="00B149F8">
      <w:pPr>
        <w:pStyle w:val="NoSpacing"/>
        <w:rPr>
          <w:rFonts w:ascii="Times New Roman" w:hAnsi="Times New Roman"/>
          <w:b/>
          <w:sz w:val="24"/>
          <w:szCs w:val="24"/>
        </w:rPr>
      </w:pPr>
    </w:p>
    <w:p w14:paraId="5D76B55C" w14:textId="77777777" w:rsidR="008C4936" w:rsidRDefault="008C4936" w:rsidP="00B149F8">
      <w:pPr>
        <w:pStyle w:val="NoSpacing"/>
        <w:rPr>
          <w:rFonts w:ascii="Times New Roman" w:hAnsi="Times New Roman"/>
          <w:b/>
          <w:sz w:val="24"/>
          <w:szCs w:val="24"/>
        </w:rPr>
      </w:pPr>
    </w:p>
    <w:p w14:paraId="7B12B5C1" w14:textId="77777777" w:rsidR="008C4936" w:rsidRDefault="008C4936" w:rsidP="00B149F8">
      <w:pPr>
        <w:pStyle w:val="NoSpacing"/>
        <w:rPr>
          <w:rFonts w:ascii="Times New Roman" w:hAnsi="Times New Roman"/>
          <w:b/>
          <w:sz w:val="24"/>
          <w:szCs w:val="24"/>
        </w:rPr>
      </w:pPr>
    </w:p>
    <w:p w14:paraId="2FB82212" w14:textId="77777777" w:rsidR="008C4936" w:rsidRDefault="008C4936" w:rsidP="00B149F8">
      <w:pPr>
        <w:pStyle w:val="NoSpacing"/>
        <w:rPr>
          <w:rFonts w:ascii="Times New Roman" w:hAnsi="Times New Roman"/>
          <w:b/>
          <w:sz w:val="24"/>
          <w:szCs w:val="24"/>
        </w:rPr>
      </w:pPr>
    </w:p>
    <w:p w14:paraId="0533090B" w14:textId="77777777" w:rsidR="008C4936" w:rsidRDefault="008C4936" w:rsidP="00B149F8">
      <w:pPr>
        <w:pStyle w:val="NoSpacing"/>
        <w:rPr>
          <w:rFonts w:ascii="Times New Roman" w:hAnsi="Times New Roman"/>
          <w:b/>
          <w:sz w:val="24"/>
          <w:szCs w:val="24"/>
        </w:rPr>
      </w:pPr>
    </w:p>
    <w:p w14:paraId="0ACF334C" w14:textId="77777777" w:rsidR="008C4936" w:rsidRDefault="008C4936" w:rsidP="00B149F8">
      <w:pPr>
        <w:pStyle w:val="NoSpacing"/>
        <w:rPr>
          <w:rFonts w:ascii="Times New Roman" w:hAnsi="Times New Roman"/>
          <w:b/>
          <w:sz w:val="24"/>
          <w:szCs w:val="24"/>
        </w:rPr>
      </w:pPr>
    </w:p>
    <w:p w14:paraId="06FB35E7" w14:textId="77777777" w:rsidR="008C4936" w:rsidRDefault="008C4936" w:rsidP="00B149F8">
      <w:pPr>
        <w:pStyle w:val="NoSpacing"/>
        <w:rPr>
          <w:rFonts w:ascii="Times New Roman" w:hAnsi="Times New Roman"/>
          <w:b/>
          <w:sz w:val="24"/>
          <w:szCs w:val="24"/>
        </w:rPr>
      </w:pPr>
    </w:p>
    <w:p w14:paraId="7E765570" w14:textId="77777777" w:rsidR="008C4936" w:rsidRDefault="008C4936" w:rsidP="00B149F8">
      <w:pPr>
        <w:pStyle w:val="NoSpacing"/>
        <w:rPr>
          <w:rFonts w:ascii="Times New Roman" w:hAnsi="Times New Roman"/>
          <w:b/>
          <w:sz w:val="24"/>
          <w:szCs w:val="24"/>
        </w:rPr>
      </w:pPr>
    </w:p>
    <w:p w14:paraId="70ED7D82" w14:textId="77777777" w:rsidR="008C4936" w:rsidRPr="008C4936" w:rsidRDefault="008C4936" w:rsidP="00B149F8">
      <w:pPr>
        <w:pStyle w:val="NoSpacing"/>
        <w:rPr>
          <w:rFonts w:ascii="Times New Roman" w:hAnsi="Times New Roman"/>
          <w:b/>
          <w:sz w:val="24"/>
          <w:szCs w:val="24"/>
        </w:rPr>
      </w:pPr>
    </w:p>
    <w:p w14:paraId="6A3C032D" w14:textId="77777777" w:rsidR="0002104D" w:rsidRDefault="0002104D" w:rsidP="00B149F8">
      <w:pPr>
        <w:pBdr>
          <w:top w:val="nil"/>
          <w:left w:val="nil"/>
          <w:bottom w:val="nil"/>
          <w:right w:val="nil"/>
          <w:between w:val="nil"/>
          <w:bar w:val="nil"/>
        </w:pBdr>
        <w:jc w:val="center"/>
        <w:rPr>
          <w:b/>
          <w:i/>
          <w:color w:val="000000" w:themeColor="text1"/>
          <w:sz w:val="63"/>
          <w:szCs w:val="63"/>
          <w:lang w:val="sr-Cyrl-CS"/>
        </w:rPr>
      </w:pPr>
    </w:p>
    <w:p w14:paraId="532ADBA7" w14:textId="77777777" w:rsidR="0002104D" w:rsidRDefault="0002104D" w:rsidP="00B149F8">
      <w:pPr>
        <w:pBdr>
          <w:top w:val="nil"/>
          <w:left w:val="nil"/>
          <w:bottom w:val="nil"/>
          <w:right w:val="nil"/>
          <w:between w:val="nil"/>
          <w:bar w:val="nil"/>
        </w:pBdr>
        <w:jc w:val="center"/>
        <w:rPr>
          <w:b/>
          <w:i/>
          <w:color w:val="000000" w:themeColor="text1"/>
          <w:sz w:val="63"/>
          <w:szCs w:val="63"/>
          <w:lang w:val="sr-Cyrl-CS"/>
        </w:rPr>
      </w:pPr>
    </w:p>
    <w:p w14:paraId="6EF5C32F" w14:textId="77777777" w:rsidR="0002104D" w:rsidRDefault="0002104D" w:rsidP="00B149F8">
      <w:pPr>
        <w:pBdr>
          <w:top w:val="nil"/>
          <w:left w:val="nil"/>
          <w:bottom w:val="nil"/>
          <w:right w:val="nil"/>
          <w:between w:val="nil"/>
          <w:bar w:val="nil"/>
        </w:pBdr>
        <w:jc w:val="center"/>
        <w:rPr>
          <w:b/>
          <w:i/>
          <w:color w:val="000000" w:themeColor="text1"/>
          <w:sz w:val="63"/>
          <w:szCs w:val="63"/>
          <w:lang w:val="sr-Cyrl-CS"/>
        </w:rPr>
      </w:pPr>
    </w:p>
    <w:p w14:paraId="78BD863A" w14:textId="77777777" w:rsidR="0002104D" w:rsidRDefault="0002104D" w:rsidP="00B149F8">
      <w:pPr>
        <w:pBdr>
          <w:top w:val="nil"/>
          <w:left w:val="nil"/>
          <w:bottom w:val="nil"/>
          <w:right w:val="nil"/>
          <w:between w:val="nil"/>
          <w:bar w:val="nil"/>
        </w:pBdr>
        <w:jc w:val="center"/>
        <w:rPr>
          <w:b/>
          <w:i/>
          <w:color w:val="000000" w:themeColor="text1"/>
          <w:sz w:val="63"/>
          <w:szCs w:val="63"/>
          <w:lang w:val="sr-Cyrl-CS"/>
        </w:rPr>
      </w:pPr>
    </w:p>
    <w:p w14:paraId="27230E68" w14:textId="6386636F" w:rsidR="00B149F8" w:rsidRPr="00C7362F" w:rsidRDefault="00B149F8" w:rsidP="00A44423">
      <w:pPr>
        <w:pBdr>
          <w:top w:val="nil"/>
          <w:left w:val="nil"/>
          <w:bottom w:val="nil"/>
          <w:right w:val="nil"/>
          <w:between w:val="nil"/>
          <w:bar w:val="nil"/>
        </w:pBdr>
        <w:jc w:val="center"/>
        <w:rPr>
          <w:b/>
          <w:i/>
          <w:color w:val="000000" w:themeColor="text1"/>
          <w:sz w:val="63"/>
          <w:szCs w:val="63"/>
          <w:lang w:val="sr-Cyrl-RS"/>
        </w:rPr>
      </w:pPr>
      <w:r w:rsidRPr="00314F50">
        <w:rPr>
          <w:b/>
          <w:i/>
          <w:color w:val="000000" w:themeColor="text1"/>
          <w:sz w:val="63"/>
          <w:szCs w:val="63"/>
          <w:lang w:val="sr-Cyrl-CS"/>
        </w:rPr>
        <w:lastRenderedPageBreak/>
        <w:t>С а д р ж а ј</w:t>
      </w:r>
    </w:p>
    <w:p w14:paraId="06EC7DAF" w14:textId="77777777" w:rsidR="00B149F8" w:rsidRDefault="00B149F8" w:rsidP="00B149F8">
      <w:pPr>
        <w:spacing w:line="0" w:lineRule="atLeast"/>
        <w:jc w:val="center"/>
        <w:rPr>
          <w:b/>
          <w:i/>
          <w:color w:val="000000" w:themeColor="text1"/>
          <w:sz w:val="63"/>
          <w:szCs w:val="63"/>
          <w:lang w:val="sr-Cyrl-CS"/>
        </w:rPr>
      </w:pPr>
    </w:p>
    <w:p w14:paraId="07A9014F" w14:textId="1D841A74" w:rsidR="00B149F8" w:rsidRDefault="00B149F8" w:rsidP="00B149F8">
      <w:pPr>
        <w:pBdr>
          <w:top w:val="nil"/>
          <w:left w:val="nil"/>
          <w:bottom w:val="nil"/>
          <w:right w:val="nil"/>
          <w:between w:val="nil"/>
          <w:bar w:val="nil"/>
        </w:pBdr>
        <w:jc w:val="both"/>
        <w:rPr>
          <w:b/>
          <w:i/>
          <w:color w:val="000000" w:themeColor="text1"/>
          <w:sz w:val="22"/>
          <w:szCs w:val="22"/>
          <w:lang w:val="sr-Cyrl-RS"/>
        </w:rPr>
      </w:pPr>
      <w:r>
        <w:rPr>
          <w:b/>
          <w:i/>
          <w:color w:val="000000" w:themeColor="text1"/>
          <w:sz w:val="22"/>
          <w:szCs w:val="22"/>
          <w:lang w:val="sr-Cyrl-RS"/>
        </w:rPr>
        <w:t>1.</w:t>
      </w:r>
      <w:r w:rsidR="003B2590">
        <w:rPr>
          <w:b/>
          <w:i/>
          <w:color w:val="000000" w:themeColor="text1"/>
          <w:sz w:val="22"/>
          <w:szCs w:val="22"/>
          <w:lang w:val="sr-Cyrl-RS"/>
        </w:rPr>
        <w:t>Закључак о усвајању текста Јавног огласа ради давања у закуп пословног простора у јавној својини града Прокупља, путем јавног надметања, и то објекст ''Савићевац''...................................1</w:t>
      </w:r>
    </w:p>
    <w:p w14:paraId="0FE2893A" w14:textId="1CCE7314" w:rsidR="003B2590" w:rsidRDefault="003B2590" w:rsidP="00B149F8">
      <w:pPr>
        <w:pBdr>
          <w:top w:val="nil"/>
          <w:left w:val="nil"/>
          <w:bottom w:val="nil"/>
          <w:right w:val="nil"/>
          <w:between w:val="nil"/>
          <w:bar w:val="nil"/>
        </w:pBdr>
        <w:jc w:val="both"/>
        <w:rPr>
          <w:b/>
          <w:i/>
          <w:color w:val="000000" w:themeColor="text1"/>
          <w:sz w:val="22"/>
          <w:szCs w:val="22"/>
          <w:lang w:val="sr-Cyrl-RS"/>
        </w:rPr>
      </w:pPr>
      <w:r>
        <w:rPr>
          <w:b/>
          <w:i/>
          <w:color w:val="000000" w:themeColor="text1"/>
          <w:sz w:val="22"/>
          <w:szCs w:val="22"/>
          <w:lang w:val="sr-Cyrl-RS"/>
        </w:rPr>
        <w:t>2. Јавни оглас ради давања у закуп пословног простора у јавној својини града Прокупља, путем јавног надметања........................................................................................................................................</w:t>
      </w:r>
      <w:r w:rsidR="003510BF">
        <w:rPr>
          <w:b/>
          <w:i/>
          <w:color w:val="000000" w:themeColor="text1"/>
          <w:sz w:val="22"/>
          <w:szCs w:val="22"/>
          <w:lang w:val="sr-Cyrl-RS"/>
        </w:rPr>
        <w:t>.</w:t>
      </w:r>
      <w:r>
        <w:rPr>
          <w:b/>
          <w:i/>
          <w:color w:val="000000" w:themeColor="text1"/>
          <w:sz w:val="22"/>
          <w:szCs w:val="22"/>
          <w:lang w:val="sr-Cyrl-RS"/>
        </w:rPr>
        <w:t>....</w:t>
      </w:r>
      <w:r w:rsidR="00147C82">
        <w:rPr>
          <w:b/>
          <w:i/>
          <w:color w:val="000000" w:themeColor="text1"/>
          <w:sz w:val="22"/>
          <w:szCs w:val="22"/>
          <w:lang w:val="sr-Cyrl-RS"/>
        </w:rPr>
        <w:t>2</w:t>
      </w:r>
    </w:p>
    <w:p w14:paraId="62042538" w14:textId="0DEA5029" w:rsidR="00147C82" w:rsidRPr="00B149F8" w:rsidRDefault="00147C82" w:rsidP="00B149F8">
      <w:pPr>
        <w:pBdr>
          <w:top w:val="nil"/>
          <w:left w:val="nil"/>
          <w:bottom w:val="nil"/>
          <w:right w:val="nil"/>
          <w:between w:val="nil"/>
          <w:bar w:val="nil"/>
        </w:pBdr>
        <w:jc w:val="both"/>
        <w:rPr>
          <w:b/>
          <w:i/>
          <w:color w:val="000000" w:themeColor="text1"/>
          <w:sz w:val="22"/>
          <w:szCs w:val="22"/>
          <w:lang w:val="sr-Cyrl-RS"/>
        </w:rPr>
      </w:pPr>
      <w:r>
        <w:rPr>
          <w:b/>
          <w:i/>
          <w:color w:val="000000" w:themeColor="text1"/>
          <w:sz w:val="22"/>
          <w:szCs w:val="22"/>
          <w:lang w:val="sr-Cyrl-RS"/>
        </w:rPr>
        <w:t>3.Четврт</w:t>
      </w:r>
      <w:r w:rsidR="00CE409E">
        <w:rPr>
          <w:b/>
          <w:i/>
          <w:color w:val="000000" w:themeColor="text1"/>
          <w:sz w:val="22"/>
          <w:szCs w:val="22"/>
          <w:lang w:val="sr-Cyrl-RS"/>
        </w:rPr>
        <w:t>е</w:t>
      </w:r>
      <w:r>
        <w:rPr>
          <w:b/>
          <w:i/>
          <w:color w:val="000000" w:themeColor="text1"/>
          <w:sz w:val="22"/>
          <w:szCs w:val="22"/>
          <w:lang w:val="sr-Cyrl-RS"/>
        </w:rPr>
        <w:t xml:space="preserve"> измен</w:t>
      </w:r>
      <w:r w:rsidR="00CE409E">
        <w:rPr>
          <w:b/>
          <w:i/>
          <w:color w:val="000000" w:themeColor="text1"/>
          <w:sz w:val="22"/>
          <w:szCs w:val="22"/>
          <w:lang w:val="sr-Cyrl-RS"/>
        </w:rPr>
        <w:t>е</w:t>
      </w:r>
      <w:r>
        <w:rPr>
          <w:b/>
          <w:i/>
          <w:color w:val="000000" w:themeColor="text1"/>
          <w:sz w:val="22"/>
          <w:szCs w:val="22"/>
          <w:lang w:val="sr-Cyrl-RS"/>
        </w:rPr>
        <w:t xml:space="preserve"> и допун</w:t>
      </w:r>
      <w:r w:rsidR="00CE409E">
        <w:rPr>
          <w:b/>
          <w:i/>
          <w:color w:val="000000" w:themeColor="text1"/>
          <w:sz w:val="22"/>
          <w:szCs w:val="22"/>
          <w:lang w:val="sr-Cyrl-RS"/>
        </w:rPr>
        <w:t>е</w:t>
      </w:r>
      <w:r>
        <w:rPr>
          <w:b/>
          <w:i/>
          <w:color w:val="000000" w:themeColor="text1"/>
          <w:sz w:val="22"/>
          <w:szCs w:val="22"/>
          <w:lang w:val="sr-Cyrl-RS"/>
        </w:rPr>
        <w:t xml:space="preserve"> Плана генералне регулације Прокупља (текстуални део)....................14</w:t>
      </w:r>
    </w:p>
    <w:p w14:paraId="79A3DA36" w14:textId="77777777" w:rsidR="00B149F8" w:rsidRPr="00DB0500" w:rsidRDefault="00B149F8" w:rsidP="00B149F8">
      <w:pPr>
        <w:pBdr>
          <w:top w:val="nil"/>
          <w:left w:val="nil"/>
          <w:bottom w:val="nil"/>
          <w:right w:val="nil"/>
          <w:between w:val="nil"/>
          <w:bar w:val="nil"/>
        </w:pBdr>
        <w:jc w:val="both"/>
        <w:rPr>
          <w:b/>
          <w:i/>
          <w:color w:val="000000" w:themeColor="text1"/>
          <w:sz w:val="22"/>
          <w:szCs w:val="22"/>
          <w:lang w:val="sr-Cyrl-RS"/>
        </w:rPr>
      </w:pPr>
    </w:p>
    <w:p w14:paraId="1DF73165" w14:textId="77777777" w:rsidR="00B149F8" w:rsidRPr="00B80ACE" w:rsidRDefault="00B149F8" w:rsidP="00B149F8">
      <w:pPr>
        <w:pBdr>
          <w:top w:val="nil"/>
          <w:left w:val="nil"/>
          <w:bottom w:val="nil"/>
          <w:right w:val="nil"/>
          <w:between w:val="nil"/>
          <w:bar w:val="nil"/>
        </w:pBdr>
        <w:jc w:val="both"/>
        <w:rPr>
          <w:b/>
          <w:i/>
          <w:color w:val="000000" w:themeColor="text1"/>
          <w:sz w:val="22"/>
          <w:szCs w:val="22"/>
          <w:lang w:val="sr-Cyrl-CS"/>
        </w:rPr>
      </w:pPr>
    </w:p>
    <w:p w14:paraId="2F2EB933" w14:textId="77777777" w:rsidR="00B149F8" w:rsidRPr="00D9568B" w:rsidRDefault="00B149F8" w:rsidP="00B149F8">
      <w:pPr>
        <w:spacing w:line="0" w:lineRule="atLeast"/>
        <w:rPr>
          <w:b/>
          <w:i/>
          <w:color w:val="000000" w:themeColor="text1"/>
          <w:sz w:val="22"/>
          <w:szCs w:val="22"/>
          <w:lang w:val="sr-Cyrl-CS"/>
        </w:rPr>
      </w:pPr>
    </w:p>
    <w:p w14:paraId="2E839446" w14:textId="77777777" w:rsidR="00B149F8" w:rsidRPr="00D9568B" w:rsidRDefault="00B149F8" w:rsidP="00B149F8">
      <w:pPr>
        <w:spacing w:line="0" w:lineRule="atLeast"/>
        <w:rPr>
          <w:b/>
          <w:i/>
          <w:color w:val="000000" w:themeColor="text1"/>
          <w:sz w:val="22"/>
          <w:szCs w:val="22"/>
          <w:lang w:val="sr-Cyrl-CS"/>
        </w:rPr>
      </w:pPr>
    </w:p>
    <w:p w14:paraId="08DC047F" w14:textId="77777777" w:rsidR="00B149F8" w:rsidRDefault="00B149F8" w:rsidP="00B149F8">
      <w:pPr>
        <w:spacing w:line="0" w:lineRule="atLeast"/>
        <w:jc w:val="both"/>
        <w:rPr>
          <w:b/>
          <w:i/>
          <w:color w:val="000000" w:themeColor="text1"/>
          <w:sz w:val="63"/>
          <w:szCs w:val="63"/>
          <w:lang w:val="sr-Cyrl-CS"/>
        </w:rPr>
      </w:pPr>
    </w:p>
    <w:p w14:paraId="7BA51F0D" w14:textId="77777777" w:rsidR="00B149F8" w:rsidRPr="00DD6077" w:rsidRDefault="00B149F8" w:rsidP="00B149F8">
      <w:pPr>
        <w:jc w:val="both"/>
        <w:rPr>
          <w:b/>
          <w:bCs/>
          <w:i/>
          <w:lang w:val="sr-Cyrl-R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700224" behindDoc="0" locked="0" layoutInCell="1" allowOverlap="1" wp14:anchorId="6867A447" wp14:editId="6B16336C">
                <wp:simplePos x="0" y="0"/>
                <wp:positionH relativeFrom="column">
                  <wp:posOffset>-209550</wp:posOffset>
                </wp:positionH>
                <wp:positionV relativeFrom="paragraph">
                  <wp:posOffset>2713355</wp:posOffset>
                </wp:positionV>
                <wp:extent cx="6124575" cy="0"/>
                <wp:effectExtent l="0" t="19050" r="9525" b="38100"/>
                <wp:wrapNone/>
                <wp:docPr id="822248853" name="Straight Connector 822248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B277E" id="Straight Connector 82224885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13.65pt" to="465.75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" strokeweight="4.5pt">
                <v:stroke linestyle="thickThin"/>
              </v:line>
            </w:pict>
          </mc:Fallback>
        </mc:AlternateContent>
      </w:r>
    </w:p>
    <w:p w14:paraId="08A5284B" w14:textId="77777777" w:rsidR="00B149F8" w:rsidRDefault="00B149F8" w:rsidP="00B149F8">
      <w:pPr>
        <w:spacing w:line="234" w:lineRule="auto"/>
        <w:rPr>
          <w:b/>
          <w:i/>
          <w:color w:val="000000" w:themeColor="text1"/>
          <w:sz w:val="63"/>
          <w:szCs w:val="63"/>
          <w:lang w:val="sr-Cyrl-C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699200" behindDoc="0" locked="0" layoutInCell="1" allowOverlap="1" wp14:anchorId="4DBFAB32" wp14:editId="4D178BD5">
                <wp:simplePos x="0" y="0"/>
                <wp:positionH relativeFrom="column">
                  <wp:posOffset>-1330325</wp:posOffset>
                </wp:positionH>
                <wp:positionV relativeFrom="paragraph">
                  <wp:posOffset>29210</wp:posOffset>
                </wp:positionV>
                <wp:extent cx="6124575" cy="0"/>
                <wp:effectExtent l="0" t="19050" r="9525" b="38100"/>
                <wp:wrapNone/>
                <wp:docPr id="325336174" name="Straight Connector 325336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36B37" id="Straight Connector 32533617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5pt,2.3pt" to="37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" strokeweight="4.5pt">
                <v:stroke linestyle="thickThin"/>
              </v:line>
            </w:pict>
          </mc:Fallback>
        </mc:AlternateContent>
      </w:r>
      <w:r w:rsidRPr="00314F50">
        <w:rPr>
          <w:rFonts w:ascii="YU C Friz Quadrata" w:hAnsi="YU C Friz Quadrata"/>
          <w:noProof/>
          <w:color w:val="000000" w:themeColor="text1"/>
          <w:sz w:val="21"/>
          <w:szCs w:val="21"/>
        </w:rPr>
        <w:drawing>
          <wp:anchor distT="0" distB="0" distL="114300" distR="114300" simplePos="0" relativeHeight="251698176" behindDoc="0" locked="0" layoutInCell="1" allowOverlap="1" wp14:anchorId="1B5C4F16" wp14:editId="3F52B744">
            <wp:simplePos x="0" y="0"/>
            <wp:positionH relativeFrom="column">
              <wp:posOffset>234950</wp:posOffset>
            </wp:positionH>
            <wp:positionV relativeFrom="paragraph">
              <wp:posOffset>440690</wp:posOffset>
            </wp:positionV>
            <wp:extent cx="892175" cy="1070610"/>
            <wp:effectExtent l="0" t="0" r="3175" b="0"/>
            <wp:wrapSquare wrapText="bothSides"/>
            <wp:docPr id="741702462" name="Picture 74170246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b prokupl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175" cy="1070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76E62" w14:textId="77777777" w:rsidR="00B149F8" w:rsidRPr="00362F81" w:rsidRDefault="00B149F8" w:rsidP="00B149F8">
      <w:pPr>
        <w:tabs>
          <w:tab w:val="left" w:pos="360"/>
          <w:tab w:val="left" w:pos="840"/>
          <w:tab w:val="left" w:pos="8760"/>
        </w:tabs>
        <w:spacing w:after="120"/>
        <w:rPr>
          <w:i/>
          <w:noProof/>
          <w:color w:val="000000" w:themeColor="text1"/>
          <w:sz w:val="25"/>
          <w:szCs w:val="25"/>
          <w:lang w:val="sr-Cyrl-RS"/>
        </w:rPr>
      </w:pPr>
      <w:r>
        <w:rPr>
          <w:noProof/>
          <w:color w:val="000000" w:themeColor="text1"/>
          <w:sz w:val="25"/>
          <w:szCs w:val="25"/>
          <w:lang w:val="sr-Cyrl-CS"/>
        </w:rPr>
        <w:t xml:space="preserve">   </w:t>
      </w:r>
      <w:r w:rsidRPr="00314F50">
        <w:rPr>
          <w:noProof/>
          <w:color w:val="000000" w:themeColor="text1"/>
          <w:sz w:val="25"/>
          <w:szCs w:val="25"/>
          <w:lang w:val="sr-Cyrl-CS"/>
        </w:rPr>
        <w:t>Издавач</w:t>
      </w:r>
      <w:r w:rsidRPr="00314F50">
        <w:rPr>
          <w:rFonts w:ascii="Times Roman Cirilica" w:hAnsi="Times Roman Cirilica"/>
          <w:b/>
          <w:noProof/>
          <w:color w:val="000000" w:themeColor="text1"/>
          <w:sz w:val="25"/>
          <w:szCs w:val="25"/>
          <w:lang w:val="sr-Cyrl-CS"/>
        </w:rPr>
        <w:t xml:space="preserve">: </w:t>
      </w:r>
      <w:r>
        <w:rPr>
          <w:i/>
          <w:noProof/>
          <w:color w:val="000000" w:themeColor="text1"/>
          <w:sz w:val="25"/>
          <w:szCs w:val="25"/>
          <w:lang w:val="sr-Cyrl-CS"/>
        </w:rPr>
        <w:t>Скупштина града Прокупља</w:t>
      </w:r>
    </w:p>
    <w:p w14:paraId="0F2274BB" w14:textId="77777777" w:rsidR="00B149F8" w:rsidRPr="002123C1" w:rsidRDefault="00B149F8" w:rsidP="00B149F8">
      <w:pPr>
        <w:tabs>
          <w:tab w:val="left" w:pos="360"/>
          <w:tab w:val="left" w:pos="840"/>
          <w:tab w:val="left" w:pos="8760"/>
        </w:tabs>
        <w:spacing w:after="120"/>
        <w:rPr>
          <w:rFonts w:ascii="Times Roman Cirilica" w:hAnsi="Times Roman Cirilica"/>
          <w:i/>
          <w:noProof/>
          <w:color w:val="000000" w:themeColor="text1"/>
          <w:sz w:val="25"/>
          <w:szCs w:val="25"/>
          <w:lang w:val="sr-Cyrl-CS"/>
        </w:rPr>
      </w:pPr>
      <w:r>
        <w:rPr>
          <w:rFonts w:ascii="Times Roman Cirilica" w:hAnsi="Times Roman Cirilica"/>
          <w:b/>
          <w:noProof/>
          <w:color w:val="000000" w:themeColor="text1"/>
          <w:sz w:val="25"/>
          <w:szCs w:val="25"/>
          <w:lang w:val="sr-Cyrl-CS"/>
        </w:rPr>
        <w:t xml:space="preserve">  </w:t>
      </w:r>
      <w:r w:rsidRPr="00314F50">
        <w:rPr>
          <w:b/>
          <w:noProof/>
          <w:color w:val="000000" w:themeColor="text1"/>
          <w:sz w:val="25"/>
          <w:szCs w:val="25"/>
          <w:lang w:val="sr-Cyrl-CS"/>
        </w:rPr>
        <w:t>Лист уредио</w:t>
      </w:r>
      <w:r>
        <w:rPr>
          <w:rFonts w:ascii="Times Roman Cirilica" w:hAnsi="Times Roman Cirilica"/>
          <w:b/>
          <w:noProof/>
          <w:color w:val="000000" w:themeColor="text1"/>
          <w:sz w:val="25"/>
          <w:szCs w:val="25"/>
          <w:lang w:val="sr-Cyrl-CS"/>
        </w:rPr>
        <w:t xml:space="preserve"> </w:t>
      </w:r>
      <w:r>
        <w:rPr>
          <w:rFonts w:ascii="Times Roman Cirilica" w:hAnsi="Times Roman Cirilica"/>
          <w:i/>
          <w:noProof/>
          <w:color w:val="000000" w:themeColor="text1"/>
          <w:sz w:val="25"/>
          <w:szCs w:val="25"/>
          <w:lang w:val="sr-Cyrl-CS"/>
        </w:rPr>
        <w:t>Ивана Обрадовић</w:t>
      </w:r>
    </w:p>
    <w:p w14:paraId="37E4D638" w14:textId="77777777" w:rsidR="00B149F8" w:rsidRPr="00C15C60" w:rsidRDefault="00B149F8" w:rsidP="00B149F8">
      <w:pPr>
        <w:tabs>
          <w:tab w:val="left" w:pos="360"/>
          <w:tab w:val="left" w:pos="840"/>
          <w:tab w:val="left" w:pos="8760"/>
        </w:tabs>
        <w:spacing w:after="120"/>
        <w:rPr>
          <w:rFonts w:asciiTheme="minorHAnsi" w:hAnsiTheme="minorHAnsi"/>
          <w:i/>
          <w:noProof/>
          <w:color w:val="000000" w:themeColor="text1"/>
          <w:sz w:val="25"/>
          <w:szCs w:val="25"/>
          <w:lang w:val="sr-Cyrl-RS"/>
        </w:rPr>
      </w:pPr>
      <w:r>
        <w:rPr>
          <w:rFonts w:ascii="Times Roman Cirilica" w:hAnsi="Times Roman Cirilica"/>
          <w:i/>
          <w:noProof/>
          <w:color w:val="000000" w:themeColor="text1"/>
          <w:sz w:val="25"/>
          <w:szCs w:val="25"/>
          <w:lang w:val="sr-Cyrl-CS"/>
        </w:rPr>
        <w:t xml:space="preserve">   </w:t>
      </w:r>
      <w:r w:rsidRPr="00314F50">
        <w:rPr>
          <w:b/>
          <w:noProof/>
          <w:color w:val="000000" w:themeColor="text1"/>
          <w:sz w:val="25"/>
          <w:szCs w:val="25"/>
          <w:lang w:val="sr-Cyrl-CS"/>
        </w:rPr>
        <w:t>Главни и одговорни уредник</w:t>
      </w:r>
      <w:r w:rsidRPr="00314F50">
        <w:rPr>
          <w:rFonts w:ascii="Times Roman Cirilica" w:hAnsi="Times Roman Cirilica"/>
          <w:b/>
          <w:noProof/>
          <w:color w:val="000000" w:themeColor="text1"/>
          <w:sz w:val="25"/>
          <w:szCs w:val="25"/>
          <w:lang w:val="sr-Cyrl-CS"/>
        </w:rPr>
        <w:t>:</w:t>
      </w:r>
      <w:r>
        <w:rPr>
          <w:rFonts w:ascii="Times Roman Cirilica" w:hAnsi="Times Roman Cirilica"/>
          <w:b/>
          <w:noProof/>
          <w:color w:val="000000" w:themeColor="text1"/>
          <w:sz w:val="25"/>
          <w:szCs w:val="25"/>
          <w:lang w:val="sr-Cyrl-CS"/>
        </w:rPr>
        <w:t xml:space="preserve"> </w:t>
      </w:r>
      <w:r>
        <w:rPr>
          <w:rFonts w:asciiTheme="minorHAnsi" w:hAnsiTheme="minorHAnsi"/>
          <w:bCs/>
          <w:i/>
          <w:iCs/>
          <w:noProof/>
          <w:color w:val="000000" w:themeColor="text1"/>
          <w:sz w:val="25"/>
          <w:szCs w:val="25"/>
          <w:lang w:val="sr-Cyrl-RS"/>
        </w:rPr>
        <w:t>секретар Скупштине града Прокупља Тања Ђорђевић</w:t>
      </w:r>
    </w:p>
    <w:p w14:paraId="60FAE33B" w14:textId="77777777" w:rsidR="00B149F8" w:rsidRPr="00314F50" w:rsidRDefault="00B149F8" w:rsidP="00B149F8">
      <w:pPr>
        <w:tabs>
          <w:tab w:val="left" w:pos="360"/>
          <w:tab w:val="left" w:pos="840"/>
          <w:tab w:val="left" w:pos="8760"/>
        </w:tabs>
        <w:spacing w:after="120"/>
        <w:rPr>
          <w:i/>
          <w:noProof/>
          <w:color w:val="000000" w:themeColor="text1"/>
          <w:sz w:val="25"/>
          <w:szCs w:val="25"/>
        </w:rPr>
      </w:pPr>
      <w:r>
        <w:rPr>
          <w:i/>
          <w:noProof/>
          <w:color w:val="000000" w:themeColor="text1"/>
          <w:sz w:val="25"/>
          <w:szCs w:val="25"/>
          <w:lang w:val="sr-Cyrl-CS"/>
        </w:rPr>
        <w:t xml:space="preserve"> </w:t>
      </w:r>
    </w:p>
    <w:p w14:paraId="13EC33D1" w14:textId="77777777" w:rsidR="00B149F8" w:rsidRDefault="00B149F8" w:rsidP="00B149F8">
      <w:pPr>
        <w:spacing w:line="234" w:lineRule="auto"/>
        <w:jc w:val="center"/>
        <w:rPr>
          <w:b/>
          <w:i/>
          <w:color w:val="000000" w:themeColor="text1"/>
          <w:sz w:val="63"/>
          <w:szCs w:val="63"/>
          <w:lang w:val="sr-Cyrl-CS"/>
        </w:rPr>
      </w:pPr>
    </w:p>
    <w:p w14:paraId="678C832F" w14:textId="77777777" w:rsidR="00B149F8" w:rsidRDefault="00B149F8" w:rsidP="00B149F8">
      <w:pPr>
        <w:spacing w:line="234" w:lineRule="auto"/>
        <w:jc w:val="center"/>
        <w:rPr>
          <w:b/>
          <w:i/>
          <w:color w:val="000000" w:themeColor="text1"/>
          <w:sz w:val="63"/>
          <w:szCs w:val="63"/>
          <w:lang w:val="sr-Cyrl-CS"/>
        </w:rPr>
      </w:pPr>
    </w:p>
    <w:p w14:paraId="14918D00" w14:textId="77777777" w:rsidR="00B149F8" w:rsidRDefault="00B149F8" w:rsidP="00B149F8">
      <w:pPr>
        <w:spacing w:line="234" w:lineRule="auto"/>
        <w:jc w:val="center"/>
        <w:rPr>
          <w:b/>
          <w:i/>
          <w:color w:val="000000" w:themeColor="text1"/>
          <w:sz w:val="63"/>
          <w:szCs w:val="63"/>
          <w:lang w:val="sr-Cyrl-CS"/>
        </w:rPr>
      </w:pPr>
    </w:p>
    <w:p w14:paraId="2EDAF432" w14:textId="77777777" w:rsidR="00B149F8" w:rsidRDefault="00B149F8" w:rsidP="00B149F8">
      <w:pPr>
        <w:pStyle w:val="NoSpacing"/>
        <w:jc w:val="center"/>
        <w:rPr>
          <w:rFonts w:ascii="Times New Roman" w:hAnsi="Times New Roman"/>
          <w:b/>
          <w:sz w:val="24"/>
          <w:szCs w:val="24"/>
          <w:lang w:val="sr-Cyrl-RS"/>
        </w:rPr>
      </w:pPr>
    </w:p>
    <w:p w14:paraId="20D6E8AC" w14:textId="77777777" w:rsidR="00B149F8" w:rsidRDefault="00B149F8" w:rsidP="00B149F8">
      <w:pPr>
        <w:pStyle w:val="NoSpacing"/>
        <w:jc w:val="center"/>
        <w:rPr>
          <w:rFonts w:ascii="Times New Roman" w:hAnsi="Times New Roman"/>
          <w:b/>
          <w:sz w:val="24"/>
          <w:szCs w:val="24"/>
          <w:lang w:val="sr-Cyrl-RS"/>
        </w:rPr>
      </w:pPr>
    </w:p>
    <w:p w14:paraId="6FA8E566" w14:textId="77777777" w:rsidR="00B149F8" w:rsidRDefault="00B149F8" w:rsidP="00B149F8">
      <w:pPr>
        <w:pStyle w:val="NoSpacing"/>
        <w:jc w:val="center"/>
        <w:rPr>
          <w:rFonts w:ascii="Times New Roman" w:hAnsi="Times New Roman"/>
          <w:b/>
          <w:sz w:val="24"/>
          <w:szCs w:val="24"/>
          <w:lang w:val="sr-Cyrl-RS"/>
        </w:rPr>
      </w:pPr>
    </w:p>
    <w:p w14:paraId="3D756EDE" w14:textId="77777777" w:rsidR="00B149F8" w:rsidRDefault="00B149F8" w:rsidP="00B149F8">
      <w:pPr>
        <w:pStyle w:val="NoSpacing"/>
        <w:jc w:val="center"/>
        <w:rPr>
          <w:rFonts w:ascii="Times New Roman" w:hAnsi="Times New Roman"/>
          <w:b/>
          <w:sz w:val="24"/>
          <w:szCs w:val="24"/>
          <w:lang w:val="sr-Cyrl-RS"/>
        </w:rPr>
      </w:pPr>
    </w:p>
    <w:p w14:paraId="5D2B1B61" w14:textId="77777777" w:rsidR="00B149F8" w:rsidRDefault="00B149F8" w:rsidP="00B149F8">
      <w:pPr>
        <w:pStyle w:val="NoSpacing"/>
        <w:jc w:val="center"/>
        <w:rPr>
          <w:rFonts w:ascii="Times New Roman" w:hAnsi="Times New Roman"/>
          <w:b/>
          <w:sz w:val="24"/>
          <w:szCs w:val="24"/>
          <w:lang w:val="sr-Cyrl-RS"/>
        </w:rPr>
      </w:pPr>
    </w:p>
    <w:p w14:paraId="59C6452F" w14:textId="77777777" w:rsidR="00B149F8" w:rsidRDefault="00B149F8" w:rsidP="00B149F8">
      <w:pPr>
        <w:pStyle w:val="NoSpacing"/>
        <w:jc w:val="center"/>
        <w:rPr>
          <w:rFonts w:ascii="Times New Roman" w:hAnsi="Times New Roman"/>
          <w:b/>
          <w:sz w:val="24"/>
          <w:szCs w:val="24"/>
          <w:lang w:val="sr-Cyrl-RS"/>
        </w:rPr>
      </w:pPr>
    </w:p>
    <w:p w14:paraId="2658F9F6" w14:textId="77777777" w:rsidR="00B149F8" w:rsidRDefault="00B149F8" w:rsidP="00B149F8">
      <w:pPr>
        <w:pStyle w:val="NoSpacing"/>
        <w:jc w:val="center"/>
        <w:rPr>
          <w:rFonts w:ascii="Times New Roman" w:hAnsi="Times New Roman"/>
          <w:b/>
          <w:sz w:val="24"/>
          <w:szCs w:val="24"/>
          <w:lang w:val="sr-Cyrl-RS"/>
        </w:rPr>
      </w:pPr>
    </w:p>
    <w:p w14:paraId="3E7A1CB2" w14:textId="77777777" w:rsidR="00B149F8" w:rsidRDefault="00B149F8" w:rsidP="00B149F8">
      <w:pPr>
        <w:pStyle w:val="NoSpacing"/>
        <w:jc w:val="center"/>
        <w:rPr>
          <w:rFonts w:ascii="Times New Roman" w:hAnsi="Times New Roman"/>
          <w:b/>
          <w:sz w:val="24"/>
          <w:szCs w:val="24"/>
          <w:lang w:val="sr-Cyrl-RS"/>
        </w:rPr>
      </w:pPr>
    </w:p>
    <w:p w14:paraId="6DABB9B2" w14:textId="77777777" w:rsidR="00B149F8" w:rsidRDefault="00B149F8" w:rsidP="00B149F8">
      <w:pPr>
        <w:pStyle w:val="NoSpacing"/>
        <w:jc w:val="center"/>
        <w:rPr>
          <w:rFonts w:ascii="Times New Roman" w:hAnsi="Times New Roman"/>
          <w:b/>
          <w:sz w:val="24"/>
          <w:szCs w:val="24"/>
          <w:lang w:val="sr-Cyrl-RS"/>
        </w:rPr>
      </w:pPr>
    </w:p>
    <w:p w14:paraId="6FFFC41E"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4213A6D0"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06F35368"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3FD36817"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C4D13BF"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3FB549D"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BE9D6C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54E1CF5C"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5DCDD7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5288D9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FCCF42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4BE961E"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E91C7C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9A8FC3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2DFF62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4F26CD0"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345481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3EAB295"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DD1C20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030CDCAA"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1F7A04A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710680A" w14:textId="77777777" w:rsidR="00B149F8" w:rsidRDefault="00B149F8" w:rsidP="00B149F8">
      <w:pPr>
        <w:jc w:val="center"/>
        <w:rPr>
          <w:rFonts w:eastAsia="Calibri"/>
          <w:b/>
          <w:color w:val="000000"/>
          <w:lang w:val="sr-Cyrl-RS"/>
        </w:rPr>
      </w:pPr>
    </w:p>
    <w:p w14:paraId="3B74000E" w14:textId="77777777" w:rsidR="00B149F8" w:rsidRPr="00904C30" w:rsidRDefault="00B149F8" w:rsidP="00B149F8">
      <w:pPr>
        <w:jc w:val="center"/>
        <w:rPr>
          <w:rFonts w:eastAsia="Calibri"/>
          <w:b/>
          <w:color w:val="000000"/>
        </w:rPr>
      </w:pPr>
    </w:p>
    <w:p w14:paraId="6C32EA4E" w14:textId="77777777" w:rsidR="00B149F8" w:rsidRDefault="00B149F8" w:rsidP="00B149F8">
      <w:pPr>
        <w:jc w:val="center"/>
        <w:rPr>
          <w:rFonts w:eastAsia="Calibri"/>
          <w:b/>
          <w:color w:val="000000"/>
          <w:lang w:val="sr-Cyrl-RS"/>
        </w:rPr>
      </w:pPr>
    </w:p>
    <w:p w14:paraId="7853AEA4" w14:textId="77777777" w:rsidR="00B149F8" w:rsidRPr="00D95F89" w:rsidRDefault="00B149F8" w:rsidP="00B149F8">
      <w:pPr>
        <w:jc w:val="center"/>
        <w:rPr>
          <w:rFonts w:eastAsia="Calibri"/>
          <w:b/>
          <w:color w:val="000000"/>
          <w:lang w:val="sr-Cyrl-RS"/>
        </w:rPr>
      </w:pPr>
    </w:p>
    <w:p w14:paraId="3D5FB09B" w14:textId="77777777" w:rsidR="00B149F8" w:rsidRPr="00904C30" w:rsidRDefault="00B149F8" w:rsidP="00B149F8">
      <w:pPr>
        <w:jc w:val="center"/>
        <w:rPr>
          <w:rFonts w:eastAsia="Calibri"/>
          <w:b/>
          <w:color w:val="000000"/>
        </w:rPr>
      </w:pPr>
    </w:p>
    <w:p w14:paraId="1B06FADC" w14:textId="77777777" w:rsidR="00B149F8" w:rsidRPr="00904C30" w:rsidRDefault="00B149F8" w:rsidP="00B149F8">
      <w:pPr>
        <w:jc w:val="center"/>
        <w:rPr>
          <w:rFonts w:eastAsia="Calibri"/>
          <w:b/>
          <w:color w:val="000000"/>
        </w:rPr>
      </w:pPr>
    </w:p>
    <w:p w14:paraId="75D28783" w14:textId="77777777" w:rsidR="00B149F8" w:rsidRDefault="00B149F8" w:rsidP="00B149F8">
      <w:pPr>
        <w:rPr>
          <w:b/>
          <w:bCs/>
          <w:lang w:val="sr-Cyrl-RS"/>
        </w:rPr>
      </w:pPr>
    </w:p>
    <w:p w14:paraId="28A59245" w14:textId="77777777" w:rsidR="00B149F8" w:rsidRDefault="00B149F8" w:rsidP="00B149F8">
      <w:pPr>
        <w:rPr>
          <w:b/>
          <w:bCs/>
          <w:lang w:val="sr-Cyrl-RS"/>
        </w:rPr>
      </w:pPr>
    </w:p>
    <w:p w14:paraId="72E92745" w14:textId="77777777" w:rsidR="00B149F8" w:rsidRDefault="00B149F8" w:rsidP="00B149F8">
      <w:pPr>
        <w:rPr>
          <w:b/>
          <w:bCs/>
          <w:lang w:val="sr-Cyrl-RS"/>
        </w:rPr>
      </w:pPr>
    </w:p>
    <w:p w14:paraId="759489D5" w14:textId="77777777" w:rsidR="00B149F8" w:rsidRDefault="00B149F8" w:rsidP="00B149F8">
      <w:pPr>
        <w:rPr>
          <w:b/>
          <w:bCs/>
          <w:lang w:val="sr-Cyrl-RS"/>
        </w:rPr>
      </w:pPr>
    </w:p>
    <w:p w14:paraId="5E78B5AD" w14:textId="77777777" w:rsidR="00B149F8" w:rsidRDefault="00B149F8" w:rsidP="00B149F8">
      <w:pPr>
        <w:rPr>
          <w:b/>
          <w:bCs/>
          <w:lang w:val="sr-Cyrl-RS"/>
        </w:rPr>
      </w:pPr>
    </w:p>
    <w:p w14:paraId="57DE8D15" w14:textId="77777777" w:rsidR="00B149F8" w:rsidRDefault="00B149F8" w:rsidP="00B149F8">
      <w:pPr>
        <w:rPr>
          <w:b/>
          <w:bCs/>
          <w:lang w:val="sr-Cyrl-RS"/>
        </w:rPr>
      </w:pPr>
    </w:p>
    <w:p w14:paraId="0FD7334D" w14:textId="77777777" w:rsidR="00B149F8" w:rsidRPr="00DB3167" w:rsidRDefault="00B149F8" w:rsidP="00B149F8">
      <w:pPr>
        <w:spacing w:line="0" w:lineRule="atLeast"/>
        <w:rPr>
          <w:color w:val="000000" w:themeColor="text1"/>
          <w:lang w:val="sr-Latn-RS"/>
        </w:rPr>
      </w:pPr>
    </w:p>
    <w:p w14:paraId="4DD7CE30" w14:textId="77777777" w:rsidR="00B149F8" w:rsidRDefault="00B149F8" w:rsidP="00B149F8">
      <w:pPr>
        <w:spacing w:line="0" w:lineRule="atLeast"/>
        <w:jc w:val="center"/>
        <w:rPr>
          <w:b/>
          <w:i/>
          <w:color w:val="000000" w:themeColor="text1"/>
          <w:sz w:val="63"/>
          <w:szCs w:val="63"/>
          <w:lang w:val="sr-Cyrl-CS"/>
        </w:rPr>
      </w:pPr>
    </w:p>
    <w:p w14:paraId="6B0DF0A2" w14:textId="77777777" w:rsidR="00B149F8" w:rsidRDefault="00B149F8" w:rsidP="00B149F8">
      <w:pPr>
        <w:spacing w:line="0" w:lineRule="atLeast"/>
        <w:jc w:val="center"/>
        <w:rPr>
          <w:b/>
          <w:i/>
          <w:color w:val="000000" w:themeColor="text1"/>
          <w:sz w:val="63"/>
          <w:szCs w:val="63"/>
          <w:lang w:val="sr-Cyrl-CS"/>
        </w:rPr>
      </w:pPr>
    </w:p>
    <w:p w14:paraId="10D577F5" w14:textId="77777777" w:rsidR="00B149F8" w:rsidRDefault="00B149F8" w:rsidP="00B149F8">
      <w:pPr>
        <w:spacing w:line="0" w:lineRule="atLeast"/>
        <w:jc w:val="center"/>
        <w:rPr>
          <w:b/>
          <w:i/>
          <w:color w:val="000000" w:themeColor="text1"/>
          <w:sz w:val="63"/>
          <w:szCs w:val="63"/>
          <w:lang w:val="sr-Cyrl-CS"/>
        </w:rPr>
      </w:pPr>
    </w:p>
    <w:p w14:paraId="10260923" w14:textId="77777777" w:rsidR="00B149F8" w:rsidRDefault="00B149F8" w:rsidP="00B149F8">
      <w:pPr>
        <w:pStyle w:val="NoSpacing"/>
        <w:rPr>
          <w:rFonts w:ascii="Times New Roman" w:hAnsi="Times New Roman"/>
          <w:b/>
          <w:sz w:val="24"/>
          <w:szCs w:val="24"/>
          <w:lang w:val="sr-Cyrl-RS"/>
        </w:rPr>
      </w:pPr>
    </w:p>
    <w:p w14:paraId="1E39334C" w14:textId="77777777" w:rsidR="00B149F8" w:rsidRDefault="00B149F8" w:rsidP="00B149F8">
      <w:pPr>
        <w:pStyle w:val="NoSpacing"/>
        <w:rPr>
          <w:rFonts w:ascii="Times New Roman" w:hAnsi="Times New Roman"/>
          <w:b/>
          <w:sz w:val="24"/>
          <w:szCs w:val="24"/>
          <w:lang w:val="sr-Cyrl-RS"/>
        </w:rPr>
      </w:pPr>
    </w:p>
    <w:p w14:paraId="1371AB33" w14:textId="77777777" w:rsidR="00B149F8" w:rsidRDefault="00B149F8" w:rsidP="00B149F8">
      <w:pPr>
        <w:pStyle w:val="NoSpacing"/>
        <w:rPr>
          <w:rFonts w:ascii="Times New Roman" w:hAnsi="Times New Roman"/>
          <w:b/>
          <w:sz w:val="24"/>
          <w:szCs w:val="24"/>
          <w:lang w:val="sr-Cyrl-RS"/>
        </w:rPr>
      </w:pPr>
    </w:p>
    <w:p w14:paraId="0AC18D09" w14:textId="77777777" w:rsidR="00B149F8" w:rsidRDefault="00B149F8" w:rsidP="00B149F8">
      <w:pPr>
        <w:pStyle w:val="NoSpacing"/>
        <w:rPr>
          <w:rFonts w:ascii="Times New Roman" w:hAnsi="Times New Roman"/>
          <w:b/>
          <w:sz w:val="24"/>
          <w:szCs w:val="24"/>
          <w:lang w:val="sr-Cyrl-RS"/>
        </w:rPr>
      </w:pPr>
    </w:p>
    <w:p w14:paraId="3E4C4D04" w14:textId="77777777" w:rsidR="00B149F8" w:rsidRDefault="00B149F8" w:rsidP="00B149F8">
      <w:pPr>
        <w:pStyle w:val="NoSpacing"/>
        <w:rPr>
          <w:rFonts w:ascii="Times New Roman" w:hAnsi="Times New Roman"/>
          <w:b/>
          <w:sz w:val="24"/>
          <w:szCs w:val="24"/>
          <w:lang w:val="sr-Cyrl-RS"/>
        </w:rPr>
      </w:pPr>
    </w:p>
    <w:p w14:paraId="10335584" w14:textId="77777777" w:rsidR="00B149F8" w:rsidRDefault="00B149F8" w:rsidP="00B149F8">
      <w:pPr>
        <w:pStyle w:val="NoSpacing"/>
        <w:rPr>
          <w:rFonts w:ascii="Times New Roman" w:hAnsi="Times New Roman"/>
          <w:b/>
          <w:sz w:val="24"/>
          <w:szCs w:val="24"/>
          <w:lang w:val="sr-Cyrl-RS"/>
        </w:rPr>
      </w:pPr>
    </w:p>
    <w:p w14:paraId="605D6F2B" w14:textId="77777777" w:rsidR="00D9568B" w:rsidRPr="00B149F8" w:rsidRDefault="00D9568B" w:rsidP="001A2AFD">
      <w:pPr>
        <w:spacing w:line="234" w:lineRule="auto"/>
        <w:rPr>
          <w:lang w:val="sr-Cyrl-RS"/>
        </w:rPr>
      </w:pPr>
    </w:p>
    <w:p w14:paraId="47F0143B" w14:textId="77777777" w:rsidR="00D9568B" w:rsidRPr="00D9568B" w:rsidRDefault="00D9568B" w:rsidP="001A2AFD">
      <w:pPr>
        <w:spacing w:line="234" w:lineRule="auto"/>
        <w:rPr>
          <w:sz w:val="40"/>
          <w:szCs w:val="40"/>
          <w:lang w:val="sr-Cyrl-RS"/>
        </w:rPr>
      </w:pPr>
    </w:p>
    <w:p w14:paraId="08988578" w14:textId="77777777" w:rsidR="003D70BB" w:rsidRDefault="003D70BB" w:rsidP="00EE4B57">
      <w:pPr>
        <w:pBdr>
          <w:top w:val="nil"/>
          <w:left w:val="nil"/>
          <w:bottom w:val="nil"/>
          <w:right w:val="nil"/>
          <w:between w:val="nil"/>
          <w:bar w:val="nil"/>
        </w:pBdr>
        <w:jc w:val="center"/>
        <w:rPr>
          <w:b/>
          <w:i/>
          <w:color w:val="000000" w:themeColor="text1"/>
          <w:sz w:val="63"/>
          <w:szCs w:val="63"/>
          <w:lang w:val="sr-Cyrl-CS"/>
        </w:rPr>
      </w:pPr>
    </w:p>
    <w:p w14:paraId="40EB9BBF"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E3245A5"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65354A8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00F8E2A"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CF8002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684661C"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31485FB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B8ED9C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8E8C32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07C578F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DE7FCC3"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7D6436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6367A4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10390869"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7EB60881"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5825D0A3"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54D372AC"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118FF069" w14:textId="77777777" w:rsidR="00913FA1" w:rsidRDefault="00913FA1" w:rsidP="00BC0CC5">
      <w:pPr>
        <w:jc w:val="center"/>
        <w:rPr>
          <w:rFonts w:eastAsia="Calibri"/>
          <w:b/>
          <w:color w:val="000000"/>
          <w:lang w:val="sr-Cyrl-RS"/>
        </w:rPr>
      </w:pPr>
    </w:p>
    <w:p w14:paraId="5A06943B" w14:textId="77777777" w:rsidR="00BC0CC5" w:rsidRPr="00904C30" w:rsidRDefault="00BC0CC5" w:rsidP="00BC0CC5">
      <w:pPr>
        <w:jc w:val="center"/>
        <w:rPr>
          <w:rFonts w:eastAsia="Calibri"/>
          <w:b/>
          <w:color w:val="000000"/>
        </w:rPr>
      </w:pPr>
    </w:p>
    <w:p w14:paraId="49717C17" w14:textId="77777777" w:rsidR="00BC0CC5" w:rsidRDefault="00BC0CC5" w:rsidP="00BC0CC5">
      <w:pPr>
        <w:jc w:val="center"/>
        <w:rPr>
          <w:rFonts w:eastAsia="Calibri"/>
          <w:b/>
          <w:color w:val="000000"/>
          <w:lang w:val="sr-Cyrl-RS"/>
        </w:rPr>
      </w:pPr>
    </w:p>
    <w:p w14:paraId="21B26456" w14:textId="77777777" w:rsidR="00D95F89" w:rsidRPr="00D95F89" w:rsidRDefault="00D95F89" w:rsidP="00BC0CC5">
      <w:pPr>
        <w:jc w:val="center"/>
        <w:rPr>
          <w:rFonts w:eastAsia="Calibri"/>
          <w:b/>
          <w:color w:val="000000"/>
          <w:lang w:val="sr-Cyrl-RS"/>
        </w:rPr>
      </w:pPr>
    </w:p>
    <w:p w14:paraId="53BFF2E2" w14:textId="77777777" w:rsidR="00BC0CC5" w:rsidRPr="00904C30" w:rsidRDefault="00BC0CC5" w:rsidP="00BC0CC5">
      <w:pPr>
        <w:jc w:val="center"/>
        <w:rPr>
          <w:rFonts w:eastAsia="Calibri"/>
          <w:b/>
          <w:color w:val="000000"/>
        </w:rPr>
      </w:pPr>
    </w:p>
    <w:p w14:paraId="05D5B86C" w14:textId="77777777" w:rsidR="00BC0CC5" w:rsidRPr="00904C30" w:rsidRDefault="00BC0CC5" w:rsidP="00BC0CC5">
      <w:pPr>
        <w:jc w:val="center"/>
        <w:rPr>
          <w:rFonts w:eastAsia="Calibri"/>
          <w:b/>
          <w:color w:val="000000"/>
        </w:rPr>
      </w:pPr>
    </w:p>
    <w:p w14:paraId="7310C56C" w14:textId="77777777" w:rsidR="00873940" w:rsidRDefault="00873940" w:rsidP="00195C57">
      <w:pPr>
        <w:rPr>
          <w:b/>
          <w:bCs/>
          <w:lang w:val="sr-Cyrl-RS"/>
        </w:rPr>
      </w:pPr>
    </w:p>
    <w:p w14:paraId="6572B74B" w14:textId="77777777" w:rsidR="00873940" w:rsidRDefault="00873940" w:rsidP="00195C57">
      <w:pPr>
        <w:rPr>
          <w:b/>
          <w:bCs/>
          <w:lang w:val="sr-Cyrl-RS"/>
        </w:rPr>
      </w:pPr>
    </w:p>
    <w:p w14:paraId="7CEEAA35" w14:textId="77777777" w:rsidR="00195C57" w:rsidRDefault="00195C57" w:rsidP="00195C57">
      <w:pPr>
        <w:rPr>
          <w:b/>
          <w:bCs/>
          <w:lang w:val="sr-Cyrl-RS"/>
        </w:rPr>
      </w:pPr>
    </w:p>
    <w:p w14:paraId="6B04BE05" w14:textId="77777777" w:rsidR="00195C57" w:rsidRDefault="00195C57" w:rsidP="00195C57">
      <w:pPr>
        <w:rPr>
          <w:b/>
          <w:bCs/>
          <w:lang w:val="sr-Cyrl-RS"/>
        </w:rPr>
      </w:pPr>
    </w:p>
    <w:p w14:paraId="2FFAAEF1" w14:textId="77777777" w:rsidR="00195C57" w:rsidRDefault="00195C57" w:rsidP="00195C57">
      <w:pPr>
        <w:rPr>
          <w:b/>
          <w:bCs/>
          <w:lang w:val="sr-Cyrl-RS"/>
        </w:rPr>
      </w:pPr>
    </w:p>
    <w:p w14:paraId="3F162765" w14:textId="77777777" w:rsidR="00195C57" w:rsidRDefault="00195C57" w:rsidP="00195C57">
      <w:pPr>
        <w:rPr>
          <w:b/>
          <w:bCs/>
          <w:lang w:val="sr-Cyrl-RS"/>
        </w:rPr>
      </w:pPr>
    </w:p>
    <w:p w14:paraId="4FF23158" w14:textId="77777777" w:rsidR="00895957" w:rsidRPr="00DB3167" w:rsidRDefault="00895957" w:rsidP="00DB3167">
      <w:pPr>
        <w:spacing w:line="0" w:lineRule="atLeast"/>
        <w:rPr>
          <w:color w:val="000000" w:themeColor="text1"/>
          <w:lang w:val="sr-Latn-RS"/>
        </w:rPr>
      </w:pPr>
    </w:p>
    <w:p w14:paraId="195BED24" w14:textId="77777777" w:rsidR="00195C57" w:rsidRDefault="00195C57" w:rsidP="00FB7CD4">
      <w:pPr>
        <w:spacing w:line="0" w:lineRule="atLeast"/>
        <w:jc w:val="center"/>
        <w:rPr>
          <w:b/>
          <w:i/>
          <w:color w:val="000000" w:themeColor="text1"/>
          <w:sz w:val="63"/>
          <w:szCs w:val="63"/>
          <w:lang w:val="sr-Cyrl-CS"/>
        </w:rPr>
      </w:pPr>
    </w:p>
    <w:p w14:paraId="76A52E54" w14:textId="77777777" w:rsidR="00195C57" w:rsidRDefault="00195C57" w:rsidP="00FB7CD4">
      <w:pPr>
        <w:spacing w:line="0" w:lineRule="atLeast"/>
        <w:jc w:val="center"/>
        <w:rPr>
          <w:b/>
          <w:i/>
          <w:color w:val="000000" w:themeColor="text1"/>
          <w:sz w:val="63"/>
          <w:szCs w:val="63"/>
          <w:lang w:val="sr-Cyrl-CS"/>
        </w:rPr>
      </w:pPr>
    </w:p>
    <w:p w14:paraId="39EF4BD2" w14:textId="77777777" w:rsidR="00195C57" w:rsidRDefault="00195C57" w:rsidP="00FB7CD4">
      <w:pPr>
        <w:spacing w:line="0" w:lineRule="atLeast"/>
        <w:jc w:val="center"/>
        <w:rPr>
          <w:b/>
          <w:i/>
          <w:color w:val="000000" w:themeColor="text1"/>
          <w:sz w:val="63"/>
          <w:szCs w:val="63"/>
          <w:lang w:val="sr-Cyrl-CS"/>
        </w:rPr>
      </w:pPr>
    </w:p>
    <w:p w14:paraId="2C3C8225" w14:textId="77777777" w:rsidR="00195C57" w:rsidRDefault="00195C57" w:rsidP="00FB7CD4">
      <w:pPr>
        <w:spacing w:line="0" w:lineRule="atLeast"/>
        <w:jc w:val="center"/>
        <w:rPr>
          <w:b/>
          <w:i/>
          <w:color w:val="000000" w:themeColor="text1"/>
          <w:sz w:val="63"/>
          <w:szCs w:val="63"/>
          <w:lang w:val="sr-Cyrl-CS"/>
        </w:rPr>
      </w:pPr>
    </w:p>
    <w:p w14:paraId="28598A87" w14:textId="77777777" w:rsidR="00195C57" w:rsidRDefault="00195C57" w:rsidP="00FB7CD4">
      <w:pPr>
        <w:spacing w:line="0" w:lineRule="atLeast"/>
        <w:jc w:val="center"/>
        <w:rPr>
          <w:b/>
          <w:i/>
          <w:color w:val="000000" w:themeColor="text1"/>
          <w:sz w:val="63"/>
          <w:szCs w:val="63"/>
          <w:lang w:val="sr-Cyrl-CS"/>
        </w:rPr>
      </w:pPr>
    </w:p>
    <w:p w14:paraId="0E2422A8" w14:textId="77777777" w:rsidR="00195C57" w:rsidRDefault="00195C57" w:rsidP="00FB7CD4">
      <w:pPr>
        <w:spacing w:line="0" w:lineRule="atLeast"/>
        <w:jc w:val="center"/>
        <w:rPr>
          <w:b/>
          <w:i/>
          <w:color w:val="000000" w:themeColor="text1"/>
          <w:sz w:val="63"/>
          <w:szCs w:val="63"/>
          <w:lang w:val="sr-Cyrl-CS"/>
        </w:rPr>
      </w:pPr>
    </w:p>
    <w:p w14:paraId="1B5230B2" w14:textId="77777777" w:rsidR="00195C57" w:rsidRDefault="00195C57" w:rsidP="00FB7CD4">
      <w:pPr>
        <w:spacing w:line="0" w:lineRule="atLeast"/>
        <w:jc w:val="center"/>
        <w:rPr>
          <w:b/>
          <w:i/>
          <w:color w:val="000000" w:themeColor="text1"/>
          <w:sz w:val="63"/>
          <w:szCs w:val="63"/>
          <w:lang w:val="sr-Cyrl-CS"/>
        </w:rPr>
      </w:pPr>
    </w:p>
    <w:p w14:paraId="3B22CFD7" w14:textId="77777777" w:rsidR="00195C57" w:rsidRDefault="00195C57" w:rsidP="00FB7CD4">
      <w:pPr>
        <w:spacing w:line="0" w:lineRule="atLeast"/>
        <w:jc w:val="center"/>
        <w:rPr>
          <w:b/>
          <w:i/>
          <w:color w:val="000000" w:themeColor="text1"/>
          <w:sz w:val="63"/>
          <w:szCs w:val="63"/>
          <w:lang w:val="sr-Cyrl-CS"/>
        </w:rPr>
      </w:pPr>
    </w:p>
    <w:p w14:paraId="418C4744" w14:textId="77777777" w:rsidR="00195C57" w:rsidRDefault="00195C57" w:rsidP="00FB7CD4">
      <w:pPr>
        <w:spacing w:line="0" w:lineRule="atLeast"/>
        <w:jc w:val="center"/>
        <w:rPr>
          <w:b/>
          <w:i/>
          <w:color w:val="000000" w:themeColor="text1"/>
          <w:sz w:val="63"/>
          <w:szCs w:val="63"/>
          <w:lang w:val="sr-Cyrl-CS"/>
        </w:rPr>
      </w:pPr>
    </w:p>
    <w:p w14:paraId="3D96E594" w14:textId="77777777" w:rsidR="00195C57" w:rsidRDefault="00195C57" w:rsidP="00FB7CD4">
      <w:pPr>
        <w:spacing w:line="0" w:lineRule="atLeast"/>
        <w:jc w:val="center"/>
        <w:rPr>
          <w:b/>
          <w:i/>
          <w:color w:val="000000" w:themeColor="text1"/>
          <w:sz w:val="63"/>
          <w:szCs w:val="63"/>
          <w:lang w:val="sr-Cyrl-CS"/>
        </w:rPr>
      </w:pPr>
    </w:p>
    <w:sectPr w:rsidR="00195C57" w:rsidSect="00ED5016">
      <w:headerReference w:type="default" r:id="rId12"/>
      <w:pgSz w:w="12240" w:h="15840"/>
      <w:pgMar w:top="1440" w:right="1260" w:bottom="45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13C7" w14:textId="77777777" w:rsidR="007E1127" w:rsidRDefault="007E1127" w:rsidP="00B755E5">
      <w:r>
        <w:separator/>
      </w:r>
    </w:p>
  </w:endnote>
  <w:endnote w:type="continuationSeparator" w:id="0">
    <w:p w14:paraId="406EF6C9" w14:textId="77777777" w:rsidR="007E1127" w:rsidRDefault="007E1127" w:rsidP="00B7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Light">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Slab">
    <w:charset w:val="00"/>
    <w:family w:val="auto"/>
    <w:pitch w:val="variable"/>
    <w:sig w:usb0="000004FF" w:usb1="8000405F" w:usb2="00000022" w:usb3="00000000" w:csb0="0000019F"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7DB5C" w14:textId="77777777" w:rsidR="007E1127" w:rsidRDefault="007E1127" w:rsidP="00B755E5">
      <w:r>
        <w:separator/>
      </w:r>
    </w:p>
  </w:footnote>
  <w:footnote w:type="continuationSeparator" w:id="0">
    <w:p w14:paraId="2EC502E9" w14:textId="77777777" w:rsidR="007E1127" w:rsidRDefault="007E1127" w:rsidP="00B755E5">
      <w:r>
        <w:continuationSeparator/>
      </w:r>
    </w:p>
  </w:footnote>
  <w:footnote w:id="1">
    <w:p w14:paraId="142D12DF" w14:textId="77777777" w:rsidR="00D930B3" w:rsidRPr="000E0D2F" w:rsidRDefault="00D930B3" w:rsidP="00D930B3">
      <w:pPr>
        <w:pStyle w:val="FootnoteText"/>
        <w:rPr>
          <w:lang w:val="sr-Cyrl-CS"/>
        </w:rPr>
      </w:pPr>
      <w:r w:rsidRPr="000E0D2F">
        <w:rPr>
          <w:rStyle w:val="FootnoteReference"/>
        </w:rPr>
        <w:footnoteRef/>
      </w:r>
      <w:r w:rsidRPr="000E0D2F">
        <w:rPr>
          <w:lang w:val="sr-Cyrl-CS"/>
        </w:rPr>
        <w:t xml:space="preserve"> Члан 23. Закон о управљању отпадом (</w:t>
      </w:r>
      <w:r w:rsidRPr="000E0D2F">
        <w:rPr>
          <w:iCs/>
          <w:lang w:val="sr-Latn-RS"/>
        </w:rPr>
        <w:t>„</w:t>
      </w:r>
      <w:r w:rsidRPr="000E0D2F">
        <w:rPr>
          <w:iCs/>
          <w:lang w:val="ru-RU"/>
        </w:rPr>
        <w:t>Сл</w:t>
      </w:r>
      <w:r w:rsidRPr="000E0D2F">
        <w:rPr>
          <w:iCs/>
          <w:lang w:val="sr-Cyrl-RS"/>
        </w:rPr>
        <w:t>ужбени</w:t>
      </w:r>
      <w:r w:rsidRPr="000E0D2F">
        <w:rPr>
          <w:iCs/>
          <w:lang w:val="ru-RU"/>
        </w:rPr>
        <w:t xml:space="preserve"> гласник РС</w:t>
      </w:r>
      <w:r w:rsidRPr="000E0D2F">
        <w:rPr>
          <w:iCs/>
          <w:lang w:val="sr-Latn-RS"/>
        </w:rPr>
        <w:t>“</w:t>
      </w:r>
      <w:r w:rsidRPr="000E0D2F">
        <w:rPr>
          <w:iCs/>
          <w:lang w:val="ru-RU"/>
        </w:rPr>
        <w:t>, број 109/2025)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513A" w14:textId="737921FB" w:rsidR="005E6F4F" w:rsidRDefault="005E6F4F" w:rsidP="00B755E5">
    <w:pPr>
      <w:pStyle w:val="Header"/>
      <w:pBdr>
        <w:bottom w:val="thickThinSmallGap" w:sz="24" w:space="1" w:color="622423" w:themeColor="accent2" w:themeShade="7F"/>
      </w:pBdr>
      <w:tabs>
        <w:tab w:val="center" w:pos="4680"/>
        <w:tab w:val="left" w:pos="7620"/>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sdt>
      <w:sdtPr>
        <w:rPr>
          <w:i/>
          <w:sz w:val="21"/>
          <w:szCs w:val="21"/>
          <w:lang w:val="sr-Cyrl-RS"/>
        </w:rPr>
        <w:alias w:val="Title"/>
        <w:id w:val="77738743"/>
        <w:placeholder>
          <w:docPart w:val="E38E76BDBAD84143869C9E1AFCB8E3D6"/>
        </w:placeholder>
        <w:dataBinding w:prefixMappings="xmlns:ns0='http://schemas.openxmlformats.org/package/2006/metadata/core-properties' xmlns:ns1='http://purl.org/dc/elements/1.1/'" w:xpath="/ns0:coreProperties[1]/ns1:title[1]" w:storeItemID="{6C3C8BC8-F283-45AE-878A-BAB7291924A1}"/>
        <w:text/>
      </w:sdtPr>
      <w:sdtContent>
        <w:r w:rsidR="008C4936">
          <w:rPr>
            <w:rFonts w:asciiTheme="minorHAnsi" w:hAnsiTheme="minorHAnsi"/>
            <w:i/>
            <w:sz w:val="21"/>
            <w:szCs w:val="21"/>
            <w:lang w:val="en-US"/>
          </w:rPr>
          <w:t>31</w:t>
        </w:r>
        <w:r w:rsidR="003E25F2">
          <w:rPr>
            <w:rFonts w:asciiTheme="minorHAnsi" w:hAnsiTheme="minorHAnsi"/>
            <w:i/>
            <w:sz w:val="21"/>
            <w:szCs w:val="21"/>
            <w:lang w:val="sr-Cyrl-RS"/>
          </w:rPr>
          <w:t>.</w:t>
        </w:r>
        <w:r w:rsidR="00AA2376">
          <w:rPr>
            <w:rFonts w:asciiTheme="minorHAnsi" w:hAnsiTheme="minorHAnsi"/>
            <w:i/>
            <w:sz w:val="21"/>
            <w:szCs w:val="21"/>
            <w:lang w:val="sr-Cyrl-RS"/>
          </w:rPr>
          <w:t xml:space="preserve"> </w:t>
        </w:r>
        <w:r w:rsidR="00B80ACE">
          <w:rPr>
            <w:rFonts w:asciiTheme="minorHAnsi" w:hAnsiTheme="minorHAnsi"/>
            <w:i/>
            <w:sz w:val="21"/>
            <w:szCs w:val="21"/>
            <w:lang w:val="sr-Cyrl-RS"/>
          </w:rPr>
          <w:t>ју</w:t>
        </w:r>
        <w:r w:rsidR="0079098F">
          <w:rPr>
            <w:rFonts w:asciiTheme="minorHAnsi" w:hAnsiTheme="minorHAnsi"/>
            <w:i/>
            <w:sz w:val="21"/>
            <w:szCs w:val="21"/>
            <w:lang w:val="sr-Cyrl-RS"/>
          </w:rPr>
          <w:t>л</w:t>
        </w:r>
        <w:r>
          <w:rPr>
            <w:i/>
            <w:sz w:val="21"/>
            <w:szCs w:val="21"/>
            <w:lang w:val="en-US"/>
          </w:rPr>
          <w:t xml:space="preserve">  </w:t>
        </w:r>
        <w:r w:rsidR="00382AE1">
          <w:rPr>
            <w:rFonts w:asciiTheme="minorHAnsi" w:hAnsiTheme="minorHAnsi"/>
            <w:i/>
            <w:sz w:val="21"/>
            <w:szCs w:val="21"/>
            <w:lang w:val="sr-Cyrl-RS"/>
          </w:rPr>
          <w:t>202</w:t>
        </w:r>
        <w:r w:rsidR="004B4BDE">
          <w:rPr>
            <w:rFonts w:asciiTheme="minorHAnsi" w:hAnsiTheme="minorHAnsi"/>
            <w:i/>
            <w:sz w:val="21"/>
            <w:szCs w:val="21"/>
            <w:lang w:val="sr-Cyrl-RS"/>
          </w:rPr>
          <w:t>6</w:t>
        </w:r>
        <w:r>
          <w:rPr>
            <w:rFonts w:asciiTheme="minorHAnsi" w:hAnsiTheme="minorHAnsi"/>
            <w:i/>
            <w:sz w:val="21"/>
            <w:szCs w:val="21"/>
            <w:lang w:val="sr-Cyrl-RS"/>
          </w:rPr>
          <w:t xml:space="preserve">. </w:t>
        </w:r>
        <w:proofErr w:type="spellStart"/>
        <w:r>
          <w:rPr>
            <w:i/>
            <w:sz w:val="21"/>
            <w:szCs w:val="21"/>
            <w:lang w:val="en-US"/>
          </w:rPr>
          <w:t>године</w:t>
        </w:r>
        <w:proofErr w:type="spellEnd"/>
      </w:sdtContent>
    </w:sdt>
    <w:r w:rsidRPr="00B755E5">
      <w:rPr>
        <w:i/>
        <w:sz w:val="21"/>
        <w:szCs w:val="21"/>
        <w:lang w:val="sr-Cyrl-CS"/>
      </w:rPr>
      <w:t xml:space="preserve"> </w:t>
    </w:r>
    <w:r>
      <w:rPr>
        <w:i/>
        <w:sz w:val="21"/>
        <w:szCs w:val="21"/>
        <w:lang w:val="sr-Cyrl-CS"/>
      </w:rPr>
      <w:t>Службени лист Града Прокупља</w:t>
    </w:r>
    <w:r w:rsidRPr="000110DC">
      <w:rPr>
        <w:i/>
        <w:sz w:val="21"/>
        <w:szCs w:val="21"/>
        <w:lang w:val="sr-Cyrl-CS"/>
      </w:rPr>
      <w:t xml:space="preserve">    </w:t>
    </w:r>
    <w:r>
      <w:rPr>
        <w:i/>
        <w:sz w:val="21"/>
        <w:szCs w:val="21"/>
        <w:lang w:val="sr-Cyrl-CS"/>
      </w:rPr>
      <w:t xml:space="preserve">        </w:t>
    </w:r>
    <w:r w:rsidRPr="000110DC">
      <w:rPr>
        <w:i/>
        <w:sz w:val="21"/>
        <w:szCs w:val="21"/>
        <w:lang w:val="sr-Cyrl-CS"/>
      </w:rPr>
      <w:t xml:space="preserve"> </w:t>
    </w:r>
    <w:r>
      <w:rPr>
        <w:sz w:val="21"/>
        <w:szCs w:val="21"/>
        <w:lang w:val="sr-Cyrl-CS"/>
      </w:rPr>
      <w:t xml:space="preserve">Број: </w:t>
    </w:r>
    <w:r w:rsidR="004A198F">
      <w:rPr>
        <w:rFonts w:ascii="Times New Roman" w:hAnsi="Times New Roman"/>
        <w:sz w:val="21"/>
        <w:szCs w:val="21"/>
        <w:lang w:val="sr-Cyrl-RS"/>
      </w:rPr>
      <w:t xml:space="preserve"> </w:t>
    </w:r>
    <w:r w:rsidR="00B80ACE">
      <w:rPr>
        <w:rFonts w:ascii="Times New Roman" w:hAnsi="Times New Roman"/>
        <w:sz w:val="21"/>
        <w:szCs w:val="21"/>
        <w:lang w:val="sr-Cyrl-RS"/>
      </w:rPr>
      <w:t>2</w:t>
    </w:r>
    <w:r w:rsidR="008C4936">
      <w:rPr>
        <w:rFonts w:ascii="Times New Roman" w:hAnsi="Times New Roman"/>
        <w:sz w:val="21"/>
        <w:szCs w:val="21"/>
        <w:lang w:val="en-US"/>
      </w:rPr>
      <w:t>5</w:t>
    </w:r>
    <w:r>
      <w:rPr>
        <w:rFonts w:ascii="Times New Roman" w:hAnsi="Times New Roman"/>
        <w:sz w:val="21"/>
        <w:szCs w:val="21"/>
        <w:lang w:val="sr-Cyrl-RS"/>
      </w:rPr>
      <w:t xml:space="preserve">  </w:t>
    </w:r>
    <w:r w:rsidRPr="000110DC">
      <w:rPr>
        <w:sz w:val="21"/>
        <w:szCs w:val="21"/>
        <w:lang w:val="sr-Cyrl-CS"/>
      </w:rPr>
      <w:t xml:space="preserve">страна  </w:t>
    </w:r>
    <w:r w:rsidRPr="000110DC">
      <w:rPr>
        <w:rStyle w:val="PageNumber"/>
        <w:sz w:val="21"/>
        <w:szCs w:val="21"/>
      </w:rPr>
      <w:fldChar w:fldCharType="begin"/>
    </w:r>
    <w:r w:rsidRPr="000110DC">
      <w:rPr>
        <w:rStyle w:val="PageNumber"/>
        <w:sz w:val="21"/>
        <w:szCs w:val="21"/>
        <w:lang w:val="sr-Cyrl-CS"/>
      </w:rPr>
      <w:instrText xml:space="preserve"> </w:instrText>
    </w:r>
    <w:r w:rsidRPr="000110DC">
      <w:rPr>
        <w:rStyle w:val="PageNumber"/>
        <w:sz w:val="21"/>
        <w:szCs w:val="21"/>
      </w:rPr>
      <w:instrText>PAGE</w:instrText>
    </w:r>
    <w:r w:rsidRPr="000110DC">
      <w:rPr>
        <w:rStyle w:val="PageNumber"/>
        <w:sz w:val="21"/>
        <w:szCs w:val="21"/>
        <w:lang w:val="sr-Cyrl-CS"/>
      </w:rPr>
      <w:instrText xml:space="preserve"> </w:instrText>
    </w:r>
    <w:r w:rsidRPr="000110DC">
      <w:rPr>
        <w:rStyle w:val="PageNumber"/>
        <w:sz w:val="21"/>
        <w:szCs w:val="21"/>
      </w:rPr>
      <w:fldChar w:fldCharType="separate"/>
    </w:r>
    <w:r w:rsidR="00B816DF">
      <w:rPr>
        <w:rStyle w:val="PageNumber"/>
        <w:noProof/>
        <w:sz w:val="21"/>
        <w:szCs w:val="21"/>
      </w:rPr>
      <w:t>2</w:t>
    </w:r>
    <w:r w:rsidRPr="000110DC">
      <w:rPr>
        <w:rStyle w:val="PageNumber"/>
        <w:sz w:val="21"/>
        <w:szCs w:val="21"/>
      </w:rPr>
      <w:fldChar w:fldCharType="end"/>
    </w:r>
    <w:r>
      <w:rPr>
        <w:rFonts w:asciiTheme="majorHAnsi" w:eastAsiaTheme="majorEastAsia" w:hAnsiTheme="majorHAnsi" w:cstheme="majorBidi"/>
        <w:sz w:val="32"/>
        <w:szCs w:val="32"/>
      </w:rPr>
      <w:tab/>
    </w:r>
  </w:p>
  <w:p w14:paraId="2A03FBE2" w14:textId="77777777" w:rsidR="005E6F4F" w:rsidRDefault="005E6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385F6C"/>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2"/>
      <w:lvlText w:val="%1.%2"/>
      <w:legacy w:legacy="1" w:legacySpace="144" w:legacyIndent="0"/>
      <w:lvlJc w:val="left"/>
    </w:lvl>
    <w:lvl w:ilvl="2">
      <w:start w:val="1"/>
      <w:numFmt w:val="decimal"/>
      <w:lvlText w:val="%1.%2.%3"/>
      <w:legacy w:legacy="1" w:legacySpace="144" w:legacyIndent="0"/>
      <w:lvlJc w:val="left"/>
    </w:lvl>
    <w:lvl w:ilvl="3">
      <w:start w:val="1"/>
      <w:numFmt w:val="lowerLetter"/>
      <w:pStyle w:val="4"/>
      <w:lvlText w:val="%4/ "/>
      <w:legacy w:legacy="1" w:legacySpace="144" w:legacyIndent="0"/>
      <w:lvlJc w:val="left"/>
    </w:lvl>
    <w:lvl w:ilvl="4">
      <w:start w:val="1"/>
      <w:numFmt w:val="decimal"/>
      <w:pStyle w:val="5"/>
      <w:lvlText w:val="%4/ .%5"/>
      <w:legacy w:legacy="1" w:legacySpace="144" w:legacyIndent="0"/>
      <w:lvlJc w:val="left"/>
    </w:lvl>
    <w:lvl w:ilvl="5">
      <w:start w:val="1"/>
      <w:numFmt w:val="decimal"/>
      <w:pStyle w:val="6"/>
      <w:lvlText w:val="%4/ .%5.%6"/>
      <w:legacy w:legacy="1" w:legacySpace="144" w:legacyIndent="0"/>
      <w:lvlJc w:val="left"/>
    </w:lvl>
    <w:lvl w:ilvl="6">
      <w:start w:val="1"/>
      <w:numFmt w:val="decimal"/>
      <w:pStyle w:val="7"/>
      <w:lvlText w:val="%4/ .%5.%6.%7"/>
      <w:legacy w:legacy="1" w:legacySpace="144" w:legacyIndent="0"/>
      <w:lvlJc w:val="left"/>
    </w:lvl>
    <w:lvl w:ilvl="7">
      <w:start w:val="1"/>
      <w:numFmt w:val="decimal"/>
      <w:pStyle w:val="8"/>
      <w:lvlText w:val="%4/ .%5.%6.%7.%8"/>
      <w:legacy w:legacy="1" w:legacySpace="144" w:legacyIndent="0"/>
      <w:lvlJc w:val="left"/>
    </w:lvl>
    <w:lvl w:ilvl="8">
      <w:start w:val="1"/>
      <w:numFmt w:val="decimal"/>
      <w:pStyle w:val="9"/>
      <w:lvlText w:val="%4/ .%5.%6.%7.%8.%9"/>
      <w:legacy w:legacy="1" w:legacySpace="144" w:legacyIndent="0"/>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0000002"/>
    <w:multiLevelType w:val="multilevel"/>
    <w:tmpl w:val="2C8EB4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000000A"/>
    <w:multiLevelType w:val="hybridMultilevel"/>
    <w:tmpl w:val="083AF06E"/>
    <w:lvl w:ilvl="0" w:tplc="306868C0">
      <w:start w:val="2"/>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C"/>
    <w:multiLevelType w:val="hybridMultilevel"/>
    <w:tmpl w:val="75C6C33A"/>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D"/>
    <w:multiLevelType w:val="hybridMultilevel"/>
    <w:tmpl w:val="12E6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singleLevel"/>
    <w:tmpl w:val="00000015"/>
    <w:name w:val="WW8Num21"/>
    <w:lvl w:ilvl="0">
      <w:numFmt w:val="bullet"/>
      <w:lvlText w:val="-"/>
      <w:lvlJc w:val="left"/>
      <w:pPr>
        <w:tabs>
          <w:tab w:val="num" w:pos="1440"/>
        </w:tabs>
        <w:ind w:left="1440" w:hanging="360"/>
      </w:pPr>
      <w:rPr>
        <w:rFonts w:ascii="Times New Roman" w:hAnsi="Times New Roman" w:cs="Times New Roman"/>
      </w:rPr>
    </w:lvl>
  </w:abstractNum>
  <w:abstractNum w:abstractNumId="8" w15:restartNumberingAfterBreak="0">
    <w:nsid w:val="00000016"/>
    <w:multiLevelType w:val="singleLevel"/>
    <w:tmpl w:val="00000016"/>
    <w:name w:val="WW8Num22"/>
    <w:lvl w:ilvl="0">
      <w:start w:val="1"/>
      <w:numFmt w:val="decimal"/>
      <w:lvlText w:val="%1."/>
      <w:lvlJc w:val="left"/>
      <w:pPr>
        <w:tabs>
          <w:tab w:val="num" w:pos="720"/>
        </w:tabs>
        <w:ind w:left="720" w:hanging="360"/>
      </w:pPr>
    </w:lvl>
  </w:abstractNum>
  <w:abstractNum w:abstractNumId="9" w15:restartNumberingAfterBreak="0">
    <w:nsid w:val="00000017"/>
    <w:multiLevelType w:val="singleLevel"/>
    <w:tmpl w:val="00000017"/>
    <w:name w:val="WW8Num23"/>
    <w:lvl w:ilvl="0">
      <w:numFmt w:val="bullet"/>
      <w:lvlText w:val="-"/>
      <w:lvlJc w:val="left"/>
      <w:pPr>
        <w:tabs>
          <w:tab w:val="num" w:pos="1080"/>
        </w:tabs>
        <w:ind w:left="1080" w:hanging="360"/>
      </w:pPr>
      <w:rPr>
        <w:rFonts w:ascii="Times New Roman" w:hAnsi="Times New Roman" w:cs="Times New Roman"/>
        <w:b/>
        <w:color w:val="000000"/>
      </w:rPr>
    </w:lvl>
  </w:abstractNum>
  <w:abstractNum w:abstractNumId="10"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1" w15:restartNumberingAfterBreak="0">
    <w:nsid w:val="00000032"/>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3"/>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4"/>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6"/>
    <w:multiLevelType w:val="hybridMultilevel"/>
    <w:tmpl w:val="1EBA5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54"/>
    <w:multiLevelType w:val="hybridMultilevel"/>
    <w:tmpl w:val="17167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55"/>
    <w:multiLevelType w:val="hybridMultilevel"/>
    <w:tmpl w:val="14E17E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56"/>
    <w:multiLevelType w:val="hybridMultilevel"/>
    <w:tmpl w:val="3222E7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5B"/>
    <w:multiLevelType w:val="hybridMultilevel"/>
    <w:tmpl w:val="4A2AC3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18F6F2D"/>
    <w:multiLevelType w:val="multilevel"/>
    <w:tmpl w:val="EB304EB4"/>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b/>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025C3BBF"/>
    <w:multiLevelType w:val="hybridMultilevel"/>
    <w:tmpl w:val="BE122F46"/>
    <w:lvl w:ilvl="0" w:tplc="59B01D38">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039061E8"/>
    <w:multiLevelType w:val="hybridMultilevel"/>
    <w:tmpl w:val="B1B62AC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04A72D90"/>
    <w:multiLevelType w:val="hybridMultilevel"/>
    <w:tmpl w:val="A59E2296"/>
    <w:lvl w:ilvl="0" w:tplc="5CF6DA80">
      <w:start w:val="1"/>
      <w:numFmt w:val="decimal"/>
      <w:pStyle w:val="Broj"/>
      <w:lvlText w:val="%1."/>
      <w:lvlJc w:val="left"/>
      <w:pPr>
        <w:ind w:left="720" w:hanging="360"/>
      </w:pPr>
      <w:rPr>
        <w:rFonts w:hint="default"/>
        <w:b w:val="0"/>
        <w:color w:val="auto"/>
      </w:rPr>
    </w:lvl>
    <w:lvl w:ilvl="1" w:tplc="57721072">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04A97467"/>
    <w:multiLevelType w:val="hybridMultilevel"/>
    <w:tmpl w:val="E5CC7688"/>
    <w:lvl w:ilvl="0" w:tplc="C0DE80E4">
      <w:start w:val="3"/>
      <w:numFmt w:val="decimal"/>
      <w:lvlText w:val="%1."/>
      <w:lvlJc w:val="left"/>
      <w:pPr>
        <w:ind w:left="0" w:firstLine="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04E044A9"/>
    <w:multiLevelType w:val="hybridMultilevel"/>
    <w:tmpl w:val="94CE1AB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05D320F1"/>
    <w:multiLevelType w:val="multilevel"/>
    <w:tmpl w:val="D36A293C"/>
    <w:lvl w:ilvl="0">
      <w:start w:val="1"/>
      <w:numFmt w:val="decimal"/>
      <w:pStyle w:val="P68B1DB1-Broj62"/>
      <w:lvlText w:val="%1."/>
      <w:lvlJc w:val="left"/>
      <w:pPr>
        <w:tabs>
          <w:tab w:val="num" w:pos="720"/>
        </w:tabs>
        <w:ind w:left="720" w:hanging="720"/>
      </w:pPr>
    </w:lvl>
    <w:lvl w:ilvl="1">
      <w:start w:val="1"/>
      <w:numFmt w:val="decimal"/>
      <w:pStyle w:val="P68B1DB1-PDSHeading26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7567215"/>
    <w:multiLevelType w:val="multilevel"/>
    <w:tmpl w:val="35D6CB1A"/>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E41E7C"/>
    <w:multiLevelType w:val="hybridMultilevel"/>
    <w:tmpl w:val="5F72F09A"/>
    <w:lvl w:ilvl="0" w:tplc="59B01D38">
      <w:start w:val="1"/>
      <w:numFmt w:val="bullet"/>
      <w:lvlText w:val=""/>
      <w:lvlJc w:val="left"/>
      <w:pPr>
        <w:ind w:left="828" w:hanging="360"/>
      </w:pPr>
      <w:rPr>
        <w:rFonts w:ascii="Symbol" w:hAnsi="Symbol" w:hint="default"/>
      </w:rPr>
    </w:lvl>
    <w:lvl w:ilvl="1" w:tplc="241A0003" w:tentative="1">
      <w:start w:val="1"/>
      <w:numFmt w:val="bullet"/>
      <w:lvlText w:val="o"/>
      <w:lvlJc w:val="left"/>
      <w:pPr>
        <w:ind w:left="1548" w:hanging="360"/>
      </w:pPr>
      <w:rPr>
        <w:rFonts w:ascii="Courier New" w:hAnsi="Courier New" w:cs="Courier New" w:hint="default"/>
      </w:rPr>
    </w:lvl>
    <w:lvl w:ilvl="2" w:tplc="241A0005" w:tentative="1">
      <w:start w:val="1"/>
      <w:numFmt w:val="bullet"/>
      <w:lvlText w:val=""/>
      <w:lvlJc w:val="left"/>
      <w:pPr>
        <w:ind w:left="2268" w:hanging="360"/>
      </w:pPr>
      <w:rPr>
        <w:rFonts w:ascii="Wingdings" w:hAnsi="Wingdings" w:hint="default"/>
      </w:rPr>
    </w:lvl>
    <w:lvl w:ilvl="3" w:tplc="241A0001" w:tentative="1">
      <w:start w:val="1"/>
      <w:numFmt w:val="bullet"/>
      <w:lvlText w:val=""/>
      <w:lvlJc w:val="left"/>
      <w:pPr>
        <w:ind w:left="2988" w:hanging="360"/>
      </w:pPr>
      <w:rPr>
        <w:rFonts w:ascii="Symbol" w:hAnsi="Symbol" w:hint="default"/>
      </w:rPr>
    </w:lvl>
    <w:lvl w:ilvl="4" w:tplc="241A0003" w:tentative="1">
      <w:start w:val="1"/>
      <w:numFmt w:val="bullet"/>
      <w:lvlText w:val="o"/>
      <w:lvlJc w:val="left"/>
      <w:pPr>
        <w:ind w:left="3708" w:hanging="360"/>
      </w:pPr>
      <w:rPr>
        <w:rFonts w:ascii="Courier New" w:hAnsi="Courier New" w:cs="Courier New" w:hint="default"/>
      </w:rPr>
    </w:lvl>
    <w:lvl w:ilvl="5" w:tplc="241A0005" w:tentative="1">
      <w:start w:val="1"/>
      <w:numFmt w:val="bullet"/>
      <w:lvlText w:val=""/>
      <w:lvlJc w:val="left"/>
      <w:pPr>
        <w:ind w:left="4428" w:hanging="360"/>
      </w:pPr>
      <w:rPr>
        <w:rFonts w:ascii="Wingdings" w:hAnsi="Wingdings" w:hint="default"/>
      </w:rPr>
    </w:lvl>
    <w:lvl w:ilvl="6" w:tplc="241A0001" w:tentative="1">
      <w:start w:val="1"/>
      <w:numFmt w:val="bullet"/>
      <w:lvlText w:val=""/>
      <w:lvlJc w:val="left"/>
      <w:pPr>
        <w:ind w:left="5148" w:hanging="360"/>
      </w:pPr>
      <w:rPr>
        <w:rFonts w:ascii="Symbol" w:hAnsi="Symbol" w:hint="default"/>
      </w:rPr>
    </w:lvl>
    <w:lvl w:ilvl="7" w:tplc="241A0003" w:tentative="1">
      <w:start w:val="1"/>
      <w:numFmt w:val="bullet"/>
      <w:lvlText w:val="o"/>
      <w:lvlJc w:val="left"/>
      <w:pPr>
        <w:ind w:left="5868" w:hanging="360"/>
      </w:pPr>
      <w:rPr>
        <w:rFonts w:ascii="Courier New" w:hAnsi="Courier New" w:cs="Courier New" w:hint="default"/>
      </w:rPr>
    </w:lvl>
    <w:lvl w:ilvl="8" w:tplc="241A0005" w:tentative="1">
      <w:start w:val="1"/>
      <w:numFmt w:val="bullet"/>
      <w:lvlText w:val=""/>
      <w:lvlJc w:val="left"/>
      <w:pPr>
        <w:ind w:left="6588" w:hanging="360"/>
      </w:pPr>
      <w:rPr>
        <w:rFonts w:ascii="Wingdings" w:hAnsi="Wingdings" w:hint="default"/>
      </w:rPr>
    </w:lvl>
  </w:abstractNum>
  <w:abstractNum w:abstractNumId="28"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6942EB9"/>
    <w:multiLevelType w:val="hybridMultilevel"/>
    <w:tmpl w:val="04C2D5B2"/>
    <w:lvl w:ilvl="0" w:tplc="081A000F">
      <w:start w:val="1"/>
      <w:numFmt w:val="decimal"/>
      <w:lvlText w:val="%1."/>
      <w:lvlJc w:val="left"/>
      <w:pPr>
        <w:tabs>
          <w:tab w:val="num" w:pos="720"/>
        </w:tabs>
        <w:ind w:left="720" w:hanging="360"/>
      </w:pPr>
      <w:rPr>
        <w:rFonts w:hint="default"/>
      </w:rPr>
    </w:lvl>
    <w:lvl w:ilvl="1" w:tplc="E7B47546">
      <w:start w:val="1"/>
      <w:numFmt w:val="decimal"/>
      <w:lvlText w:val="%2."/>
      <w:lvlJc w:val="left"/>
      <w:pPr>
        <w:tabs>
          <w:tab w:val="num" w:pos="1440"/>
        </w:tabs>
        <w:ind w:left="1440" w:hanging="360"/>
      </w:pPr>
      <w:rPr>
        <w:rFonts w:hint="default"/>
      </w:r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30" w15:restartNumberingAfterBreak="0">
    <w:nsid w:val="287D0458"/>
    <w:multiLevelType w:val="hybridMultilevel"/>
    <w:tmpl w:val="05FAA59A"/>
    <w:lvl w:ilvl="0" w:tplc="37E6DF40">
      <w:start w:val="1"/>
      <w:numFmt w:val="bullet"/>
      <w:lvlText w:val=""/>
      <w:lvlJc w:val="left"/>
      <w:pPr>
        <w:ind w:left="360" w:hanging="360"/>
      </w:pPr>
      <w:rPr>
        <w:rFonts w:ascii="Symbol" w:hAnsi="Symbol" w:hint="default"/>
      </w:rPr>
    </w:lvl>
    <w:lvl w:ilvl="1" w:tplc="0C1A0003">
      <w:start w:val="1"/>
      <w:numFmt w:val="bullet"/>
      <w:lvlText w:val="o"/>
      <w:lvlJc w:val="left"/>
      <w:pPr>
        <w:ind w:left="2291" w:hanging="360"/>
      </w:pPr>
      <w:rPr>
        <w:rFonts w:ascii="Courier New" w:hAnsi="Courier New" w:cs="Courier New" w:hint="default"/>
      </w:rPr>
    </w:lvl>
    <w:lvl w:ilvl="2" w:tplc="0C1A0005">
      <w:start w:val="1"/>
      <w:numFmt w:val="bullet"/>
      <w:lvlText w:val=""/>
      <w:lvlJc w:val="left"/>
      <w:pPr>
        <w:ind w:left="3011" w:hanging="360"/>
      </w:pPr>
      <w:rPr>
        <w:rFonts w:ascii="Wingdings" w:hAnsi="Wingdings" w:hint="default"/>
      </w:rPr>
    </w:lvl>
    <w:lvl w:ilvl="3" w:tplc="0C1A0001">
      <w:start w:val="1"/>
      <w:numFmt w:val="bullet"/>
      <w:lvlText w:val=""/>
      <w:lvlJc w:val="left"/>
      <w:pPr>
        <w:ind w:left="3731" w:hanging="360"/>
      </w:pPr>
      <w:rPr>
        <w:rFonts w:ascii="Symbol" w:hAnsi="Symbol" w:hint="default"/>
      </w:rPr>
    </w:lvl>
    <w:lvl w:ilvl="4" w:tplc="0C1A0003">
      <w:start w:val="1"/>
      <w:numFmt w:val="bullet"/>
      <w:lvlText w:val="o"/>
      <w:lvlJc w:val="left"/>
      <w:pPr>
        <w:ind w:left="4451" w:hanging="360"/>
      </w:pPr>
      <w:rPr>
        <w:rFonts w:ascii="Courier New" w:hAnsi="Courier New" w:cs="Courier New" w:hint="default"/>
      </w:rPr>
    </w:lvl>
    <w:lvl w:ilvl="5" w:tplc="0C1A0005">
      <w:start w:val="1"/>
      <w:numFmt w:val="bullet"/>
      <w:lvlText w:val=""/>
      <w:lvlJc w:val="left"/>
      <w:pPr>
        <w:ind w:left="5171" w:hanging="360"/>
      </w:pPr>
      <w:rPr>
        <w:rFonts w:ascii="Wingdings" w:hAnsi="Wingdings" w:hint="default"/>
      </w:rPr>
    </w:lvl>
    <w:lvl w:ilvl="6" w:tplc="0C1A0001">
      <w:start w:val="1"/>
      <w:numFmt w:val="bullet"/>
      <w:lvlText w:val=""/>
      <w:lvlJc w:val="left"/>
      <w:pPr>
        <w:ind w:left="5891" w:hanging="360"/>
      </w:pPr>
      <w:rPr>
        <w:rFonts w:ascii="Symbol" w:hAnsi="Symbol" w:hint="default"/>
      </w:rPr>
    </w:lvl>
    <w:lvl w:ilvl="7" w:tplc="0C1A0003">
      <w:start w:val="1"/>
      <w:numFmt w:val="bullet"/>
      <w:lvlText w:val="o"/>
      <w:lvlJc w:val="left"/>
      <w:pPr>
        <w:ind w:left="6611" w:hanging="360"/>
      </w:pPr>
      <w:rPr>
        <w:rFonts w:ascii="Courier New" w:hAnsi="Courier New" w:cs="Courier New" w:hint="default"/>
      </w:rPr>
    </w:lvl>
    <w:lvl w:ilvl="8" w:tplc="0C1A0005">
      <w:start w:val="1"/>
      <w:numFmt w:val="bullet"/>
      <w:lvlText w:val=""/>
      <w:lvlJc w:val="left"/>
      <w:pPr>
        <w:ind w:left="7331" w:hanging="360"/>
      </w:pPr>
      <w:rPr>
        <w:rFonts w:ascii="Wingdings" w:hAnsi="Wingdings" w:hint="default"/>
      </w:rPr>
    </w:lvl>
  </w:abstractNum>
  <w:abstractNum w:abstractNumId="31" w15:restartNumberingAfterBreak="0">
    <w:nsid w:val="319439E6"/>
    <w:multiLevelType w:val="multilevel"/>
    <w:tmpl w:val="BD48F048"/>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31A186A"/>
    <w:multiLevelType w:val="hybridMultilevel"/>
    <w:tmpl w:val="5D3643F2"/>
    <w:lvl w:ilvl="0" w:tplc="E674B3AC">
      <w:start w:val="1"/>
      <w:numFmt w:val="decimal"/>
      <w:pStyle w:val="Style1"/>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665B72"/>
    <w:multiLevelType w:val="hybridMultilevel"/>
    <w:tmpl w:val="0688073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6A0476A"/>
    <w:multiLevelType w:val="hybridMultilevel"/>
    <w:tmpl w:val="5210B4CA"/>
    <w:lvl w:ilvl="0" w:tplc="2D32276C">
      <w:start w:val="1"/>
      <w:numFmt w:val="bullet"/>
      <w:lvlText w:val=""/>
      <w:lvlJc w:val="left"/>
      <w:pPr>
        <w:ind w:left="720" w:hanging="360"/>
      </w:pPr>
      <w:rPr>
        <w:rFonts w:ascii="Symbol" w:hAnsi="Symbol"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39DF5A30"/>
    <w:multiLevelType w:val="hybridMultilevel"/>
    <w:tmpl w:val="388EEC14"/>
    <w:lvl w:ilvl="0" w:tplc="00000015">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280687"/>
    <w:multiLevelType w:val="hybridMultilevel"/>
    <w:tmpl w:val="CEAE70E2"/>
    <w:lvl w:ilvl="0" w:tplc="169A82E4">
      <w:numFmt w:val="bullet"/>
      <w:lvlText w:val="-"/>
      <w:lvlJc w:val="left"/>
      <w:pPr>
        <w:ind w:left="720" w:hanging="360"/>
      </w:pPr>
      <w:rPr>
        <w:rFonts w:ascii="Times New Roman" w:eastAsia="Times New Roman" w:hAnsi="Times New Roman" w:cs="Times New Roman"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7" w15:restartNumberingAfterBreak="0">
    <w:nsid w:val="3FE866EF"/>
    <w:multiLevelType w:val="hybridMultilevel"/>
    <w:tmpl w:val="59A8EAAE"/>
    <w:lvl w:ilvl="0" w:tplc="59B01D38">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41D71DF4"/>
    <w:multiLevelType w:val="hybridMultilevel"/>
    <w:tmpl w:val="8CC6F760"/>
    <w:lvl w:ilvl="0" w:tplc="0C070001">
      <w:start w:val="1"/>
      <w:numFmt w:val="bullet"/>
      <w:pStyle w:val="P68B1DB1-Heading465"/>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48564E81"/>
    <w:multiLevelType w:val="hybridMultilevel"/>
    <w:tmpl w:val="D28C014E"/>
    <w:styleLink w:val="ImportedStyle5"/>
    <w:lvl w:ilvl="0" w:tplc="4D7E6122">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AE14D3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2B63A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5DA6E4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814AD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06CF9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8B2AA7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23E70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5C8CD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1" w15:restartNumberingAfterBreak="0">
    <w:nsid w:val="4AF144B1"/>
    <w:multiLevelType w:val="hybridMultilevel"/>
    <w:tmpl w:val="DCF4F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CD6336"/>
    <w:multiLevelType w:val="hybridMultilevel"/>
    <w:tmpl w:val="617C6936"/>
    <w:lvl w:ilvl="0" w:tplc="3E2438AA">
      <w:start w:val="1"/>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3" w15:restartNumberingAfterBreak="0">
    <w:nsid w:val="564734A1"/>
    <w:multiLevelType w:val="hybridMultilevel"/>
    <w:tmpl w:val="8DD48C80"/>
    <w:lvl w:ilvl="0" w:tplc="00000015">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873E1D"/>
    <w:multiLevelType w:val="hybridMultilevel"/>
    <w:tmpl w:val="35160D3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5" w15:restartNumberingAfterBreak="0">
    <w:nsid w:val="5CA90062"/>
    <w:multiLevelType w:val="hybridMultilevel"/>
    <w:tmpl w:val="99A4D5B0"/>
    <w:lvl w:ilvl="0" w:tplc="C0809F76">
      <w:start w:val="1"/>
      <w:numFmt w:val="decimal"/>
      <w:pStyle w:val="NormalList"/>
      <w:lvlText w:val="%1."/>
      <w:lvlJc w:val="left"/>
      <w:pPr>
        <w:ind w:left="3240" w:hanging="720"/>
      </w:pPr>
      <w:rPr>
        <w:rFonts w:hint="default"/>
        <w:b w:val="0"/>
        <w:bCs w:val="0"/>
        <w:color w:val="auto"/>
      </w:rPr>
    </w:lvl>
    <w:lvl w:ilvl="1" w:tplc="F0381606">
      <w:start w:val="1"/>
      <w:numFmt w:val="bullet"/>
      <w:pStyle w:val="NormalSublist"/>
      <w:lvlText w:val=""/>
      <w:lvlJc w:val="left"/>
      <w:pPr>
        <w:ind w:left="1440" w:hanging="360"/>
      </w:pPr>
      <w:rPr>
        <w:rFonts w:ascii="Symbol" w:hAnsi="Symbol" w:hint="default"/>
      </w:rPr>
    </w:lvl>
    <w:lvl w:ilvl="2" w:tplc="432A31B6">
      <w:start w:val="1"/>
      <w:numFmt w:val="lowerRoman"/>
      <w:lvlText w:val="%3."/>
      <w:lvlJc w:val="right"/>
      <w:pPr>
        <w:ind w:left="2160" w:hanging="180"/>
      </w:pPr>
    </w:lvl>
    <w:lvl w:ilvl="3" w:tplc="80664ECA" w:tentative="1">
      <w:start w:val="1"/>
      <w:numFmt w:val="decimal"/>
      <w:lvlText w:val="%4."/>
      <w:lvlJc w:val="left"/>
      <w:pPr>
        <w:ind w:left="2880" w:hanging="360"/>
      </w:pPr>
    </w:lvl>
    <w:lvl w:ilvl="4" w:tplc="2724D8A4" w:tentative="1">
      <w:start w:val="1"/>
      <w:numFmt w:val="lowerLetter"/>
      <w:lvlText w:val="%5."/>
      <w:lvlJc w:val="left"/>
      <w:pPr>
        <w:ind w:left="3600" w:hanging="360"/>
      </w:pPr>
    </w:lvl>
    <w:lvl w:ilvl="5" w:tplc="98BC0DAA" w:tentative="1">
      <w:start w:val="1"/>
      <w:numFmt w:val="lowerRoman"/>
      <w:lvlText w:val="%6."/>
      <w:lvlJc w:val="right"/>
      <w:pPr>
        <w:ind w:left="4320" w:hanging="180"/>
      </w:pPr>
    </w:lvl>
    <w:lvl w:ilvl="6" w:tplc="A2BA3A8E" w:tentative="1">
      <w:start w:val="1"/>
      <w:numFmt w:val="decimal"/>
      <w:lvlText w:val="%7."/>
      <w:lvlJc w:val="left"/>
      <w:pPr>
        <w:ind w:left="5040" w:hanging="360"/>
      </w:pPr>
    </w:lvl>
    <w:lvl w:ilvl="7" w:tplc="E486A80A" w:tentative="1">
      <w:start w:val="1"/>
      <w:numFmt w:val="lowerLetter"/>
      <w:lvlText w:val="%8."/>
      <w:lvlJc w:val="left"/>
      <w:pPr>
        <w:ind w:left="5760" w:hanging="360"/>
      </w:pPr>
    </w:lvl>
    <w:lvl w:ilvl="8" w:tplc="22C42EE0" w:tentative="1">
      <w:start w:val="1"/>
      <w:numFmt w:val="lowerRoman"/>
      <w:lvlText w:val="%9."/>
      <w:lvlJc w:val="right"/>
      <w:pPr>
        <w:ind w:left="6480" w:hanging="180"/>
      </w:pPr>
    </w:lvl>
  </w:abstractNum>
  <w:abstractNum w:abstractNumId="46" w15:restartNumberingAfterBreak="0">
    <w:nsid w:val="643D5681"/>
    <w:multiLevelType w:val="hybridMultilevel"/>
    <w:tmpl w:val="08B69914"/>
    <w:lvl w:ilvl="0" w:tplc="04090011">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7" w15:restartNumberingAfterBreak="0">
    <w:nsid w:val="684F7835"/>
    <w:multiLevelType w:val="hybridMultilevel"/>
    <w:tmpl w:val="ECB6CA2C"/>
    <w:lvl w:ilvl="0" w:tplc="86001E80">
      <w:start w:val="1"/>
      <w:numFmt w:val="decimal"/>
      <w:lvlText w:val="%1."/>
      <w:lvlJc w:val="left"/>
      <w:pPr>
        <w:ind w:left="720" w:hanging="360"/>
      </w:pPr>
      <w:rPr>
        <w:b/>
      </w:rPr>
    </w:lvl>
    <w:lvl w:ilvl="1" w:tplc="04090019">
      <w:start w:val="1"/>
      <w:numFmt w:val="lowerLetter"/>
      <w:lvlText w:val="%2."/>
      <w:lvlJc w:val="left"/>
      <w:pPr>
        <w:ind w:left="1353"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D01520"/>
    <w:multiLevelType w:val="hybridMultilevel"/>
    <w:tmpl w:val="66567DF0"/>
    <w:lvl w:ilvl="0" w:tplc="00000015">
      <w:numFmt w:val="bullet"/>
      <w:lvlText w:val="-"/>
      <w:lvlJc w:val="left"/>
      <w:pPr>
        <w:ind w:left="990" w:hanging="360"/>
      </w:pPr>
      <w:rPr>
        <w:rFonts w:ascii="Times New Roman" w:hAnsi="Times New Roman" w:cs="Times New Roman"/>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9" w15:restartNumberingAfterBreak="0">
    <w:nsid w:val="70942409"/>
    <w:multiLevelType w:val="hybridMultilevel"/>
    <w:tmpl w:val="67D841E4"/>
    <w:lvl w:ilvl="0" w:tplc="59B01D38">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0" w15:restartNumberingAfterBreak="0">
    <w:nsid w:val="737D6385"/>
    <w:multiLevelType w:val="hybridMultilevel"/>
    <w:tmpl w:val="CD745098"/>
    <w:lvl w:ilvl="0" w:tplc="241A0001">
      <w:start w:val="1"/>
      <w:numFmt w:val="lowerLetter"/>
      <w:pStyle w:val="ListNumberLevel2"/>
      <w:lvlText w:val="%1."/>
      <w:lvlJc w:val="left"/>
      <w:pPr>
        <w:tabs>
          <w:tab w:val="num" w:pos="1440"/>
        </w:tabs>
        <w:ind w:left="1440" w:hanging="360"/>
      </w:pPr>
      <w:rPr>
        <w:rFonts w:cs="Times New Roman"/>
      </w:rPr>
    </w:lvl>
    <w:lvl w:ilvl="1" w:tplc="241A0003">
      <w:start w:val="1"/>
      <w:numFmt w:val="lowerLetter"/>
      <w:lvlText w:val="%2."/>
      <w:lvlJc w:val="left"/>
      <w:pPr>
        <w:tabs>
          <w:tab w:val="num" w:pos="2160"/>
        </w:tabs>
        <w:ind w:left="2160" w:hanging="360"/>
      </w:pPr>
      <w:rPr>
        <w:rFonts w:cs="Times New Roman"/>
      </w:rPr>
    </w:lvl>
    <w:lvl w:ilvl="2" w:tplc="241A0005">
      <w:start w:val="1"/>
      <w:numFmt w:val="lowerRoman"/>
      <w:lvlText w:val="%3."/>
      <w:lvlJc w:val="right"/>
      <w:pPr>
        <w:tabs>
          <w:tab w:val="num" w:pos="2880"/>
        </w:tabs>
        <w:ind w:left="2880" w:hanging="180"/>
      </w:pPr>
      <w:rPr>
        <w:rFonts w:cs="Times New Roman"/>
      </w:rPr>
    </w:lvl>
    <w:lvl w:ilvl="3" w:tplc="241A0001">
      <w:start w:val="1"/>
      <w:numFmt w:val="decimal"/>
      <w:lvlText w:val="%4."/>
      <w:lvlJc w:val="left"/>
      <w:pPr>
        <w:tabs>
          <w:tab w:val="num" w:pos="3600"/>
        </w:tabs>
        <w:ind w:left="3600" w:hanging="360"/>
      </w:pPr>
      <w:rPr>
        <w:rFonts w:cs="Times New Roman"/>
      </w:rPr>
    </w:lvl>
    <w:lvl w:ilvl="4" w:tplc="241A0003">
      <w:start w:val="1"/>
      <w:numFmt w:val="lowerLetter"/>
      <w:lvlText w:val="%5."/>
      <w:lvlJc w:val="left"/>
      <w:pPr>
        <w:tabs>
          <w:tab w:val="num" w:pos="4320"/>
        </w:tabs>
        <w:ind w:left="4320" w:hanging="360"/>
      </w:pPr>
      <w:rPr>
        <w:rFonts w:cs="Times New Roman"/>
      </w:rPr>
    </w:lvl>
    <w:lvl w:ilvl="5" w:tplc="241A0005">
      <w:start w:val="1"/>
      <w:numFmt w:val="lowerRoman"/>
      <w:lvlText w:val="%6."/>
      <w:lvlJc w:val="right"/>
      <w:pPr>
        <w:tabs>
          <w:tab w:val="num" w:pos="5040"/>
        </w:tabs>
        <w:ind w:left="5040" w:hanging="180"/>
      </w:pPr>
      <w:rPr>
        <w:rFonts w:cs="Times New Roman"/>
      </w:rPr>
    </w:lvl>
    <w:lvl w:ilvl="6" w:tplc="241A0001">
      <w:start w:val="1"/>
      <w:numFmt w:val="decimal"/>
      <w:lvlText w:val="%7."/>
      <w:lvlJc w:val="left"/>
      <w:pPr>
        <w:tabs>
          <w:tab w:val="num" w:pos="5760"/>
        </w:tabs>
        <w:ind w:left="5760" w:hanging="360"/>
      </w:pPr>
      <w:rPr>
        <w:rFonts w:cs="Times New Roman"/>
      </w:rPr>
    </w:lvl>
    <w:lvl w:ilvl="7" w:tplc="241A0003">
      <w:start w:val="1"/>
      <w:numFmt w:val="lowerLetter"/>
      <w:lvlText w:val="%8."/>
      <w:lvlJc w:val="left"/>
      <w:pPr>
        <w:tabs>
          <w:tab w:val="num" w:pos="6480"/>
        </w:tabs>
        <w:ind w:left="6480" w:hanging="360"/>
      </w:pPr>
      <w:rPr>
        <w:rFonts w:cs="Times New Roman"/>
      </w:rPr>
    </w:lvl>
    <w:lvl w:ilvl="8" w:tplc="241A0005">
      <w:start w:val="1"/>
      <w:numFmt w:val="lowerRoman"/>
      <w:lvlText w:val="%9."/>
      <w:lvlJc w:val="right"/>
      <w:pPr>
        <w:tabs>
          <w:tab w:val="num" w:pos="7200"/>
        </w:tabs>
        <w:ind w:left="7200" w:hanging="180"/>
      </w:pPr>
      <w:rPr>
        <w:rFonts w:cs="Times New Roman"/>
      </w:rPr>
    </w:lvl>
  </w:abstractNum>
  <w:abstractNum w:abstractNumId="51" w15:restartNumberingAfterBreak="0">
    <w:nsid w:val="76200418"/>
    <w:multiLevelType w:val="hybridMultilevel"/>
    <w:tmpl w:val="8D9ADDCC"/>
    <w:styleLink w:val="ImportedStyle6"/>
    <w:lvl w:ilvl="0" w:tplc="72384906">
      <w:start w:val="1"/>
      <w:numFmt w:val="bullet"/>
      <w:lvlText w:val="-"/>
      <w:lvlJc w:val="left"/>
      <w:pPr>
        <w:ind w:left="72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1" w:tplc="F8789F32">
      <w:start w:val="1"/>
      <w:numFmt w:val="bullet"/>
      <w:lvlText w:val="o"/>
      <w:lvlJc w:val="left"/>
      <w:pPr>
        <w:ind w:left="14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2" w:tplc="E702F8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D07E2B1E">
      <w:start w:val="1"/>
      <w:numFmt w:val="bullet"/>
      <w:lvlText w:val="•"/>
      <w:lvlJc w:val="left"/>
      <w:pPr>
        <w:ind w:left="288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4" w:tplc="AD7E4598">
      <w:start w:val="1"/>
      <w:numFmt w:val="bullet"/>
      <w:lvlText w:val="o"/>
      <w:lvlJc w:val="left"/>
      <w:pPr>
        <w:ind w:left="360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5" w:tplc="38F22E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FE266BA">
      <w:start w:val="1"/>
      <w:numFmt w:val="bullet"/>
      <w:lvlText w:val="•"/>
      <w:lvlJc w:val="left"/>
      <w:pPr>
        <w:ind w:left="50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7" w:tplc="7BB683A8">
      <w:start w:val="1"/>
      <w:numFmt w:val="bullet"/>
      <w:lvlText w:val="o"/>
      <w:lvlJc w:val="left"/>
      <w:pPr>
        <w:ind w:left="576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8" w:tplc="3438A7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2" w15:restartNumberingAfterBreak="0">
    <w:nsid w:val="769B7AE5"/>
    <w:multiLevelType w:val="multilevel"/>
    <w:tmpl w:val="83D4F488"/>
    <w:lvl w:ilvl="0">
      <w:start w:val="1"/>
      <w:numFmt w:val="decimal"/>
      <w:lvlText w:val="%1."/>
      <w:lvlJc w:val="left"/>
      <w:pPr>
        <w:ind w:left="360" w:hanging="360"/>
      </w:pPr>
    </w:lvl>
    <w:lvl w:ilvl="1">
      <w:start w:val="1"/>
      <w:numFmt w:val="decimal"/>
      <w:pStyle w:val="Heading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7496D0C"/>
    <w:multiLevelType w:val="hybridMultilevel"/>
    <w:tmpl w:val="91504A2C"/>
    <w:lvl w:ilvl="0" w:tplc="F6769E82">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C52DB1"/>
    <w:multiLevelType w:val="hybridMultilevel"/>
    <w:tmpl w:val="75244FD2"/>
    <w:lvl w:ilvl="0" w:tplc="382656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604980">
    <w:abstractNumId w:val="31"/>
  </w:num>
  <w:num w:numId="2" w16cid:durableId="1801263661">
    <w:abstractNumId w:val="0"/>
  </w:num>
  <w:num w:numId="3" w16cid:durableId="7962924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80885">
    <w:abstractNumId w:val="32"/>
  </w:num>
  <w:num w:numId="5" w16cid:durableId="819886585">
    <w:abstractNumId w:val="39"/>
  </w:num>
  <w:num w:numId="6" w16cid:durableId="526020097">
    <w:abstractNumId w:val="40"/>
  </w:num>
  <w:num w:numId="7" w16cid:durableId="1364287386">
    <w:abstractNumId w:val="51"/>
  </w:num>
  <w:num w:numId="8" w16cid:durableId="1513455266">
    <w:abstractNumId w:val="45"/>
  </w:num>
  <w:num w:numId="9" w16cid:durableId="1181701781">
    <w:abstractNumId w:val="52"/>
  </w:num>
  <w:num w:numId="10" w16cid:durableId="400297689">
    <w:abstractNumId w:val="38"/>
  </w:num>
  <w:num w:numId="11" w16cid:durableId="1554347361">
    <w:abstractNumId w:val="1"/>
  </w:num>
  <w:num w:numId="12" w16cid:durableId="1102456516">
    <w:abstractNumId w:val="19"/>
  </w:num>
  <w:num w:numId="13" w16cid:durableId="1601722855">
    <w:abstractNumId w:val="22"/>
  </w:num>
  <w:num w:numId="14" w16cid:durableId="949050660">
    <w:abstractNumId w:val="28"/>
  </w:num>
  <w:num w:numId="15" w16cid:durableId="1480078644">
    <w:abstractNumId w:val="25"/>
  </w:num>
  <w:num w:numId="16" w16cid:durableId="658584952">
    <w:abstractNumId w:val="53"/>
  </w:num>
  <w:num w:numId="17" w16cid:durableId="623000814">
    <w:abstractNumId w:val="54"/>
  </w:num>
  <w:num w:numId="18" w16cid:durableId="1223516349">
    <w:abstractNumId w:val="2"/>
  </w:num>
  <w:num w:numId="19" w16cid:durableId="60324835">
    <w:abstractNumId w:val="4"/>
  </w:num>
  <w:num w:numId="20" w16cid:durableId="2035157275">
    <w:abstractNumId w:val="5"/>
  </w:num>
  <w:num w:numId="21" w16cid:durableId="8801943">
    <w:abstractNumId w:val="6"/>
  </w:num>
  <w:num w:numId="22" w16cid:durableId="1239440352">
    <w:abstractNumId w:val="18"/>
  </w:num>
  <w:num w:numId="23" w16cid:durableId="1760787031">
    <w:abstractNumId w:val="34"/>
  </w:num>
  <w:num w:numId="24" w16cid:durableId="784889725">
    <w:abstractNumId w:val="36"/>
  </w:num>
  <w:num w:numId="25" w16cid:durableId="1468860651">
    <w:abstractNumId w:val="26"/>
  </w:num>
  <w:num w:numId="26" w16cid:durableId="16049197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5240184">
    <w:abstractNumId w:val="30"/>
  </w:num>
  <w:num w:numId="28" w16cid:durableId="762141160">
    <w:abstractNumId w:val="46"/>
  </w:num>
  <w:num w:numId="29" w16cid:durableId="1921910030">
    <w:abstractNumId w:val="23"/>
  </w:num>
  <w:num w:numId="30" w16cid:durableId="453065164">
    <w:abstractNumId w:val="3"/>
  </w:num>
  <w:num w:numId="31" w16cid:durableId="226036946">
    <w:abstractNumId w:val="47"/>
  </w:num>
  <w:num w:numId="32" w16cid:durableId="364258960">
    <w:abstractNumId w:val="21"/>
  </w:num>
  <w:num w:numId="33" w16cid:durableId="292634664">
    <w:abstractNumId w:val="33"/>
  </w:num>
  <w:num w:numId="34" w16cid:durableId="217478101">
    <w:abstractNumId w:val="7"/>
  </w:num>
  <w:num w:numId="35" w16cid:durableId="234703999">
    <w:abstractNumId w:val="8"/>
  </w:num>
  <w:num w:numId="36" w16cid:durableId="1500652120">
    <w:abstractNumId w:val="9"/>
  </w:num>
  <w:num w:numId="37" w16cid:durableId="973754005">
    <w:abstractNumId w:val="10"/>
  </w:num>
  <w:num w:numId="38" w16cid:durableId="1567228764">
    <w:abstractNumId w:val="42"/>
  </w:num>
  <w:num w:numId="39" w16cid:durableId="360010005">
    <w:abstractNumId w:val="49"/>
  </w:num>
  <w:num w:numId="40" w16cid:durableId="1637226002">
    <w:abstractNumId w:val="37"/>
  </w:num>
  <w:num w:numId="41" w16cid:durableId="1862740495">
    <w:abstractNumId w:val="41"/>
  </w:num>
  <w:num w:numId="42" w16cid:durableId="718089851">
    <w:abstractNumId w:val="35"/>
  </w:num>
  <w:num w:numId="43" w16cid:durableId="1308123928">
    <w:abstractNumId w:val="15"/>
  </w:num>
  <w:num w:numId="44" w16cid:durableId="1311862134">
    <w:abstractNumId w:val="16"/>
  </w:num>
  <w:num w:numId="45" w16cid:durableId="84964681">
    <w:abstractNumId w:val="17"/>
  </w:num>
  <w:num w:numId="46" w16cid:durableId="915166817">
    <w:abstractNumId w:val="43"/>
  </w:num>
  <w:num w:numId="47" w16cid:durableId="558171648">
    <w:abstractNumId w:val="48"/>
  </w:num>
  <w:num w:numId="48" w16cid:durableId="1859931467">
    <w:abstractNumId w:val="30"/>
  </w:num>
  <w:num w:numId="49" w16cid:durableId="2010868119">
    <w:abstractNumId w:val="24"/>
  </w:num>
  <w:num w:numId="50" w16cid:durableId="343560899">
    <w:abstractNumId w:val="11"/>
  </w:num>
  <w:num w:numId="51" w16cid:durableId="1512069325">
    <w:abstractNumId w:val="12"/>
  </w:num>
  <w:num w:numId="52" w16cid:durableId="1994216617">
    <w:abstractNumId w:val="13"/>
  </w:num>
  <w:num w:numId="53" w16cid:durableId="374811446">
    <w:abstractNumId w:val="14"/>
  </w:num>
  <w:num w:numId="54" w16cid:durableId="1728600433">
    <w:abstractNumId w:val="44"/>
  </w:num>
  <w:num w:numId="55" w16cid:durableId="855538175">
    <w:abstractNumId w:val="20"/>
  </w:num>
  <w:num w:numId="56" w16cid:durableId="1991866263">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3467"/>
    <w:rsid w:val="00000ECA"/>
    <w:rsid w:val="000024FB"/>
    <w:rsid w:val="00002AE3"/>
    <w:rsid w:val="00003906"/>
    <w:rsid w:val="00003BE3"/>
    <w:rsid w:val="000047C4"/>
    <w:rsid w:val="0000550C"/>
    <w:rsid w:val="00005B58"/>
    <w:rsid w:val="00007B22"/>
    <w:rsid w:val="000108D6"/>
    <w:rsid w:val="00012BB8"/>
    <w:rsid w:val="00015D31"/>
    <w:rsid w:val="00020A39"/>
    <w:rsid w:val="0002104D"/>
    <w:rsid w:val="00021AF8"/>
    <w:rsid w:val="00022664"/>
    <w:rsid w:val="0003047B"/>
    <w:rsid w:val="0003362C"/>
    <w:rsid w:val="0003368E"/>
    <w:rsid w:val="000356A7"/>
    <w:rsid w:val="00036299"/>
    <w:rsid w:val="00040273"/>
    <w:rsid w:val="00045CA0"/>
    <w:rsid w:val="00047BC1"/>
    <w:rsid w:val="00047CCE"/>
    <w:rsid w:val="00051462"/>
    <w:rsid w:val="00051756"/>
    <w:rsid w:val="00052BFA"/>
    <w:rsid w:val="00053E6C"/>
    <w:rsid w:val="0005528D"/>
    <w:rsid w:val="000600B8"/>
    <w:rsid w:val="0006012E"/>
    <w:rsid w:val="00061DA4"/>
    <w:rsid w:val="0006326F"/>
    <w:rsid w:val="000677F1"/>
    <w:rsid w:val="00067809"/>
    <w:rsid w:val="0007041C"/>
    <w:rsid w:val="000738B1"/>
    <w:rsid w:val="00073DA7"/>
    <w:rsid w:val="0007573A"/>
    <w:rsid w:val="000868D5"/>
    <w:rsid w:val="000870AE"/>
    <w:rsid w:val="000902BE"/>
    <w:rsid w:val="0009083B"/>
    <w:rsid w:val="00093BFB"/>
    <w:rsid w:val="00093D22"/>
    <w:rsid w:val="00094A85"/>
    <w:rsid w:val="000955B1"/>
    <w:rsid w:val="000959A3"/>
    <w:rsid w:val="000A54F1"/>
    <w:rsid w:val="000A5C3C"/>
    <w:rsid w:val="000A5E79"/>
    <w:rsid w:val="000A5ED2"/>
    <w:rsid w:val="000A7C9B"/>
    <w:rsid w:val="000B06DD"/>
    <w:rsid w:val="000B1483"/>
    <w:rsid w:val="000B3B49"/>
    <w:rsid w:val="000B4A74"/>
    <w:rsid w:val="000C1DCA"/>
    <w:rsid w:val="000C2A77"/>
    <w:rsid w:val="000C300B"/>
    <w:rsid w:val="000C7C12"/>
    <w:rsid w:val="000D08CF"/>
    <w:rsid w:val="000D659B"/>
    <w:rsid w:val="000D68A6"/>
    <w:rsid w:val="000E365D"/>
    <w:rsid w:val="000E44A6"/>
    <w:rsid w:val="000E4734"/>
    <w:rsid w:val="000F633E"/>
    <w:rsid w:val="000F6841"/>
    <w:rsid w:val="001010BB"/>
    <w:rsid w:val="001106F2"/>
    <w:rsid w:val="00111282"/>
    <w:rsid w:val="001117B2"/>
    <w:rsid w:val="00112294"/>
    <w:rsid w:val="00113467"/>
    <w:rsid w:val="0011409E"/>
    <w:rsid w:val="00114BAF"/>
    <w:rsid w:val="001162A3"/>
    <w:rsid w:val="0011644F"/>
    <w:rsid w:val="00121C1D"/>
    <w:rsid w:val="001265CF"/>
    <w:rsid w:val="0012663C"/>
    <w:rsid w:val="001333C1"/>
    <w:rsid w:val="00134BC2"/>
    <w:rsid w:val="00140B4B"/>
    <w:rsid w:val="00145056"/>
    <w:rsid w:val="00145178"/>
    <w:rsid w:val="0014745F"/>
    <w:rsid w:val="00147C82"/>
    <w:rsid w:val="00147E9F"/>
    <w:rsid w:val="00150AB9"/>
    <w:rsid w:val="00153EBE"/>
    <w:rsid w:val="0015685B"/>
    <w:rsid w:val="00156D85"/>
    <w:rsid w:val="001603AD"/>
    <w:rsid w:val="001611C3"/>
    <w:rsid w:val="0016305D"/>
    <w:rsid w:val="0016338B"/>
    <w:rsid w:val="001655AE"/>
    <w:rsid w:val="00166E80"/>
    <w:rsid w:val="001734E6"/>
    <w:rsid w:val="00173F33"/>
    <w:rsid w:val="001773C0"/>
    <w:rsid w:val="001802F3"/>
    <w:rsid w:val="001807CF"/>
    <w:rsid w:val="001825DE"/>
    <w:rsid w:val="001833D5"/>
    <w:rsid w:val="0018493E"/>
    <w:rsid w:val="00184BA9"/>
    <w:rsid w:val="00185F85"/>
    <w:rsid w:val="001866B3"/>
    <w:rsid w:val="0018758A"/>
    <w:rsid w:val="0019153A"/>
    <w:rsid w:val="00192A4F"/>
    <w:rsid w:val="00193569"/>
    <w:rsid w:val="00195C57"/>
    <w:rsid w:val="00195E9A"/>
    <w:rsid w:val="00197315"/>
    <w:rsid w:val="001A0805"/>
    <w:rsid w:val="001A1132"/>
    <w:rsid w:val="001A2AFD"/>
    <w:rsid w:val="001A2B59"/>
    <w:rsid w:val="001A31EC"/>
    <w:rsid w:val="001A4585"/>
    <w:rsid w:val="001A4CC2"/>
    <w:rsid w:val="001A52B5"/>
    <w:rsid w:val="001A70C0"/>
    <w:rsid w:val="001A7DAE"/>
    <w:rsid w:val="001B061F"/>
    <w:rsid w:val="001B3D7F"/>
    <w:rsid w:val="001B69E2"/>
    <w:rsid w:val="001B6E89"/>
    <w:rsid w:val="001C161F"/>
    <w:rsid w:val="001C22E3"/>
    <w:rsid w:val="001C2F73"/>
    <w:rsid w:val="001C33A0"/>
    <w:rsid w:val="001C3468"/>
    <w:rsid w:val="001C3A2C"/>
    <w:rsid w:val="001C44A7"/>
    <w:rsid w:val="001C4772"/>
    <w:rsid w:val="001C7BAA"/>
    <w:rsid w:val="001D0D6E"/>
    <w:rsid w:val="001D12C2"/>
    <w:rsid w:val="001D1434"/>
    <w:rsid w:val="001D2594"/>
    <w:rsid w:val="001E517E"/>
    <w:rsid w:val="001E5AE2"/>
    <w:rsid w:val="001E7ECD"/>
    <w:rsid w:val="001F0E6F"/>
    <w:rsid w:val="001F1A9C"/>
    <w:rsid w:val="00200B42"/>
    <w:rsid w:val="00200EF4"/>
    <w:rsid w:val="002018C4"/>
    <w:rsid w:val="002061D3"/>
    <w:rsid w:val="00206427"/>
    <w:rsid w:val="002105EA"/>
    <w:rsid w:val="0021096C"/>
    <w:rsid w:val="0021129D"/>
    <w:rsid w:val="002123C1"/>
    <w:rsid w:val="00215040"/>
    <w:rsid w:val="00222183"/>
    <w:rsid w:val="002221E4"/>
    <w:rsid w:val="00225525"/>
    <w:rsid w:val="00225528"/>
    <w:rsid w:val="00225685"/>
    <w:rsid w:val="002277A1"/>
    <w:rsid w:val="00227BE5"/>
    <w:rsid w:val="0023127B"/>
    <w:rsid w:val="0023287B"/>
    <w:rsid w:val="0023369B"/>
    <w:rsid w:val="00234331"/>
    <w:rsid w:val="00237289"/>
    <w:rsid w:val="00241E70"/>
    <w:rsid w:val="00242498"/>
    <w:rsid w:val="0024371C"/>
    <w:rsid w:val="0024516C"/>
    <w:rsid w:val="002456C1"/>
    <w:rsid w:val="0024790D"/>
    <w:rsid w:val="00247D75"/>
    <w:rsid w:val="00247FD2"/>
    <w:rsid w:val="00250F82"/>
    <w:rsid w:val="00251F15"/>
    <w:rsid w:val="00252F5C"/>
    <w:rsid w:val="0025572F"/>
    <w:rsid w:val="00255C17"/>
    <w:rsid w:val="00260C3F"/>
    <w:rsid w:val="002617B2"/>
    <w:rsid w:val="002629E5"/>
    <w:rsid w:val="00263C2A"/>
    <w:rsid w:val="00265C64"/>
    <w:rsid w:val="00265E31"/>
    <w:rsid w:val="0027091B"/>
    <w:rsid w:val="00271984"/>
    <w:rsid w:val="00273226"/>
    <w:rsid w:val="00273A7D"/>
    <w:rsid w:val="00273B3A"/>
    <w:rsid w:val="002747CF"/>
    <w:rsid w:val="00281DAB"/>
    <w:rsid w:val="00282297"/>
    <w:rsid w:val="00284EAC"/>
    <w:rsid w:val="0028706F"/>
    <w:rsid w:val="00287217"/>
    <w:rsid w:val="0028725A"/>
    <w:rsid w:val="002905BD"/>
    <w:rsid w:val="0029621B"/>
    <w:rsid w:val="00297021"/>
    <w:rsid w:val="002A030D"/>
    <w:rsid w:val="002A0924"/>
    <w:rsid w:val="002A1F62"/>
    <w:rsid w:val="002A3189"/>
    <w:rsid w:val="002A353B"/>
    <w:rsid w:val="002A40A3"/>
    <w:rsid w:val="002A58FE"/>
    <w:rsid w:val="002A5CA1"/>
    <w:rsid w:val="002A6A1E"/>
    <w:rsid w:val="002A79A1"/>
    <w:rsid w:val="002A7B53"/>
    <w:rsid w:val="002B1884"/>
    <w:rsid w:val="002B31A4"/>
    <w:rsid w:val="002B5EAB"/>
    <w:rsid w:val="002B6D0C"/>
    <w:rsid w:val="002C4188"/>
    <w:rsid w:val="002C5F41"/>
    <w:rsid w:val="002C620D"/>
    <w:rsid w:val="002D1887"/>
    <w:rsid w:val="002D23BE"/>
    <w:rsid w:val="002D2BE7"/>
    <w:rsid w:val="002D36D9"/>
    <w:rsid w:val="002D4C36"/>
    <w:rsid w:val="002D6340"/>
    <w:rsid w:val="002D65C2"/>
    <w:rsid w:val="002E4033"/>
    <w:rsid w:val="002E55A5"/>
    <w:rsid w:val="002E56B5"/>
    <w:rsid w:val="002E56C6"/>
    <w:rsid w:val="002E6B57"/>
    <w:rsid w:val="002F426D"/>
    <w:rsid w:val="002F6166"/>
    <w:rsid w:val="00301FC5"/>
    <w:rsid w:val="003020B2"/>
    <w:rsid w:val="003033F7"/>
    <w:rsid w:val="00303FAC"/>
    <w:rsid w:val="00304AF4"/>
    <w:rsid w:val="00307341"/>
    <w:rsid w:val="00307D86"/>
    <w:rsid w:val="00307E4B"/>
    <w:rsid w:val="00307F7C"/>
    <w:rsid w:val="00310416"/>
    <w:rsid w:val="00311848"/>
    <w:rsid w:val="003119A0"/>
    <w:rsid w:val="00314F50"/>
    <w:rsid w:val="0031752D"/>
    <w:rsid w:val="003178DA"/>
    <w:rsid w:val="0032450D"/>
    <w:rsid w:val="00324A3B"/>
    <w:rsid w:val="00326FC6"/>
    <w:rsid w:val="00333D48"/>
    <w:rsid w:val="00335318"/>
    <w:rsid w:val="003425B9"/>
    <w:rsid w:val="0034325F"/>
    <w:rsid w:val="00343B07"/>
    <w:rsid w:val="00346E61"/>
    <w:rsid w:val="003510BF"/>
    <w:rsid w:val="003513F3"/>
    <w:rsid w:val="00352924"/>
    <w:rsid w:val="0035380D"/>
    <w:rsid w:val="00353A05"/>
    <w:rsid w:val="0035602A"/>
    <w:rsid w:val="00356788"/>
    <w:rsid w:val="00356A7A"/>
    <w:rsid w:val="00357C61"/>
    <w:rsid w:val="003617A9"/>
    <w:rsid w:val="00362F81"/>
    <w:rsid w:val="00365443"/>
    <w:rsid w:val="003657AC"/>
    <w:rsid w:val="00366B22"/>
    <w:rsid w:val="0036766E"/>
    <w:rsid w:val="003724FC"/>
    <w:rsid w:val="003727BB"/>
    <w:rsid w:val="0037675A"/>
    <w:rsid w:val="00377208"/>
    <w:rsid w:val="0038222A"/>
    <w:rsid w:val="00382AE1"/>
    <w:rsid w:val="00385D89"/>
    <w:rsid w:val="0038748E"/>
    <w:rsid w:val="003929D6"/>
    <w:rsid w:val="00393B37"/>
    <w:rsid w:val="00393D90"/>
    <w:rsid w:val="00394431"/>
    <w:rsid w:val="003944BB"/>
    <w:rsid w:val="003945C1"/>
    <w:rsid w:val="00396DFA"/>
    <w:rsid w:val="00396EB1"/>
    <w:rsid w:val="003A0C0D"/>
    <w:rsid w:val="003A0FE2"/>
    <w:rsid w:val="003A14B4"/>
    <w:rsid w:val="003A2AE1"/>
    <w:rsid w:val="003A2C7A"/>
    <w:rsid w:val="003A3072"/>
    <w:rsid w:val="003A54AF"/>
    <w:rsid w:val="003B2029"/>
    <w:rsid w:val="003B2590"/>
    <w:rsid w:val="003B3762"/>
    <w:rsid w:val="003B66A4"/>
    <w:rsid w:val="003B6E49"/>
    <w:rsid w:val="003C1520"/>
    <w:rsid w:val="003C1D2B"/>
    <w:rsid w:val="003C1EEB"/>
    <w:rsid w:val="003C3EDF"/>
    <w:rsid w:val="003C458A"/>
    <w:rsid w:val="003C4994"/>
    <w:rsid w:val="003C6A2A"/>
    <w:rsid w:val="003D0B14"/>
    <w:rsid w:val="003D2E96"/>
    <w:rsid w:val="003D3907"/>
    <w:rsid w:val="003D3F49"/>
    <w:rsid w:val="003D5021"/>
    <w:rsid w:val="003D70BB"/>
    <w:rsid w:val="003E0443"/>
    <w:rsid w:val="003E061D"/>
    <w:rsid w:val="003E25F2"/>
    <w:rsid w:val="003E3463"/>
    <w:rsid w:val="003E670A"/>
    <w:rsid w:val="003E6DC1"/>
    <w:rsid w:val="003E72B2"/>
    <w:rsid w:val="003E7C2C"/>
    <w:rsid w:val="003F0FB7"/>
    <w:rsid w:val="003F2A1F"/>
    <w:rsid w:val="003F5D89"/>
    <w:rsid w:val="004001AB"/>
    <w:rsid w:val="004012BC"/>
    <w:rsid w:val="0040167F"/>
    <w:rsid w:val="004019A1"/>
    <w:rsid w:val="00401A86"/>
    <w:rsid w:val="00404AD8"/>
    <w:rsid w:val="004051D6"/>
    <w:rsid w:val="00410F0A"/>
    <w:rsid w:val="0041225C"/>
    <w:rsid w:val="004155F8"/>
    <w:rsid w:val="00417098"/>
    <w:rsid w:val="004259A9"/>
    <w:rsid w:val="00425B21"/>
    <w:rsid w:val="004267AA"/>
    <w:rsid w:val="00430E2B"/>
    <w:rsid w:val="00431C22"/>
    <w:rsid w:val="004331EC"/>
    <w:rsid w:val="00437C3D"/>
    <w:rsid w:val="00441271"/>
    <w:rsid w:val="00441B5E"/>
    <w:rsid w:val="00443E06"/>
    <w:rsid w:val="004459B7"/>
    <w:rsid w:val="0044720C"/>
    <w:rsid w:val="00450D73"/>
    <w:rsid w:val="0045644E"/>
    <w:rsid w:val="00456503"/>
    <w:rsid w:val="004574EA"/>
    <w:rsid w:val="0045784C"/>
    <w:rsid w:val="00462833"/>
    <w:rsid w:val="00463244"/>
    <w:rsid w:val="00463820"/>
    <w:rsid w:val="00464B2E"/>
    <w:rsid w:val="00464B82"/>
    <w:rsid w:val="00465470"/>
    <w:rsid w:val="00465D43"/>
    <w:rsid w:val="00477E3F"/>
    <w:rsid w:val="0048043E"/>
    <w:rsid w:val="004810EC"/>
    <w:rsid w:val="00481A1B"/>
    <w:rsid w:val="0048294B"/>
    <w:rsid w:val="00483FD9"/>
    <w:rsid w:val="004874FB"/>
    <w:rsid w:val="00490212"/>
    <w:rsid w:val="0049274D"/>
    <w:rsid w:val="004948AF"/>
    <w:rsid w:val="00497B9F"/>
    <w:rsid w:val="004A198F"/>
    <w:rsid w:val="004A2AF5"/>
    <w:rsid w:val="004A39BD"/>
    <w:rsid w:val="004A4D0A"/>
    <w:rsid w:val="004A76DE"/>
    <w:rsid w:val="004B061A"/>
    <w:rsid w:val="004B1F09"/>
    <w:rsid w:val="004B4BDE"/>
    <w:rsid w:val="004B6460"/>
    <w:rsid w:val="004B6C73"/>
    <w:rsid w:val="004C08B7"/>
    <w:rsid w:val="004C098E"/>
    <w:rsid w:val="004C4306"/>
    <w:rsid w:val="004C4FB3"/>
    <w:rsid w:val="004C6B34"/>
    <w:rsid w:val="004C7511"/>
    <w:rsid w:val="004C7D80"/>
    <w:rsid w:val="004D250D"/>
    <w:rsid w:val="004D3447"/>
    <w:rsid w:val="004D459A"/>
    <w:rsid w:val="004D4A62"/>
    <w:rsid w:val="004D6278"/>
    <w:rsid w:val="004D6529"/>
    <w:rsid w:val="004D7AB0"/>
    <w:rsid w:val="004E577D"/>
    <w:rsid w:val="004E69C2"/>
    <w:rsid w:val="004E76CD"/>
    <w:rsid w:val="004F1753"/>
    <w:rsid w:val="004F2DCA"/>
    <w:rsid w:val="004F31B3"/>
    <w:rsid w:val="004F4905"/>
    <w:rsid w:val="004F49FD"/>
    <w:rsid w:val="005031E5"/>
    <w:rsid w:val="00503E2E"/>
    <w:rsid w:val="00506BB5"/>
    <w:rsid w:val="005077EC"/>
    <w:rsid w:val="0051284E"/>
    <w:rsid w:val="00512C25"/>
    <w:rsid w:val="00513E2A"/>
    <w:rsid w:val="00513FA4"/>
    <w:rsid w:val="00514ECD"/>
    <w:rsid w:val="00515E36"/>
    <w:rsid w:val="0051624D"/>
    <w:rsid w:val="00516E4B"/>
    <w:rsid w:val="005279BB"/>
    <w:rsid w:val="00530B32"/>
    <w:rsid w:val="00531E65"/>
    <w:rsid w:val="00532D2C"/>
    <w:rsid w:val="00532E74"/>
    <w:rsid w:val="00533D73"/>
    <w:rsid w:val="00534ED1"/>
    <w:rsid w:val="00540EC5"/>
    <w:rsid w:val="0054485C"/>
    <w:rsid w:val="00551D68"/>
    <w:rsid w:val="0056277D"/>
    <w:rsid w:val="005646C9"/>
    <w:rsid w:val="0056558A"/>
    <w:rsid w:val="005656A6"/>
    <w:rsid w:val="00566A1E"/>
    <w:rsid w:val="00571A32"/>
    <w:rsid w:val="005757EC"/>
    <w:rsid w:val="00576F46"/>
    <w:rsid w:val="005777C8"/>
    <w:rsid w:val="00577BAD"/>
    <w:rsid w:val="00581D1B"/>
    <w:rsid w:val="00581D8C"/>
    <w:rsid w:val="00582EA1"/>
    <w:rsid w:val="005850F9"/>
    <w:rsid w:val="00587B3F"/>
    <w:rsid w:val="00590255"/>
    <w:rsid w:val="00590350"/>
    <w:rsid w:val="00590F11"/>
    <w:rsid w:val="00592E88"/>
    <w:rsid w:val="00593722"/>
    <w:rsid w:val="00594E2F"/>
    <w:rsid w:val="005950EB"/>
    <w:rsid w:val="00595BE6"/>
    <w:rsid w:val="00596B4A"/>
    <w:rsid w:val="00597985"/>
    <w:rsid w:val="005A26F4"/>
    <w:rsid w:val="005A5063"/>
    <w:rsid w:val="005A58C3"/>
    <w:rsid w:val="005A61F7"/>
    <w:rsid w:val="005A6E16"/>
    <w:rsid w:val="005A741A"/>
    <w:rsid w:val="005B127D"/>
    <w:rsid w:val="005B1975"/>
    <w:rsid w:val="005B2B84"/>
    <w:rsid w:val="005B420F"/>
    <w:rsid w:val="005B580C"/>
    <w:rsid w:val="005B7A08"/>
    <w:rsid w:val="005C0C70"/>
    <w:rsid w:val="005C1A9E"/>
    <w:rsid w:val="005C1F41"/>
    <w:rsid w:val="005C2A35"/>
    <w:rsid w:val="005C4A79"/>
    <w:rsid w:val="005C50FA"/>
    <w:rsid w:val="005C5C8D"/>
    <w:rsid w:val="005C63C7"/>
    <w:rsid w:val="005C64C8"/>
    <w:rsid w:val="005D068C"/>
    <w:rsid w:val="005D7AC4"/>
    <w:rsid w:val="005E0FB0"/>
    <w:rsid w:val="005E1A15"/>
    <w:rsid w:val="005E28FE"/>
    <w:rsid w:val="005E34BF"/>
    <w:rsid w:val="005E4814"/>
    <w:rsid w:val="005E51E0"/>
    <w:rsid w:val="005E6449"/>
    <w:rsid w:val="005E6F4F"/>
    <w:rsid w:val="005F1DD0"/>
    <w:rsid w:val="005F2C74"/>
    <w:rsid w:val="005F3F3B"/>
    <w:rsid w:val="005F42D0"/>
    <w:rsid w:val="005F6D53"/>
    <w:rsid w:val="00603BF9"/>
    <w:rsid w:val="00604E55"/>
    <w:rsid w:val="00606F28"/>
    <w:rsid w:val="006070D5"/>
    <w:rsid w:val="006075FE"/>
    <w:rsid w:val="0061005D"/>
    <w:rsid w:val="00610942"/>
    <w:rsid w:val="00611DF3"/>
    <w:rsid w:val="00614566"/>
    <w:rsid w:val="006173A0"/>
    <w:rsid w:val="006177AF"/>
    <w:rsid w:val="00617FAC"/>
    <w:rsid w:val="00623A1A"/>
    <w:rsid w:val="00623AE6"/>
    <w:rsid w:val="00623EAE"/>
    <w:rsid w:val="00625D3F"/>
    <w:rsid w:val="00627C5E"/>
    <w:rsid w:val="00627CC5"/>
    <w:rsid w:val="006301E2"/>
    <w:rsid w:val="00630349"/>
    <w:rsid w:val="006310E1"/>
    <w:rsid w:val="00631716"/>
    <w:rsid w:val="00636C85"/>
    <w:rsid w:val="00643A21"/>
    <w:rsid w:val="006473BB"/>
    <w:rsid w:val="00647F06"/>
    <w:rsid w:val="0065203B"/>
    <w:rsid w:val="00656269"/>
    <w:rsid w:val="00656A55"/>
    <w:rsid w:val="00657331"/>
    <w:rsid w:val="00661AD4"/>
    <w:rsid w:val="006623A9"/>
    <w:rsid w:val="0066338A"/>
    <w:rsid w:val="00663DA8"/>
    <w:rsid w:val="00666F36"/>
    <w:rsid w:val="0067583F"/>
    <w:rsid w:val="006764D9"/>
    <w:rsid w:val="0068198F"/>
    <w:rsid w:val="00681B35"/>
    <w:rsid w:val="00682640"/>
    <w:rsid w:val="00684A63"/>
    <w:rsid w:val="006863C6"/>
    <w:rsid w:val="00690998"/>
    <w:rsid w:val="00691728"/>
    <w:rsid w:val="0069651E"/>
    <w:rsid w:val="006A00B9"/>
    <w:rsid w:val="006A02B1"/>
    <w:rsid w:val="006A142E"/>
    <w:rsid w:val="006A15C4"/>
    <w:rsid w:val="006A26ED"/>
    <w:rsid w:val="006A2968"/>
    <w:rsid w:val="006A3442"/>
    <w:rsid w:val="006A503C"/>
    <w:rsid w:val="006A65C8"/>
    <w:rsid w:val="006A6ED5"/>
    <w:rsid w:val="006A7533"/>
    <w:rsid w:val="006B378E"/>
    <w:rsid w:val="006B495D"/>
    <w:rsid w:val="006B663C"/>
    <w:rsid w:val="006B679A"/>
    <w:rsid w:val="006C1381"/>
    <w:rsid w:val="006C50D2"/>
    <w:rsid w:val="006C57FC"/>
    <w:rsid w:val="006C59BA"/>
    <w:rsid w:val="006D049A"/>
    <w:rsid w:val="006D2084"/>
    <w:rsid w:val="006D3546"/>
    <w:rsid w:val="006D3F80"/>
    <w:rsid w:val="006D4098"/>
    <w:rsid w:val="006D50E7"/>
    <w:rsid w:val="006D5C68"/>
    <w:rsid w:val="006E0DDA"/>
    <w:rsid w:val="006E55EB"/>
    <w:rsid w:val="006F2E9B"/>
    <w:rsid w:val="006F6CF8"/>
    <w:rsid w:val="007037E1"/>
    <w:rsid w:val="00704F6C"/>
    <w:rsid w:val="0071421F"/>
    <w:rsid w:val="007146F0"/>
    <w:rsid w:val="0071558D"/>
    <w:rsid w:val="00716739"/>
    <w:rsid w:val="00721B64"/>
    <w:rsid w:val="007221D1"/>
    <w:rsid w:val="007223B4"/>
    <w:rsid w:val="00723D03"/>
    <w:rsid w:val="00724507"/>
    <w:rsid w:val="00726B3E"/>
    <w:rsid w:val="00730FD0"/>
    <w:rsid w:val="00731C0E"/>
    <w:rsid w:val="00732B2E"/>
    <w:rsid w:val="00733CFE"/>
    <w:rsid w:val="00734FDF"/>
    <w:rsid w:val="00735FED"/>
    <w:rsid w:val="007366BA"/>
    <w:rsid w:val="007403BD"/>
    <w:rsid w:val="00741497"/>
    <w:rsid w:val="00741F44"/>
    <w:rsid w:val="00743EB2"/>
    <w:rsid w:val="007443B5"/>
    <w:rsid w:val="00754643"/>
    <w:rsid w:val="007552A3"/>
    <w:rsid w:val="00755DFD"/>
    <w:rsid w:val="007560C8"/>
    <w:rsid w:val="007578C8"/>
    <w:rsid w:val="00760903"/>
    <w:rsid w:val="00761619"/>
    <w:rsid w:val="00761843"/>
    <w:rsid w:val="00761CE0"/>
    <w:rsid w:val="007629F1"/>
    <w:rsid w:val="0076548C"/>
    <w:rsid w:val="00771188"/>
    <w:rsid w:val="00773AD8"/>
    <w:rsid w:val="00773E88"/>
    <w:rsid w:val="00777127"/>
    <w:rsid w:val="00780CB0"/>
    <w:rsid w:val="007838DF"/>
    <w:rsid w:val="00784CAD"/>
    <w:rsid w:val="00786FCA"/>
    <w:rsid w:val="00787330"/>
    <w:rsid w:val="0079098F"/>
    <w:rsid w:val="007A00CC"/>
    <w:rsid w:val="007A0544"/>
    <w:rsid w:val="007A0CCE"/>
    <w:rsid w:val="007A4E35"/>
    <w:rsid w:val="007A6122"/>
    <w:rsid w:val="007B0B48"/>
    <w:rsid w:val="007B1573"/>
    <w:rsid w:val="007B2F2E"/>
    <w:rsid w:val="007B5337"/>
    <w:rsid w:val="007B625C"/>
    <w:rsid w:val="007C14C3"/>
    <w:rsid w:val="007C25B7"/>
    <w:rsid w:val="007C4981"/>
    <w:rsid w:val="007C4BD4"/>
    <w:rsid w:val="007C58BF"/>
    <w:rsid w:val="007D10DE"/>
    <w:rsid w:val="007D1A36"/>
    <w:rsid w:val="007D29BC"/>
    <w:rsid w:val="007D6530"/>
    <w:rsid w:val="007E1127"/>
    <w:rsid w:val="007E2CD9"/>
    <w:rsid w:val="007E51DE"/>
    <w:rsid w:val="007E6797"/>
    <w:rsid w:val="007F021C"/>
    <w:rsid w:val="007F3318"/>
    <w:rsid w:val="007F5D3F"/>
    <w:rsid w:val="00800872"/>
    <w:rsid w:val="0080145E"/>
    <w:rsid w:val="00801EF0"/>
    <w:rsid w:val="00803360"/>
    <w:rsid w:val="00803DBA"/>
    <w:rsid w:val="00804066"/>
    <w:rsid w:val="00805498"/>
    <w:rsid w:val="00806092"/>
    <w:rsid w:val="008065DE"/>
    <w:rsid w:val="00807988"/>
    <w:rsid w:val="00810D11"/>
    <w:rsid w:val="00811E9F"/>
    <w:rsid w:val="008129A5"/>
    <w:rsid w:val="00813A14"/>
    <w:rsid w:val="00816A51"/>
    <w:rsid w:val="008173E4"/>
    <w:rsid w:val="00820EDE"/>
    <w:rsid w:val="008232CA"/>
    <w:rsid w:val="00824B28"/>
    <w:rsid w:val="0082529C"/>
    <w:rsid w:val="008260D9"/>
    <w:rsid w:val="008269E9"/>
    <w:rsid w:val="00826A70"/>
    <w:rsid w:val="00827488"/>
    <w:rsid w:val="0083373F"/>
    <w:rsid w:val="008353B3"/>
    <w:rsid w:val="00840B14"/>
    <w:rsid w:val="008465E2"/>
    <w:rsid w:val="00847534"/>
    <w:rsid w:val="00852858"/>
    <w:rsid w:val="00852BC5"/>
    <w:rsid w:val="008557E9"/>
    <w:rsid w:val="00857BBD"/>
    <w:rsid w:val="00860AFB"/>
    <w:rsid w:val="008621B4"/>
    <w:rsid w:val="008628BC"/>
    <w:rsid w:val="00862F85"/>
    <w:rsid w:val="0086501D"/>
    <w:rsid w:val="00866099"/>
    <w:rsid w:val="0086690B"/>
    <w:rsid w:val="0087068F"/>
    <w:rsid w:val="008707C6"/>
    <w:rsid w:val="00871B3F"/>
    <w:rsid w:val="00873760"/>
    <w:rsid w:val="00873940"/>
    <w:rsid w:val="008747CD"/>
    <w:rsid w:val="00875C85"/>
    <w:rsid w:val="008807C1"/>
    <w:rsid w:val="008818CF"/>
    <w:rsid w:val="00883209"/>
    <w:rsid w:val="00884E23"/>
    <w:rsid w:val="00887660"/>
    <w:rsid w:val="00891C08"/>
    <w:rsid w:val="00895957"/>
    <w:rsid w:val="0089616C"/>
    <w:rsid w:val="008A0EE1"/>
    <w:rsid w:val="008A4029"/>
    <w:rsid w:val="008A5964"/>
    <w:rsid w:val="008A7008"/>
    <w:rsid w:val="008A70B6"/>
    <w:rsid w:val="008B0E33"/>
    <w:rsid w:val="008B1539"/>
    <w:rsid w:val="008B40CC"/>
    <w:rsid w:val="008B773D"/>
    <w:rsid w:val="008C021B"/>
    <w:rsid w:val="008C31E7"/>
    <w:rsid w:val="008C47B1"/>
    <w:rsid w:val="008C4936"/>
    <w:rsid w:val="008C524E"/>
    <w:rsid w:val="008C75F4"/>
    <w:rsid w:val="008D0132"/>
    <w:rsid w:val="008D25F7"/>
    <w:rsid w:val="008E370C"/>
    <w:rsid w:val="008E5391"/>
    <w:rsid w:val="008F1083"/>
    <w:rsid w:val="008F2AB3"/>
    <w:rsid w:val="008F4934"/>
    <w:rsid w:val="008F50B8"/>
    <w:rsid w:val="00901786"/>
    <w:rsid w:val="00901D77"/>
    <w:rsid w:val="009056B9"/>
    <w:rsid w:val="00905A4D"/>
    <w:rsid w:val="00907111"/>
    <w:rsid w:val="0090736E"/>
    <w:rsid w:val="0091374E"/>
    <w:rsid w:val="00913FA1"/>
    <w:rsid w:val="00914120"/>
    <w:rsid w:val="009176EE"/>
    <w:rsid w:val="009204FC"/>
    <w:rsid w:val="00921CB7"/>
    <w:rsid w:val="00923437"/>
    <w:rsid w:val="00924DFE"/>
    <w:rsid w:val="009267AD"/>
    <w:rsid w:val="00927052"/>
    <w:rsid w:val="00927832"/>
    <w:rsid w:val="009308CA"/>
    <w:rsid w:val="009317DE"/>
    <w:rsid w:val="00932CA8"/>
    <w:rsid w:val="009366CF"/>
    <w:rsid w:val="00940902"/>
    <w:rsid w:val="00941DB4"/>
    <w:rsid w:val="00941F79"/>
    <w:rsid w:val="00942E07"/>
    <w:rsid w:val="00943F33"/>
    <w:rsid w:val="00945CF8"/>
    <w:rsid w:val="009479EA"/>
    <w:rsid w:val="009524F2"/>
    <w:rsid w:val="009525EB"/>
    <w:rsid w:val="00953125"/>
    <w:rsid w:val="009542D3"/>
    <w:rsid w:val="00957524"/>
    <w:rsid w:val="00957B2C"/>
    <w:rsid w:val="0096033A"/>
    <w:rsid w:val="00961048"/>
    <w:rsid w:val="00961A26"/>
    <w:rsid w:val="00961C2C"/>
    <w:rsid w:val="00963784"/>
    <w:rsid w:val="00973BE4"/>
    <w:rsid w:val="009764BF"/>
    <w:rsid w:val="0097700D"/>
    <w:rsid w:val="00983189"/>
    <w:rsid w:val="00983602"/>
    <w:rsid w:val="00983809"/>
    <w:rsid w:val="00983895"/>
    <w:rsid w:val="00986847"/>
    <w:rsid w:val="00987629"/>
    <w:rsid w:val="00987C84"/>
    <w:rsid w:val="009921DA"/>
    <w:rsid w:val="009927DB"/>
    <w:rsid w:val="009936AB"/>
    <w:rsid w:val="00994D16"/>
    <w:rsid w:val="009964FD"/>
    <w:rsid w:val="00997662"/>
    <w:rsid w:val="00997F56"/>
    <w:rsid w:val="009A1033"/>
    <w:rsid w:val="009A19DF"/>
    <w:rsid w:val="009A38CC"/>
    <w:rsid w:val="009A3B69"/>
    <w:rsid w:val="009A46C6"/>
    <w:rsid w:val="009A57E2"/>
    <w:rsid w:val="009A7D37"/>
    <w:rsid w:val="009B1DAE"/>
    <w:rsid w:val="009B37BA"/>
    <w:rsid w:val="009B3B52"/>
    <w:rsid w:val="009B758C"/>
    <w:rsid w:val="009C1683"/>
    <w:rsid w:val="009C2F47"/>
    <w:rsid w:val="009C30FB"/>
    <w:rsid w:val="009C389E"/>
    <w:rsid w:val="009C56AF"/>
    <w:rsid w:val="009C7A50"/>
    <w:rsid w:val="009D1BDD"/>
    <w:rsid w:val="009E1049"/>
    <w:rsid w:val="009E2BE8"/>
    <w:rsid w:val="009E392E"/>
    <w:rsid w:val="009E56F2"/>
    <w:rsid w:val="009E576F"/>
    <w:rsid w:val="009E6113"/>
    <w:rsid w:val="009F1D0F"/>
    <w:rsid w:val="009F2E26"/>
    <w:rsid w:val="009F455F"/>
    <w:rsid w:val="009F6DC6"/>
    <w:rsid w:val="00A00DEE"/>
    <w:rsid w:val="00A01054"/>
    <w:rsid w:val="00A020D0"/>
    <w:rsid w:val="00A02A6E"/>
    <w:rsid w:val="00A06216"/>
    <w:rsid w:val="00A10C46"/>
    <w:rsid w:val="00A144E8"/>
    <w:rsid w:val="00A14D4D"/>
    <w:rsid w:val="00A161A5"/>
    <w:rsid w:val="00A16D2F"/>
    <w:rsid w:val="00A20911"/>
    <w:rsid w:val="00A210B0"/>
    <w:rsid w:val="00A23870"/>
    <w:rsid w:val="00A23C3A"/>
    <w:rsid w:val="00A262D1"/>
    <w:rsid w:val="00A26D52"/>
    <w:rsid w:val="00A27C42"/>
    <w:rsid w:val="00A375AB"/>
    <w:rsid w:val="00A40BE1"/>
    <w:rsid w:val="00A4102F"/>
    <w:rsid w:val="00A42C1A"/>
    <w:rsid w:val="00A4355A"/>
    <w:rsid w:val="00A43E17"/>
    <w:rsid w:val="00A44423"/>
    <w:rsid w:val="00A4785E"/>
    <w:rsid w:val="00A51187"/>
    <w:rsid w:val="00A51EBD"/>
    <w:rsid w:val="00A53A1E"/>
    <w:rsid w:val="00A5775E"/>
    <w:rsid w:val="00A613DE"/>
    <w:rsid w:val="00A62608"/>
    <w:rsid w:val="00A6276F"/>
    <w:rsid w:val="00A6359E"/>
    <w:rsid w:val="00A641C0"/>
    <w:rsid w:val="00A64B03"/>
    <w:rsid w:val="00A65BDE"/>
    <w:rsid w:val="00A709DB"/>
    <w:rsid w:val="00A71151"/>
    <w:rsid w:val="00A712EA"/>
    <w:rsid w:val="00A71E62"/>
    <w:rsid w:val="00A7248B"/>
    <w:rsid w:val="00A728AB"/>
    <w:rsid w:val="00A74D58"/>
    <w:rsid w:val="00A756CF"/>
    <w:rsid w:val="00A80990"/>
    <w:rsid w:val="00A83A93"/>
    <w:rsid w:val="00A8459C"/>
    <w:rsid w:val="00A86D3D"/>
    <w:rsid w:val="00A922B0"/>
    <w:rsid w:val="00A92A24"/>
    <w:rsid w:val="00A94336"/>
    <w:rsid w:val="00AA08B4"/>
    <w:rsid w:val="00AA0EB0"/>
    <w:rsid w:val="00AA1AD8"/>
    <w:rsid w:val="00AA2376"/>
    <w:rsid w:val="00AA29A1"/>
    <w:rsid w:val="00AA425D"/>
    <w:rsid w:val="00AA61B4"/>
    <w:rsid w:val="00AA7CFC"/>
    <w:rsid w:val="00AB01BE"/>
    <w:rsid w:val="00AB0A88"/>
    <w:rsid w:val="00AB0F65"/>
    <w:rsid w:val="00AB1C2B"/>
    <w:rsid w:val="00AC0FB1"/>
    <w:rsid w:val="00AC1741"/>
    <w:rsid w:val="00AC44A4"/>
    <w:rsid w:val="00AC6487"/>
    <w:rsid w:val="00AD2989"/>
    <w:rsid w:val="00AD5320"/>
    <w:rsid w:val="00AE0475"/>
    <w:rsid w:val="00AE305E"/>
    <w:rsid w:val="00AE3E8E"/>
    <w:rsid w:val="00AE44C9"/>
    <w:rsid w:val="00AE4D69"/>
    <w:rsid w:val="00AF28D8"/>
    <w:rsid w:val="00AF4955"/>
    <w:rsid w:val="00AF5296"/>
    <w:rsid w:val="00AF67FC"/>
    <w:rsid w:val="00B0302A"/>
    <w:rsid w:val="00B034C5"/>
    <w:rsid w:val="00B03D03"/>
    <w:rsid w:val="00B05FB5"/>
    <w:rsid w:val="00B0698C"/>
    <w:rsid w:val="00B07CB0"/>
    <w:rsid w:val="00B1269B"/>
    <w:rsid w:val="00B149F8"/>
    <w:rsid w:val="00B1618D"/>
    <w:rsid w:val="00B1726A"/>
    <w:rsid w:val="00B23D3A"/>
    <w:rsid w:val="00B25A80"/>
    <w:rsid w:val="00B25D4E"/>
    <w:rsid w:val="00B3010D"/>
    <w:rsid w:val="00B327B9"/>
    <w:rsid w:val="00B34D86"/>
    <w:rsid w:val="00B37AC1"/>
    <w:rsid w:val="00B37D17"/>
    <w:rsid w:val="00B40554"/>
    <w:rsid w:val="00B42823"/>
    <w:rsid w:val="00B43615"/>
    <w:rsid w:val="00B45A5A"/>
    <w:rsid w:val="00B50E0A"/>
    <w:rsid w:val="00B52ECC"/>
    <w:rsid w:val="00B56115"/>
    <w:rsid w:val="00B615F6"/>
    <w:rsid w:val="00B637E8"/>
    <w:rsid w:val="00B64392"/>
    <w:rsid w:val="00B64AF7"/>
    <w:rsid w:val="00B658FE"/>
    <w:rsid w:val="00B66C4A"/>
    <w:rsid w:val="00B70BE6"/>
    <w:rsid w:val="00B71C14"/>
    <w:rsid w:val="00B74537"/>
    <w:rsid w:val="00B755E5"/>
    <w:rsid w:val="00B75EEE"/>
    <w:rsid w:val="00B7799C"/>
    <w:rsid w:val="00B779D2"/>
    <w:rsid w:val="00B80ACE"/>
    <w:rsid w:val="00B816DF"/>
    <w:rsid w:val="00B81F48"/>
    <w:rsid w:val="00B85FCA"/>
    <w:rsid w:val="00B90404"/>
    <w:rsid w:val="00B90A63"/>
    <w:rsid w:val="00B937AB"/>
    <w:rsid w:val="00B949E5"/>
    <w:rsid w:val="00B9517C"/>
    <w:rsid w:val="00BA0501"/>
    <w:rsid w:val="00BA278F"/>
    <w:rsid w:val="00BA2B02"/>
    <w:rsid w:val="00BA5C4F"/>
    <w:rsid w:val="00BB0DFD"/>
    <w:rsid w:val="00BB16DC"/>
    <w:rsid w:val="00BB17F1"/>
    <w:rsid w:val="00BB308A"/>
    <w:rsid w:val="00BB49DE"/>
    <w:rsid w:val="00BB5333"/>
    <w:rsid w:val="00BB6302"/>
    <w:rsid w:val="00BB7E2B"/>
    <w:rsid w:val="00BC0CC5"/>
    <w:rsid w:val="00BC440D"/>
    <w:rsid w:val="00BC57D3"/>
    <w:rsid w:val="00BC6737"/>
    <w:rsid w:val="00BD05C0"/>
    <w:rsid w:val="00BD0FAE"/>
    <w:rsid w:val="00BD2493"/>
    <w:rsid w:val="00BD4A1C"/>
    <w:rsid w:val="00BD54BE"/>
    <w:rsid w:val="00BD76AD"/>
    <w:rsid w:val="00BE30E6"/>
    <w:rsid w:val="00BE340C"/>
    <w:rsid w:val="00BE4A14"/>
    <w:rsid w:val="00BE4A68"/>
    <w:rsid w:val="00BE6905"/>
    <w:rsid w:val="00BF13F4"/>
    <w:rsid w:val="00BF2C00"/>
    <w:rsid w:val="00BF33FC"/>
    <w:rsid w:val="00BF4B25"/>
    <w:rsid w:val="00BF77E3"/>
    <w:rsid w:val="00C00AB2"/>
    <w:rsid w:val="00C00DC1"/>
    <w:rsid w:val="00C00E34"/>
    <w:rsid w:val="00C01745"/>
    <w:rsid w:val="00C03D25"/>
    <w:rsid w:val="00C05275"/>
    <w:rsid w:val="00C06753"/>
    <w:rsid w:val="00C11FAF"/>
    <w:rsid w:val="00C1247D"/>
    <w:rsid w:val="00C13C8C"/>
    <w:rsid w:val="00C13F03"/>
    <w:rsid w:val="00C14B5B"/>
    <w:rsid w:val="00C1589F"/>
    <w:rsid w:val="00C15C60"/>
    <w:rsid w:val="00C2060E"/>
    <w:rsid w:val="00C21258"/>
    <w:rsid w:val="00C21871"/>
    <w:rsid w:val="00C21927"/>
    <w:rsid w:val="00C26AB2"/>
    <w:rsid w:val="00C30F4B"/>
    <w:rsid w:val="00C322E7"/>
    <w:rsid w:val="00C329B7"/>
    <w:rsid w:val="00C329FF"/>
    <w:rsid w:val="00C33245"/>
    <w:rsid w:val="00C33495"/>
    <w:rsid w:val="00C34827"/>
    <w:rsid w:val="00C34EAD"/>
    <w:rsid w:val="00C35E28"/>
    <w:rsid w:val="00C36F9E"/>
    <w:rsid w:val="00C454DE"/>
    <w:rsid w:val="00C45F48"/>
    <w:rsid w:val="00C4603C"/>
    <w:rsid w:val="00C51EFD"/>
    <w:rsid w:val="00C521D7"/>
    <w:rsid w:val="00C529E4"/>
    <w:rsid w:val="00C610F7"/>
    <w:rsid w:val="00C63BC1"/>
    <w:rsid w:val="00C63D06"/>
    <w:rsid w:val="00C647EB"/>
    <w:rsid w:val="00C65435"/>
    <w:rsid w:val="00C67757"/>
    <w:rsid w:val="00C72EBF"/>
    <w:rsid w:val="00C7362F"/>
    <w:rsid w:val="00C8254B"/>
    <w:rsid w:val="00C866D6"/>
    <w:rsid w:val="00C90B39"/>
    <w:rsid w:val="00C9593F"/>
    <w:rsid w:val="00C97C39"/>
    <w:rsid w:val="00CA0E1B"/>
    <w:rsid w:val="00CA2DA1"/>
    <w:rsid w:val="00CA2E58"/>
    <w:rsid w:val="00CA305F"/>
    <w:rsid w:val="00CA3BDB"/>
    <w:rsid w:val="00CA6BC1"/>
    <w:rsid w:val="00CA7EB3"/>
    <w:rsid w:val="00CB03D5"/>
    <w:rsid w:val="00CB35E9"/>
    <w:rsid w:val="00CC1234"/>
    <w:rsid w:val="00CC3767"/>
    <w:rsid w:val="00CC4D91"/>
    <w:rsid w:val="00CC546B"/>
    <w:rsid w:val="00CC635A"/>
    <w:rsid w:val="00CC7D70"/>
    <w:rsid w:val="00CD1455"/>
    <w:rsid w:val="00CD480A"/>
    <w:rsid w:val="00CD70C2"/>
    <w:rsid w:val="00CD79E3"/>
    <w:rsid w:val="00CE1521"/>
    <w:rsid w:val="00CE16C1"/>
    <w:rsid w:val="00CE409E"/>
    <w:rsid w:val="00CE4C78"/>
    <w:rsid w:val="00CE4CE3"/>
    <w:rsid w:val="00CF043F"/>
    <w:rsid w:val="00CF12E7"/>
    <w:rsid w:val="00CF21AB"/>
    <w:rsid w:val="00CF6C67"/>
    <w:rsid w:val="00CF7AB8"/>
    <w:rsid w:val="00D020EE"/>
    <w:rsid w:val="00D03A97"/>
    <w:rsid w:val="00D03C5A"/>
    <w:rsid w:val="00D0406B"/>
    <w:rsid w:val="00D04FDD"/>
    <w:rsid w:val="00D07E60"/>
    <w:rsid w:val="00D10113"/>
    <w:rsid w:val="00D138ED"/>
    <w:rsid w:val="00D1528B"/>
    <w:rsid w:val="00D156CC"/>
    <w:rsid w:val="00D16EB1"/>
    <w:rsid w:val="00D21CB9"/>
    <w:rsid w:val="00D2384F"/>
    <w:rsid w:val="00D23CC2"/>
    <w:rsid w:val="00D24409"/>
    <w:rsid w:val="00D24D89"/>
    <w:rsid w:val="00D26EE2"/>
    <w:rsid w:val="00D322E3"/>
    <w:rsid w:val="00D33C5D"/>
    <w:rsid w:val="00D34F08"/>
    <w:rsid w:val="00D356B1"/>
    <w:rsid w:val="00D370EF"/>
    <w:rsid w:val="00D376F5"/>
    <w:rsid w:val="00D4178D"/>
    <w:rsid w:val="00D419DF"/>
    <w:rsid w:val="00D42696"/>
    <w:rsid w:val="00D443CC"/>
    <w:rsid w:val="00D45BEC"/>
    <w:rsid w:val="00D4742E"/>
    <w:rsid w:val="00D50A44"/>
    <w:rsid w:val="00D5232C"/>
    <w:rsid w:val="00D5244C"/>
    <w:rsid w:val="00D556EF"/>
    <w:rsid w:val="00D5647B"/>
    <w:rsid w:val="00D57266"/>
    <w:rsid w:val="00D576E7"/>
    <w:rsid w:val="00D57C80"/>
    <w:rsid w:val="00D634F4"/>
    <w:rsid w:val="00D641CC"/>
    <w:rsid w:val="00D6445F"/>
    <w:rsid w:val="00D66071"/>
    <w:rsid w:val="00D66928"/>
    <w:rsid w:val="00D71CB9"/>
    <w:rsid w:val="00D727FA"/>
    <w:rsid w:val="00D73417"/>
    <w:rsid w:val="00D743AB"/>
    <w:rsid w:val="00D7578E"/>
    <w:rsid w:val="00D757E2"/>
    <w:rsid w:val="00D76CAD"/>
    <w:rsid w:val="00D76CAF"/>
    <w:rsid w:val="00D801EE"/>
    <w:rsid w:val="00D803D8"/>
    <w:rsid w:val="00D80698"/>
    <w:rsid w:val="00D810B3"/>
    <w:rsid w:val="00D83077"/>
    <w:rsid w:val="00D915B3"/>
    <w:rsid w:val="00D91F1C"/>
    <w:rsid w:val="00D930B3"/>
    <w:rsid w:val="00D93682"/>
    <w:rsid w:val="00D9474E"/>
    <w:rsid w:val="00D9519F"/>
    <w:rsid w:val="00D9568B"/>
    <w:rsid w:val="00D95F89"/>
    <w:rsid w:val="00D96738"/>
    <w:rsid w:val="00D9771A"/>
    <w:rsid w:val="00DA03D9"/>
    <w:rsid w:val="00DA11D7"/>
    <w:rsid w:val="00DA1488"/>
    <w:rsid w:val="00DA3E09"/>
    <w:rsid w:val="00DA4102"/>
    <w:rsid w:val="00DA540F"/>
    <w:rsid w:val="00DA5BD8"/>
    <w:rsid w:val="00DB00E2"/>
    <w:rsid w:val="00DB0500"/>
    <w:rsid w:val="00DB2FC4"/>
    <w:rsid w:val="00DB3167"/>
    <w:rsid w:val="00DB3E5F"/>
    <w:rsid w:val="00DB514F"/>
    <w:rsid w:val="00DC0AB4"/>
    <w:rsid w:val="00DC23C7"/>
    <w:rsid w:val="00DC34AB"/>
    <w:rsid w:val="00DC54BE"/>
    <w:rsid w:val="00DC55EA"/>
    <w:rsid w:val="00DC6BA4"/>
    <w:rsid w:val="00DC7377"/>
    <w:rsid w:val="00DD029A"/>
    <w:rsid w:val="00DD0731"/>
    <w:rsid w:val="00DD297A"/>
    <w:rsid w:val="00DD2F4C"/>
    <w:rsid w:val="00DD4212"/>
    <w:rsid w:val="00DD6077"/>
    <w:rsid w:val="00DD6C6F"/>
    <w:rsid w:val="00DE0104"/>
    <w:rsid w:val="00DE1D38"/>
    <w:rsid w:val="00DE1FF2"/>
    <w:rsid w:val="00DE6F1C"/>
    <w:rsid w:val="00DE7B6F"/>
    <w:rsid w:val="00DE7BCD"/>
    <w:rsid w:val="00DF7804"/>
    <w:rsid w:val="00E038C1"/>
    <w:rsid w:val="00E047B9"/>
    <w:rsid w:val="00E0596F"/>
    <w:rsid w:val="00E0599A"/>
    <w:rsid w:val="00E06766"/>
    <w:rsid w:val="00E10D30"/>
    <w:rsid w:val="00E11C48"/>
    <w:rsid w:val="00E13995"/>
    <w:rsid w:val="00E152B2"/>
    <w:rsid w:val="00E177AD"/>
    <w:rsid w:val="00E17E79"/>
    <w:rsid w:val="00E214F0"/>
    <w:rsid w:val="00E2153A"/>
    <w:rsid w:val="00E21BA9"/>
    <w:rsid w:val="00E223AB"/>
    <w:rsid w:val="00E239D4"/>
    <w:rsid w:val="00E25D9E"/>
    <w:rsid w:val="00E3359E"/>
    <w:rsid w:val="00E36040"/>
    <w:rsid w:val="00E3616C"/>
    <w:rsid w:val="00E363BD"/>
    <w:rsid w:val="00E415D5"/>
    <w:rsid w:val="00E445CB"/>
    <w:rsid w:val="00E44A73"/>
    <w:rsid w:val="00E475C0"/>
    <w:rsid w:val="00E56C71"/>
    <w:rsid w:val="00E57330"/>
    <w:rsid w:val="00E604FD"/>
    <w:rsid w:val="00E65736"/>
    <w:rsid w:val="00E7043D"/>
    <w:rsid w:val="00E707D0"/>
    <w:rsid w:val="00E70852"/>
    <w:rsid w:val="00E74057"/>
    <w:rsid w:val="00E743E9"/>
    <w:rsid w:val="00E76099"/>
    <w:rsid w:val="00E7634E"/>
    <w:rsid w:val="00E77DAE"/>
    <w:rsid w:val="00E85DD7"/>
    <w:rsid w:val="00E93641"/>
    <w:rsid w:val="00E9586B"/>
    <w:rsid w:val="00E9696B"/>
    <w:rsid w:val="00E97345"/>
    <w:rsid w:val="00EA011B"/>
    <w:rsid w:val="00EA2067"/>
    <w:rsid w:val="00EA2379"/>
    <w:rsid w:val="00EA2695"/>
    <w:rsid w:val="00EA29CE"/>
    <w:rsid w:val="00EA3938"/>
    <w:rsid w:val="00EA53DA"/>
    <w:rsid w:val="00EB248C"/>
    <w:rsid w:val="00EB3AFF"/>
    <w:rsid w:val="00EB3C61"/>
    <w:rsid w:val="00EB4E65"/>
    <w:rsid w:val="00EB64E9"/>
    <w:rsid w:val="00EC20FC"/>
    <w:rsid w:val="00EC585A"/>
    <w:rsid w:val="00EC5940"/>
    <w:rsid w:val="00ED0950"/>
    <w:rsid w:val="00ED5016"/>
    <w:rsid w:val="00EE0286"/>
    <w:rsid w:val="00EE313A"/>
    <w:rsid w:val="00EE3AAC"/>
    <w:rsid w:val="00EE4B57"/>
    <w:rsid w:val="00EE5C92"/>
    <w:rsid w:val="00EE72FF"/>
    <w:rsid w:val="00EE799E"/>
    <w:rsid w:val="00EF1562"/>
    <w:rsid w:val="00EF50EE"/>
    <w:rsid w:val="00EF63C8"/>
    <w:rsid w:val="00EF69E4"/>
    <w:rsid w:val="00F007AF"/>
    <w:rsid w:val="00F03370"/>
    <w:rsid w:val="00F048FF"/>
    <w:rsid w:val="00F06065"/>
    <w:rsid w:val="00F07F02"/>
    <w:rsid w:val="00F10B43"/>
    <w:rsid w:val="00F116CB"/>
    <w:rsid w:val="00F14283"/>
    <w:rsid w:val="00F15C2F"/>
    <w:rsid w:val="00F17294"/>
    <w:rsid w:val="00F242FF"/>
    <w:rsid w:val="00F25FDF"/>
    <w:rsid w:val="00F26432"/>
    <w:rsid w:val="00F26EE7"/>
    <w:rsid w:val="00F314BE"/>
    <w:rsid w:val="00F32D34"/>
    <w:rsid w:val="00F33D79"/>
    <w:rsid w:val="00F347CD"/>
    <w:rsid w:val="00F35214"/>
    <w:rsid w:val="00F40C62"/>
    <w:rsid w:val="00F4242D"/>
    <w:rsid w:val="00F45781"/>
    <w:rsid w:val="00F4728A"/>
    <w:rsid w:val="00F5170B"/>
    <w:rsid w:val="00F54710"/>
    <w:rsid w:val="00F554D0"/>
    <w:rsid w:val="00F55651"/>
    <w:rsid w:val="00F56A17"/>
    <w:rsid w:val="00F56BEC"/>
    <w:rsid w:val="00F62464"/>
    <w:rsid w:val="00F6286C"/>
    <w:rsid w:val="00F63304"/>
    <w:rsid w:val="00F633F0"/>
    <w:rsid w:val="00F637C8"/>
    <w:rsid w:val="00F70259"/>
    <w:rsid w:val="00F71493"/>
    <w:rsid w:val="00F71B85"/>
    <w:rsid w:val="00F73214"/>
    <w:rsid w:val="00F73EAB"/>
    <w:rsid w:val="00F80CCD"/>
    <w:rsid w:val="00F82518"/>
    <w:rsid w:val="00F832B5"/>
    <w:rsid w:val="00F849AE"/>
    <w:rsid w:val="00F87076"/>
    <w:rsid w:val="00F874DC"/>
    <w:rsid w:val="00F92CBF"/>
    <w:rsid w:val="00F92D1C"/>
    <w:rsid w:val="00F94319"/>
    <w:rsid w:val="00F95FC8"/>
    <w:rsid w:val="00FA0F15"/>
    <w:rsid w:val="00FA12FD"/>
    <w:rsid w:val="00FB2345"/>
    <w:rsid w:val="00FB715F"/>
    <w:rsid w:val="00FB7CD4"/>
    <w:rsid w:val="00FC00CD"/>
    <w:rsid w:val="00FC2C7C"/>
    <w:rsid w:val="00FC2FCB"/>
    <w:rsid w:val="00FC5110"/>
    <w:rsid w:val="00FC52E4"/>
    <w:rsid w:val="00FC729B"/>
    <w:rsid w:val="00FC7973"/>
    <w:rsid w:val="00FD04AF"/>
    <w:rsid w:val="00FD08DB"/>
    <w:rsid w:val="00FD0959"/>
    <w:rsid w:val="00FD4A06"/>
    <w:rsid w:val="00FD6417"/>
    <w:rsid w:val="00FD680F"/>
    <w:rsid w:val="00FD6C43"/>
    <w:rsid w:val="00FE1903"/>
    <w:rsid w:val="00FE3232"/>
    <w:rsid w:val="00FE53B1"/>
    <w:rsid w:val="00FF1F50"/>
    <w:rsid w:val="00FF2B28"/>
    <w:rsid w:val="00FF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2C938"/>
  <w15:docId w15:val="{AD78F5B6-6845-4EB3-8F14-A7F64FF2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89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82297"/>
    <w:pPr>
      <w:widowControl w:val="0"/>
      <w:autoSpaceDE w:val="0"/>
      <w:autoSpaceDN w:val="0"/>
      <w:ind w:left="279"/>
      <w:jc w:val="center"/>
      <w:outlineLvl w:val="0"/>
    </w:pPr>
    <w:rPr>
      <w:rFonts w:ascii="Arial" w:eastAsia="Arial" w:hAnsi="Arial" w:cs="Arial"/>
      <w:b/>
      <w:bCs/>
      <w:sz w:val="22"/>
      <w:szCs w:val="22"/>
    </w:rPr>
  </w:style>
  <w:style w:type="paragraph" w:styleId="Heading2">
    <w:name w:val="heading 2"/>
    <w:aliases w:val="Reset numbering"/>
    <w:basedOn w:val="Normal"/>
    <w:next w:val="Normal"/>
    <w:link w:val="Heading2Char"/>
    <w:uiPriority w:val="9"/>
    <w:unhideWhenUsed/>
    <w:qFormat/>
    <w:rsid w:val="00C13C8C"/>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val="sr-Cyrl-RS"/>
    </w:rPr>
  </w:style>
  <w:style w:type="paragraph" w:styleId="Heading3">
    <w:name w:val="heading 3"/>
    <w:basedOn w:val="Normal"/>
    <w:next w:val="Normal"/>
    <w:link w:val="Heading3Char"/>
    <w:unhideWhenUsed/>
    <w:qFormat/>
    <w:rsid w:val="00C13C8C"/>
    <w:pPr>
      <w:keepNext/>
      <w:keepLines/>
      <w:widowControl w:val="0"/>
      <w:autoSpaceDE w:val="0"/>
      <w:autoSpaceDN w:val="0"/>
      <w:spacing w:before="160" w:after="80"/>
      <w:outlineLvl w:val="2"/>
    </w:pPr>
    <w:rPr>
      <w:rFonts w:ascii="Microsoft Sans Serif" w:eastAsiaTheme="majorEastAsia" w:hAnsi="Microsoft Sans Serif" w:cstheme="majorBidi"/>
      <w:color w:val="365F91" w:themeColor="accent1" w:themeShade="BF"/>
      <w:sz w:val="28"/>
      <w:szCs w:val="28"/>
      <w:lang w:val="sr-Cyrl-RS"/>
    </w:rPr>
  </w:style>
  <w:style w:type="paragraph" w:styleId="Heading4">
    <w:name w:val="heading 4"/>
    <w:basedOn w:val="Normal"/>
    <w:next w:val="Normal"/>
    <w:link w:val="Heading4Char"/>
    <w:unhideWhenUsed/>
    <w:qFormat/>
    <w:rsid w:val="00C13C8C"/>
    <w:pPr>
      <w:keepNext/>
      <w:keepLines/>
      <w:widowControl w:val="0"/>
      <w:autoSpaceDE w:val="0"/>
      <w:autoSpaceDN w:val="0"/>
      <w:spacing w:before="80" w:after="40"/>
      <w:outlineLvl w:val="3"/>
    </w:pPr>
    <w:rPr>
      <w:rFonts w:ascii="Microsoft Sans Serif" w:eastAsiaTheme="majorEastAsia" w:hAnsi="Microsoft Sans Serif" w:cstheme="majorBidi"/>
      <w:i/>
      <w:iCs/>
      <w:color w:val="365F91" w:themeColor="accent1" w:themeShade="BF"/>
      <w:sz w:val="22"/>
      <w:szCs w:val="22"/>
      <w:lang w:val="sr-Cyrl-RS"/>
    </w:rPr>
  </w:style>
  <w:style w:type="paragraph" w:styleId="Heading5">
    <w:name w:val="heading 5"/>
    <w:basedOn w:val="Normal"/>
    <w:next w:val="Normal"/>
    <w:link w:val="Heading5Char"/>
    <w:unhideWhenUsed/>
    <w:qFormat/>
    <w:rsid w:val="00C13C8C"/>
    <w:pPr>
      <w:keepNext/>
      <w:keepLines/>
      <w:widowControl w:val="0"/>
      <w:autoSpaceDE w:val="0"/>
      <w:autoSpaceDN w:val="0"/>
      <w:spacing w:before="80" w:after="40"/>
      <w:outlineLvl w:val="4"/>
    </w:pPr>
    <w:rPr>
      <w:rFonts w:ascii="Microsoft Sans Serif" w:eastAsiaTheme="majorEastAsia" w:hAnsi="Microsoft Sans Serif" w:cstheme="majorBidi"/>
      <w:color w:val="365F91" w:themeColor="accent1" w:themeShade="BF"/>
      <w:sz w:val="22"/>
      <w:szCs w:val="22"/>
      <w:lang w:val="sr-Cyrl-RS"/>
    </w:rPr>
  </w:style>
  <w:style w:type="paragraph" w:styleId="Heading6">
    <w:name w:val="heading 6"/>
    <w:basedOn w:val="Normal"/>
    <w:next w:val="Normal"/>
    <w:link w:val="Heading6Char"/>
    <w:uiPriority w:val="9"/>
    <w:semiHidden/>
    <w:unhideWhenUsed/>
    <w:qFormat/>
    <w:rsid w:val="00C13C8C"/>
    <w:pPr>
      <w:keepNext/>
      <w:keepLines/>
      <w:widowControl w:val="0"/>
      <w:autoSpaceDE w:val="0"/>
      <w:autoSpaceDN w:val="0"/>
      <w:spacing w:before="40"/>
      <w:outlineLvl w:val="5"/>
    </w:pPr>
    <w:rPr>
      <w:rFonts w:ascii="Microsoft Sans Serif" w:eastAsiaTheme="majorEastAsia" w:hAnsi="Microsoft Sans Serif" w:cstheme="majorBidi"/>
      <w:i/>
      <w:iCs/>
      <w:color w:val="595959" w:themeColor="text1" w:themeTint="A6"/>
      <w:sz w:val="22"/>
      <w:szCs w:val="22"/>
      <w:lang w:val="sr-Cyrl-RS"/>
    </w:rPr>
  </w:style>
  <w:style w:type="paragraph" w:styleId="Heading7">
    <w:name w:val="heading 7"/>
    <w:basedOn w:val="Normal"/>
    <w:next w:val="Normal"/>
    <w:link w:val="Heading7Char"/>
    <w:uiPriority w:val="9"/>
    <w:semiHidden/>
    <w:unhideWhenUsed/>
    <w:qFormat/>
    <w:rsid w:val="00C13C8C"/>
    <w:pPr>
      <w:keepNext/>
      <w:keepLines/>
      <w:widowControl w:val="0"/>
      <w:autoSpaceDE w:val="0"/>
      <w:autoSpaceDN w:val="0"/>
      <w:spacing w:before="40"/>
      <w:outlineLvl w:val="6"/>
    </w:pPr>
    <w:rPr>
      <w:rFonts w:ascii="Microsoft Sans Serif" w:eastAsiaTheme="majorEastAsia" w:hAnsi="Microsoft Sans Serif" w:cstheme="majorBidi"/>
      <w:color w:val="595959" w:themeColor="text1" w:themeTint="A6"/>
      <w:sz w:val="22"/>
      <w:szCs w:val="22"/>
      <w:lang w:val="sr-Cyrl-RS"/>
    </w:rPr>
  </w:style>
  <w:style w:type="paragraph" w:styleId="Heading8">
    <w:name w:val="heading 8"/>
    <w:basedOn w:val="Normal"/>
    <w:next w:val="Normal"/>
    <w:link w:val="Heading8Char"/>
    <w:uiPriority w:val="9"/>
    <w:semiHidden/>
    <w:unhideWhenUsed/>
    <w:qFormat/>
    <w:rsid w:val="00C13C8C"/>
    <w:pPr>
      <w:keepNext/>
      <w:keepLines/>
      <w:widowControl w:val="0"/>
      <w:autoSpaceDE w:val="0"/>
      <w:autoSpaceDN w:val="0"/>
      <w:outlineLvl w:val="7"/>
    </w:pPr>
    <w:rPr>
      <w:rFonts w:ascii="Microsoft Sans Serif" w:eastAsiaTheme="majorEastAsia" w:hAnsi="Microsoft Sans Serif" w:cstheme="majorBidi"/>
      <w:i/>
      <w:iCs/>
      <w:color w:val="272727" w:themeColor="text1" w:themeTint="D8"/>
      <w:sz w:val="22"/>
      <w:szCs w:val="22"/>
      <w:lang w:val="sr-Cyrl-RS"/>
    </w:rPr>
  </w:style>
  <w:style w:type="paragraph" w:styleId="Heading9">
    <w:name w:val="heading 9"/>
    <w:basedOn w:val="Normal"/>
    <w:next w:val="Normal"/>
    <w:link w:val="Heading9Char"/>
    <w:uiPriority w:val="9"/>
    <w:semiHidden/>
    <w:unhideWhenUsed/>
    <w:qFormat/>
    <w:rsid w:val="00C13C8C"/>
    <w:pPr>
      <w:keepNext/>
      <w:keepLines/>
      <w:widowControl w:val="0"/>
      <w:autoSpaceDE w:val="0"/>
      <w:autoSpaceDN w:val="0"/>
      <w:outlineLvl w:val="8"/>
    </w:pPr>
    <w:rPr>
      <w:rFonts w:ascii="Microsoft Sans Serif" w:eastAsiaTheme="majorEastAsia" w:hAnsi="Microsoft Sans Serif" w:cstheme="majorBidi"/>
      <w:color w:val="272727" w:themeColor="text1" w:themeTint="D8"/>
      <w:sz w:val="22"/>
      <w:szCs w:val="22"/>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113467"/>
    <w:pPr>
      <w:ind w:left="720"/>
      <w:contextualSpacing/>
    </w:pPr>
  </w:style>
  <w:style w:type="paragraph" w:styleId="BodyText">
    <w:name w:val="Body Text"/>
    <w:aliases w:val="Body Text Char3 Char,Body Text Char2 Char Char,Body Text Char1 Char Char Char,Body Text Char Char Char Char Char,Body Text Char Char1 Char Char,Body Text Char2 Char Char Char Char Char Char,Body Text Char1 Char1 Char,Body,b,Body Text Char1"/>
    <w:basedOn w:val="Normal"/>
    <w:link w:val="BodyTextChar"/>
    <w:qFormat/>
    <w:rsid w:val="00E0596F"/>
    <w:pPr>
      <w:widowControl w:val="0"/>
      <w:autoSpaceDE w:val="0"/>
      <w:autoSpaceDN w:val="0"/>
      <w:ind w:left="138"/>
      <w:jc w:val="both"/>
    </w:pPr>
    <w:rPr>
      <w:sz w:val="16"/>
      <w:szCs w:val="16"/>
    </w:rPr>
  </w:style>
  <w:style w:type="character" w:customStyle="1" w:styleId="BodyTextChar">
    <w:name w:val="Body Text Char"/>
    <w:aliases w:val="Body Text Char3 Char Char,Body Text Char2 Char Char Char,Body Text Char1 Char Char Char Char,Body Text Char Char Char Char Char Char,Body Text Char Char1 Char Char Char,Body Text Char2 Char Char Char Char Char Char Char,Body Char,b Char"/>
    <w:basedOn w:val="DefaultParagraphFont"/>
    <w:link w:val="BodyText"/>
    <w:rsid w:val="00E0596F"/>
    <w:rPr>
      <w:rFonts w:ascii="Times New Roman" w:eastAsia="Times New Roman" w:hAnsi="Times New Roman" w:cs="Times New Roman"/>
      <w:sz w:val="16"/>
      <w:szCs w:val="16"/>
    </w:rPr>
  </w:style>
  <w:style w:type="paragraph" w:styleId="Header">
    <w:name w:val="header"/>
    <w:basedOn w:val="Normal"/>
    <w:link w:val="HeaderChar1"/>
    <w:uiPriority w:val="99"/>
    <w:rsid w:val="00200B42"/>
    <w:pPr>
      <w:tabs>
        <w:tab w:val="center" w:pos="4320"/>
        <w:tab w:val="right" w:pos="8640"/>
      </w:tabs>
      <w:overflowPunct w:val="0"/>
      <w:autoSpaceDE w:val="0"/>
      <w:autoSpaceDN w:val="0"/>
      <w:adjustRightInd w:val="0"/>
      <w:textAlignment w:val="baseline"/>
    </w:pPr>
    <w:rPr>
      <w:rFonts w:ascii="CTimesRoman" w:hAnsi="CTimesRoman"/>
      <w:szCs w:val="20"/>
      <w:lang w:val="en-GB"/>
    </w:rPr>
  </w:style>
  <w:style w:type="character" w:customStyle="1" w:styleId="HeaderChar">
    <w:name w:val="Header Char"/>
    <w:basedOn w:val="DefaultParagraphFont"/>
    <w:uiPriority w:val="99"/>
    <w:rsid w:val="00200B42"/>
    <w:rPr>
      <w:rFonts w:ascii="Times New Roman" w:eastAsia="Times New Roman" w:hAnsi="Times New Roman" w:cs="Times New Roman"/>
      <w:sz w:val="24"/>
      <w:szCs w:val="24"/>
    </w:rPr>
  </w:style>
  <w:style w:type="character" w:customStyle="1" w:styleId="HeaderChar1">
    <w:name w:val="Header Char1"/>
    <w:link w:val="Header"/>
    <w:rsid w:val="00200B42"/>
    <w:rPr>
      <w:rFonts w:ascii="CTimesRoman" w:eastAsia="Times New Roman" w:hAnsi="CTimesRoman" w:cs="Times New Roman"/>
      <w:sz w:val="24"/>
      <w:szCs w:val="20"/>
      <w:lang w:val="en-GB"/>
    </w:rPr>
  </w:style>
  <w:style w:type="character" w:styleId="PageNumber">
    <w:name w:val="page number"/>
    <w:basedOn w:val="DefaultParagraphFont"/>
    <w:rsid w:val="00200B42"/>
  </w:style>
  <w:style w:type="paragraph" w:styleId="BalloonText">
    <w:name w:val="Balloon Text"/>
    <w:basedOn w:val="Normal"/>
    <w:link w:val="BalloonTextChar"/>
    <w:uiPriority w:val="99"/>
    <w:unhideWhenUsed/>
    <w:rsid w:val="00353A05"/>
    <w:rPr>
      <w:rFonts w:ascii="Tahoma" w:hAnsi="Tahoma" w:cs="Tahoma"/>
      <w:sz w:val="16"/>
      <w:szCs w:val="16"/>
    </w:rPr>
  </w:style>
  <w:style w:type="character" w:customStyle="1" w:styleId="BalloonTextChar">
    <w:name w:val="Balloon Text Char"/>
    <w:basedOn w:val="DefaultParagraphFont"/>
    <w:link w:val="BalloonText"/>
    <w:uiPriority w:val="99"/>
    <w:rsid w:val="00353A05"/>
    <w:rPr>
      <w:rFonts w:ascii="Tahoma" w:eastAsia="Times New Roman" w:hAnsi="Tahoma" w:cs="Tahoma"/>
      <w:sz w:val="16"/>
      <w:szCs w:val="16"/>
    </w:rPr>
  </w:style>
  <w:style w:type="table" w:styleId="TableGrid">
    <w:name w:val="Table Grid"/>
    <w:aliases w:val="CV table,CV1,EY Table,none,表格样式"/>
    <w:basedOn w:val="TableNormal"/>
    <w:uiPriority w:val="59"/>
    <w:qFormat/>
    <w:rsid w:val="00EA26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755E5"/>
    <w:pPr>
      <w:tabs>
        <w:tab w:val="center" w:pos="4680"/>
        <w:tab w:val="right" w:pos="9360"/>
      </w:tabs>
    </w:pPr>
  </w:style>
  <w:style w:type="character" w:customStyle="1" w:styleId="FooterChar">
    <w:name w:val="Footer Char"/>
    <w:basedOn w:val="DefaultParagraphFont"/>
    <w:link w:val="Footer"/>
    <w:uiPriority w:val="99"/>
    <w:rsid w:val="00B755E5"/>
    <w:rPr>
      <w:rFonts w:ascii="Times New Roman" w:eastAsia="Times New Roman" w:hAnsi="Times New Roman" w:cs="Times New Roman"/>
      <w:sz w:val="24"/>
      <w:szCs w:val="24"/>
    </w:rPr>
  </w:style>
  <w:style w:type="paragraph" w:customStyle="1" w:styleId="p4ft5">
    <w:name w:val="p4 ft5"/>
    <w:basedOn w:val="Normal"/>
    <w:rsid w:val="008269E9"/>
    <w:pPr>
      <w:spacing w:before="100" w:beforeAutospacing="1" w:after="100" w:afterAutospacing="1"/>
    </w:pPr>
  </w:style>
  <w:style w:type="character" w:customStyle="1" w:styleId="ft5">
    <w:name w:val="ft5"/>
    <w:basedOn w:val="DefaultParagraphFont"/>
    <w:rsid w:val="008269E9"/>
  </w:style>
  <w:style w:type="character" w:styleId="Strong">
    <w:name w:val="Strong"/>
    <w:uiPriority w:val="22"/>
    <w:qFormat/>
    <w:rsid w:val="003A54AF"/>
    <w:rPr>
      <w:b/>
      <w:bCs/>
    </w:rPr>
  </w:style>
  <w:style w:type="paragraph" w:styleId="NormalWeb">
    <w:name w:val="Normal (Web)"/>
    <w:basedOn w:val="Normal"/>
    <w:uiPriority w:val="99"/>
    <w:rsid w:val="003A54AF"/>
    <w:pPr>
      <w:spacing w:before="100" w:beforeAutospacing="1" w:after="100" w:afterAutospacing="1"/>
    </w:pPr>
  </w:style>
  <w:style w:type="paragraph" w:styleId="NoSpacing">
    <w:name w:val="No Spacing"/>
    <w:uiPriority w:val="1"/>
    <w:qFormat/>
    <w:rsid w:val="008C524E"/>
    <w:pPr>
      <w:spacing w:after="0" w:line="240" w:lineRule="auto"/>
    </w:pPr>
    <w:rPr>
      <w:rFonts w:ascii="Calibri" w:eastAsia="Calibri" w:hAnsi="Calibri" w:cs="Times New Roman"/>
    </w:rPr>
  </w:style>
  <w:style w:type="paragraph" w:styleId="Caption">
    <w:name w:val="caption"/>
    <w:aliases w:val="Caption-Table,~Caption"/>
    <w:basedOn w:val="Normal"/>
    <w:next w:val="Normal"/>
    <w:link w:val="CaptionChar"/>
    <w:uiPriority w:val="35"/>
    <w:unhideWhenUsed/>
    <w:qFormat/>
    <w:rsid w:val="00A64B03"/>
    <w:rPr>
      <w:b/>
      <w:bCs/>
      <w:sz w:val="20"/>
      <w:szCs w:val="20"/>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locked/>
    <w:rsid w:val="00A64B0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82297"/>
    <w:rPr>
      <w:rFonts w:ascii="Arial" w:eastAsia="Arial" w:hAnsi="Arial" w:cs="Arial"/>
      <w:b/>
      <w:bCs/>
    </w:rPr>
  </w:style>
  <w:style w:type="character" w:styleId="Hyperlink">
    <w:name w:val="Hyperlink"/>
    <w:basedOn w:val="DefaultParagraphFont"/>
    <w:uiPriority w:val="99"/>
    <w:unhideWhenUsed/>
    <w:rsid w:val="00F87076"/>
    <w:rPr>
      <w:color w:val="0000FF" w:themeColor="hyperlink"/>
      <w:u w:val="single"/>
    </w:rPr>
  </w:style>
  <w:style w:type="paragraph" w:customStyle="1" w:styleId="TableParagraph">
    <w:name w:val="Table Paragraph"/>
    <w:basedOn w:val="Normal"/>
    <w:uiPriority w:val="1"/>
    <w:qFormat/>
    <w:rsid w:val="00C36F9E"/>
    <w:pPr>
      <w:widowControl w:val="0"/>
      <w:autoSpaceDE w:val="0"/>
      <w:autoSpaceDN w:val="0"/>
      <w:spacing w:before="51" w:line="239" w:lineRule="exact"/>
      <w:ind w:left="132" w:right="122"/>
      <w:jc w:val="center"/>
    </w:pPr>
    <w:rPr>
      <w:sz w:val="22"/>
      <w:szCs w:val="22"/>
    </w:rPr>
  </w:style>
  <w:style w:type="paragraph" w:styleId="BodyTextIndent">
    <w:name w:val="Body Text Indent"/>
    <w:basedOn w:val="Normal"/>
    <w:link w:val="BodyTextIndentChar"/>
    <w:unhideWhenUsed/>
    <w:rsid w:val="009921DA"/>
    <w:pPr>
      <w:spacing w:after="120"/>
      <w:ind w:left="360"/>
    </w:pPr>
  </w:style>
  <w:style w:type="character" w:customStyle="1" w:styleId="BodyTextIndentChar">
    <w:name w:val="Body Text Indent Char"/>
    <w:basedOn w:val="DefaultParagraphFont"/>
    <w:link w:val="BodyTextIndent"/>
    <w:rsid w:val="009921D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9921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921DA"/>
    <w:rPr>
      <w:rFonts w:ascii="Times New Roman" w:eastAsia="Times New Roman" w:hAnsi="Times New Roman" w:cs="Times New Roman"/>
      <w:sz w:val="16"/>
      <w:szCs w:val="16"/>
    </w:rPr>
  </w:style>
  <w:style w:type="character" w:customStyle="1" w:styleId="markedcontent">
    <w:name w:val="markedcontent"/>
    <w:basedOn w:val="DefaultParagraphFont"/>
    <w:rsid w:val="002456C1"/>
  </w:style>
  <w:style w:type="paragraph" w:customStyle="1" w:styleId="Default">
    <w:name w:val="Default"/>
    <w:qFormat/>
    <w:rsid w:val="004810EC"/>
    <w:pPr>
      <w:autoSpaceDE w:val="0"/>
      <w:autoSpaceDN w:val="0"/>
      <w:adjustRightInd w:val="0"/>
      <w:spacing w:after="0" w:line="240" w:lineRule="auto"/>
    </w:pPr>
    <w:rPr>
      <w:rFonts w:ascii="Arial" w:eastAsia="Times New Roman" w:hAnsi="Arial" w:cs="Arial"/>
      <w:color w:val="000000"/>
      <w:sz w:val="24"/>
      <w:szCs w:val="24"/>
    </w:rPr>
  </w:style>
  <w:style w:type="character" w:styleId="FootnoteReference">
    <w:name w:val="footnote reference"/>
    <w:aliases w:val="16 Point,Superscript 6 Point,Footnote Reference Number,BVI fnr,FC,Footnote Reference Superscript,Footnote Reference_LVL6,Footnote Reference_LVL61,Footnote Reference_LVL62,Footnote Reference_LVL63,Footnote symbol,Ref,SUPE,fr,ftref,FO,R"/>
    <w:basedOn w:val="DefaultParagraphFont"/>
    <w:link w:val="BVIfnrChar1CharCharCharCharChar"/>
    <w:unhideWhenUsed/>
    <w:qFormat/>
    <w:rsid w:val="000F633E"/>
    <w:rPr>
      <w:vertAlign w:val="superscript"/>
    </w:rPr>
  </w:style>
  <w:style w:type="table" w:customStyle="1" w:styleId="TableGrid0">
    <w:name w:val="TableGrid"/>
    <w:rsid w:val="000F633E"/>
    <w:pPr>
      <w:spacing w:after="0" w:line="240" w:lineRule="auto"/>
    </w:pPr>
    <w:rPr>
      <w:rFonts w:eastAsiaTheme="minorEastAsia"/>
      <w:lang w:val="sr-Cyrl-CS" w:eastAsia="sr-Cyrl-CS"/>
    </w:rPr>
    <w:tblPr>
      <w:tblCellMar>
        <w:top w:w="0" w:type="dxa"/>
        <w:left w:w="0" w:type="dxa"/>
        <w:bottom w:w="0" w:type="dxa"/>
        <w:right w:w="0" w:type="dxa"/>
      </w:tblCellMar>
    </w:tblPr>
  </w:style>
  <w:style w:type="paragraph" w:customStyle="1" w:styleId="Normal1">
    <w:name w:val="Normal1"/>
    <w:basedOn w:val="Normal"/>
    <w:rsid w:val="00425B21"/>
    <w:pPr>
      <w:spacing w:before="100" w:beforeAutospacing="1" w:after="100" w:afterAutospacing="1"/>
    </w:pPr>
  </w:style>
  <w:style w:type="character" w:customStyle="1" w:styleId="normalchar">
    <w:name w:val="normal__char"/>
    <w:basedOn w:val="DefaultParagraphFont"/>
    <w:rsid w:val="00425B21"/>
  </w:style>
  <w:style w:type="character" w:customStyle="1" w:styleId="ListBulletChar">
    <w:name w:val="List Bullet Char"/>
    <w:basedOn w:val="DefaultParagraphFont"/>
    <w:link w:val="ListBullet"/>
    <w:semiHidden/>
    <w:locked/>
    <w:rsid w:val="00AE0475"/>
    <w:rPr>
      <w:sz w:val="24"/>
      <w:lang w:val="en-GB" w:eastAsia="en-GB"/>
    </w:rPr>
  </w:style>
  <w:style w:type="paragraph" w:styleId="ListBullet">
    <w:name w:val="List Bullet"/>
    <w:basedOn w:val="Normal"/>
    <w:link w:val="ListBulletChar"/>
    <w:semiHidden/>
    <w:unhideWhenUsed/>
    <w:rsid w:val="00AE0475"/>
    <w:pPr>
      <w:spacing w:after="240"/>
      <w:jc w:val="both"/>
    </w:pPr>
    <w:rPr>
      <w:rFonts w:asciiTheme="minorHAnsi" w:eastAsiaTheme="minorHAnsi" w:hAnsiTheme="minorHAnsi" w:cstheme="minorBidi"/>
      <w:szCs w:val="22"/>
      <w:lang w:val="en-GB" w:eastAsia="en-GB"/>
    </w:rPr>
  </w:style>
  <w:style w:type="paragraph" w:styleId="BodyText2">
    <w:name w:val="Body Text 2"/>
    <w:basedOn w:val="Normal"/>
    <w:link w:val="BodyText2Char"/>
    <w:uiPriority w:val="99"/>
    <w:unhideWhenUsed/>
    <w:rsid w:val="00AA61B4"/>
    <w:pPr>
      <w:spacing w:before="100" w:beforeAutospacing="1" w:after="100" w:afterAutospacing="1"/>
    </w:pPr>
    <w:rPr>
      <w:rFonts w:eastAsiaTheme="minorEastAsia"/>
      <w:lang w:val="sr-Latn-RS" w:eastAsia="sr-Latn-RS"/>
    </w:rPr>
  </w:style>
  <w:style w:type="character" w:customStyle="1" w:styleId="BodyText2Char">
    <w:name w:val="Body Text 2 Char"/>
    <w:basedOn w:val="DefaultParagraphFont"/>
    <w:link w:val="BodyText2"/>
    <w:uiPriority w:val="99"/>
    <w:rsid w:val="00AA61B4"/>
    <w:rPr>
      <w:rFonts w:ascii="Times New Roman" w:eastAsiaTheme="minorEastAsia" w:hAnsi="Times New Roman" w:cs="Times New Roman"/>
      <w:sz w:val="24"/>
      <w:szCs w:val="24"/>
      <w:lang w:val="sr-Latn-RS" w:eastAsia="sr-Latn-RS"/>
    </w:rPr>
  </w:style>
  <w:style w:type="character" w:customStyle="1" w:styleId="Heading10">
    <w:name w:val="Heading #1_"/>
    <w:link w:val="Heading11"/>
    <w:rsid w:val="00AA61B4"/>
    <w:rPr>
      <w:b/>
      <w:bCs/>
      <w:spacing w:val="6"/>
      <w:sz w:val="21"/>
      <w:szCs w:val="21"/>
      <w:shd w:val="clear" w:color="auto" w:fill="FFFFFF"/>
    </w:rPr>
  </w:style>
  <w:style w:type="character" w:customStyle="1" w:styleId="Heading1Spacing3pt">
    <w:name w:val="Heading #1 + Spacing 3 pt"/>
    <w:rsid w:val="00AA61B4"/>
    <w:rPr>
      <w:rFonts w:ascii="Times New Roman" w:eastAsia="Times New Roman" w:hAnsi="Times New Roman" w:cs="Times New Roman"/>
      <w:b/>
      <w:bCs/>
      <w:color w:val="000000"/>
      <w:spacing w:val="66"/>
      <w:w w:val="100"/>
      <w:position w:val="0"/>
      <w:sz w:val="21"/>
      <w:szCs w:val="21"/>
      <w:shd w:val="clear" w:color="auto" w:fill="FFFFFF"/>
    </w:rPr>
  </w:style>
  <w:style w:type="paragraph" w:customStyle="1" w:styleId="Heading11">
    <w:name w:val="Heading #1"/>
    <w:basedOn w:val="Normal"/>
    <w:link w:val="Heading10"/>
    <w:rsid w:val="00AA61B4"/>
    <w:pPr>
      <w:widowControl w:val="0"/>
      <w:shd w:val="clear" w:color="auto" w:fill="FFFFFF"/>
      <w:spacing w:before="540" w:after="600" w:line="0" w:lineRule="atLeast"/>
      <w:jc w:val="center"/>
      <w:outlineLvl w:val="0"/>
    </w:pPr>
    <w:rPr>
      <w:rFonts w:asciiTheme="minorHAnsi" w:eastAsiaTheme="minorHAnsi" w:hAnsiTheme="minorHAnsi" w:cstheme="minorBidi"/>
      <w:b/>
      <w:bCs/>
      <w:spacing w:val="6"/>
      <w:sz w:val="21"/>
      <w:szCs w:val="21"/>
    </w:rPr>
  </w:style>
  <w:style w:type="paragraph" w:customStyle="1" w:styleId="Style62">
    <w:name w:val="Style62"/>
    <w:basedOn w:val="Normal"/>
    <w:rsid w:val="007F021C"/>
    <w:pPr>
      <w:widowControl w:val="0"/>
      <w:autoSpaceDE w:val="0"/>
      <w:autoSpaceDN w:val="0"/>
      <w:adjustRightInd w:val="0"/>
      <w:spacing w:line="278" w:lineRule="exact"/>
      <w:ind w:hanging="346"/>
      <w:jc w:val="both"/>
    </w:pPr>
  </w:style>
  <w:style w:type="character" w:customStyle="1" w:styleId="FontStyle181">
    <w:name w:val="Font Style181"/>
    <w:rsid w:val="007F021C"/>
    <w:rPr>
      <w:rFonts w:ascii="Times New Roman" w:hAnsi="Times New Roman" w:cs="Times New Roman"/>
      <w:sz w:val="22"/>
      <w:szCs w:val="22"/>
    </w:rPr>
  </w:style>
  <w:style w:type="paragraph" w:customStyle="1" w:styleId="1tekst">
    <w:name w:val="1tekst"/>
    <w:basedOn w:val="Normal"/>
    <w:link w:val="1tekstChar"/>
    <w:rsid w:val="007F021C"/>
    <w:pPr>
      <w:suppressAutoHyphens/>
      <w:ind w:left="375" w:right="375" w:firstLine="240"/>
      <w:jc w:val="both"/>
    </w:pPr>
    <w:rPr>
      <w:rFonts w:ascii="Arial" w:hAnsi="Arial" w:cs="Arial"/>
      <w:sz w:val="20"/>
      <w:szCs w:val="20"/>
      <w:lang w:val="sr-Latn-CS" w:eastAsia="ar-SA"/>
    </w:rPr>
  </w:style>
  <w:style w:type="character" w:customStyle="1" w:styleId="1tekstChar">
    <w:name w:val="1tekst Char"/>
    <w:link w:val="1tekst"/>
    <w:rsid w:val="007F021C"/>
    <w:rPr>
      <w:rFonts w:ascii="Arial" w:eastAsia="Times New Roman" w:hAnsi="Arial" w:cs="Arial"/>
      <w:sz w:val="20"/>
      <w:szCs w:val="20"/>
      <w:lang w:val="sr-Latn-CS" w:eastAsia="ar-SA"/>
    </w:rPr>
  </w:style>
  <w:style w:type="character" w:styleId="Emphasis">
    <w:name w:val="Emphasis"/>
    <w:uiPriority w:val="20"/>
    <w:qFormat/>
    <w:rsid w:val="00EE3AAC"/>
    <w:rPr>
      <w:i/>
      <w:iCs/>
    </w:rPr>
  </w:style>
  <w:style w:type="paragraph" w:styleId="Title">
    <w:name w:val="Title"/>
    <w:basedOn w:val="Normal"/>
    <w:next w:val="Normal"/>
    <w:link w:val="TitleChar"/>
    <w:uiPriority w:val="10"/>
    <w:qFormat/>
    <w:rsid w:val="008173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3E4"/>
    <w:rPr>
      <w:rFonts w:asciiTheme="majorHAnsi" w:eastAsiaTheme="majorEastAsia" w:hAnsiTheme="majorHAnsi" w:cstheme="majorBidi"/>
      <w:spacing w:val="-10"/>
      <w:kern w:val="28"/>
      <w:sz w:val="56"/>
      <w:szCs w:val="56"/>
    </w:rPr>
  </w:style>
  <w:style w:type="character" w:customStyle="1" w:styleId="Heading2Char">
    <w:name w:val="Heading 2 Char"/>
    <w:aliases w:val="Reset numbering Char"/>
    <w:basedOn w:val="DefaultParagraphFont"/>
    <w:link w:val="Heading2"/>
    <w:uiPriority w:val="9"/>
    <w:rsid w:val="00C13C8C"/>
    <w:rPr>
      <w:rFonts w:asciiTheme="majorHAnsi" w:eastAsiaTheme="majorEastAsia" w:hAnsiTheme="majorHAnsi" w:cstheme="majorBidi"/>
      <w:color w:val="365F91" w:themeColor="accent1" w:themeShade="BF"/>
      <w:sz w:val="32"/>
      <w:szCs w:val="32"/>
      <w:lang w:val="sr-Cyrl-RS"/>
    </w:rPr>
  </w:style>
  <w:style w:type="character" w:customStyle="1" w:styleId="Heading3Char">
    <w:name w:val="Heading 3 Char"/>
    <w:basedOn w:val="DefaultParagraphFont"/>
    <w:link w:val="Heading3"/>
    <w:rsid w:val="00C13C8C"/>
    <w:rPr>
      <w:rFonts w:ascii="Microsoft Sans Serif" w:eastAsiaTheme="majorEastAsia" w:hAnsi="Microsoft Sans Serif" w:cstheme="majorBidi"/>
      <w:color w:val="365F91" w:themeColor="accent1" w:themeShade="BF"/>
      <w:sz w:val="28"/>
      <w:szCs w:val="28"/>
      <w:lang w:val="sr-Cyrl-RS"/>
    </w:rPr>
  </w:style>
  <w:style w:type="character" w:customStyle="1" w:styleId="Heading4Char">
    <w:name w:val="Heading 4 Char"/>
    <w:basedOn w:val="DefaultParagraphFont"/>
    <w:link w:val="Heading4"/>
    <w:rsid w:val="00C13C8C"/>
    <w:rPr>
      <w:rFonts w:ascii="Microsoft Sans Serif" w:eastAsiaTheme="majorEastAsia" w:hAnsi="Microsoft Sans Serif" w:cstheme="majorBidi"/>
      <w:i/>
      <w:iCs/>
      <w:color w:val="365F91" w:themeColor="accent1" w:themeShade="BF"/>
      <w:lang w:val="sr-Cyrl-RS"/>
    </w:rPr>
  </w:style>
  <w:style w:type="character" w:customStyle="1" w:styleId="Heading5Char">
    <w:name w:val="Heading 5 Char"/>
    <w:basedOn w:val="DefaultParagraphFont"/>
    <w:link w:val="Heading5"/>
    <w:rsid w:val="00C13C8C"/>
    <w:rPr>
      <w:rFonts w:ascii="Microsoft Sans Serif" w:eastAsiaTheme="majorEastAsia" w:hAnsi="Microsoft Sans Serif" w:cstheme="majorBidi"/>
      <w:color w:val="365F91" w:themeColor="accent1" w:themeShade="BF"/>
      <w:lang w:val="sr-Cyrl-RS"/>
    </w:rPr>
  </w:style>
  <w:style w:type="character" w:customStyle="1" w:styleId="Heading6Char">
    <w:name w:val="Heading 6 Char"/>
    <w:basedOn w:val="DefaultParagraphFont"/>
    <w:link w:val="Heading6"/>
    <w:uiPriority w:val="9"/>
    <w:semiHidden/>
    <w:rsid w:val="00C13C8C"/>
    <w:rPr>
      <w:rFonts w:ascii="Microsoft Sans Serif" w:eastAsiaTheme="majorEastAsia" w:hAnsi="Microsoft Sans Serif" w:cstheme="majorBidi"/>
      <w:i/>
      <w:iCs/>
      <w:color w:val="595959" w:themeColor="text1" w:themeTint="A6"/>
      <w:lang w:val="sr-Cyrl-RS"/>
    </w:rPr>
  </w:style>
  <w:style w:type="character" w:customStyle="1" w:styleId="Heading7Char">
    <w:name w:val="Heading 7 Char"/>
    <w:basedOn w:val="DefaultParagraphFont"/>
    <w:link w:val="Heading7"/>
    <w:uiPriority w:val="9"/>
    <w:semiHidden/>
    <w:rsid w:val="00C13C8C"/>
    <w:rPr>
      <w:rFonts w:ascii="Microsoft Sans Serif" w:eastAsiaTheme="majorEastAsia" w:hAnsi="Microsoft Sans Serif" w:cstheme="majorBidi"/>
      <w:color w:val="595959" w:themeColor="text1" w:themeTint="A6"/>
      <w:lang w:val="sr-Cyrl-RS"/>
    </w:rPr>
  </w:style>
  <w:style w:type="character" w:customStyle="1" w:styleId="Heading8Char">
    <w:name w:val="Heading 8 Char"/>
    <w:basedOn w:val="DefaultParagraphFont"/>
    <w:link w:val="Heading8"/>
    <w:uiPriority w:val="9"/>
    <w:semiHidden/>
    <w:rsid w:val="00C13C8C"/>
    <w:rPr>
      <w:rFonts w:ascii="Microsoft Sans Serif" w:eastAsiaTheme="majorEastAsia" w:hAnsi="Microsoft Sans Serif" w:cstheme="majorBidi"/>
      <w:i/>
      <w:iCs/>
      <w:color w:val="272727" w:themeColor="text1" w:themeTint="D8"/>
      <w:lang w:val="sr-Cyrl-RS"/>
    </w:rPr>
  </w:style>
  <w:style w:type="character" w:customStyle="1" w:styleId="Heading9Char">
    <w:name w:val="Heading 9 Char"/>
    <w:basedOn w:val="DefaultParagraphFont"/>
    <w:link w:val="Heading9"/>
    <w:uiPriority w:val="9"/>
    <w:semiHidden/>
    <w:rsid w:val="00C13C8C"/>
    <w:rPr>
      <w:rFonts w:ascii="Microsoft Sans Serif" w:eastAsiaTheme="majorEastAsia" w:hAnsi="Microsoft Sans Serif" w:cstheme="majorBidi"/>
      <w:color w:val="272727" w:themeColor="text1" w:themeTint="D8"/>
      <w:lang w:val="sr-Cyrl-RS"/>
    </w:rPr>
  </w:style>
  <w:style w:type="paragraph" w:styleId="Subtitle">
    <w:name w:val="Subtitle"/>
    <w:basedOn w:val="Normal"/>
    <w:next w:val="Normal"/>
    <w:link w:val="SubtitleChar"/>
    <w:uiPriority w:val="11"/>
    <w:qFormat/>
    <w:rsid w:val="00C13C8C"/>
    <w:pPr>
      <w:widowControl w:val="0"/>
      <w:numPr>
        <w:ilvl w:val="1"/>
      </w:numPr>
      <w:autoSpaceDE w:val="0"/>
      <w:autoSpaceDN w:val="0"/>
    </w:pPr>
    <w:rPr>
      <w:rFonts w:ascii="Microsoft Sans Serif" w:eastAsiaTheme="majorEastAsia" w:hAnsi="Microsoft Sans Serif" w:cstheme="majorBidi"/>
      <w:color w:val="595959" w:themeColor="text1" w:themeTint="A6"/>
      <w:spacing w:val="15"/>
      <w:sz w:val="28"/>
      <w:szCs w:val="28"/>
      <w:lang w:val="sr-Cyrl-RS"/>
    </w:rPr>
  </w:style>
  <w:style w:type="character" w:customStyle="1" w:styleId="SubtitleChar">
    <w:name w:val="Subtitle Char"/>
    <w:basedOn w:val="DefaultParagraphFont"/>
    <w:link w:val="Subtitle"/>
    <w:uiPriority w:val="11"/>
    <w:rsid w:val="00C13C8C"/>
    <w:rPr>
      <w:rFonts w:ascii="Microsoft Sans Serif" w:eastAsiaTheme="majorEastAsia" w:hAnsi="Microsoft Sans Serif" w:cstheme="majorBidi"/>
      <w:color w:val="595959" w:themeColor="text1" w:themeTint="A6"/>
      <w:spacing w:val="15"/>
      <w:sz w:val="28"/>
      <w:szCs w:val="28"/>
      <w:lang w:val="sr-Cyrl-RS"/>
    </w:rPr>
  </w:style>
  <w:style w:type="paragraph" w:styleId="Quote">
    <w:name w:val="Quote"/>
    <w:basedOn w:val="Normal"/>
    <w:next w:val="Normal"/>
    <w:link w:val="QuoteChar"/>
    <w:uiPriority w:val="29"/>
    <w:qFormat/>
    <w:rsid w:val="00C13C8C"/>
    <w:pPr>
      <w:widowControl w:val="0"/>
      <w:autoSpaceDE w:val="0"/>
      <w:autoSpaceDN w:val="0"/>
      <w:spacing w:before="160"/>
      <w:jc w:val="center"/>
    </w:pPr>
    <w:rPr>
      <w:rFonts w:ascii="Microsoft Sans Serif" w:eastAsia="Microsoft Sans Serif" w:hAnsi="Microsoft Sans Serif" w:cs="Microsoft Sans Serif"/>
      <w:i/>
      <w:iCs/>
      <w:color w:val="404040" w:themeColor="text1" w:themeTint="BF"/>
      <w:sz w:val="22"/>
      <w:szCs w:val="22"/>
      <w:lang w:val="sr-Cyrl-RS"/>
    </w:rPr>
  </w:style>
  <w:style w:type="character" w:customStyle="1" w:styleId="QuoteChar">
    <w:name w:val="Quote Char"/>
    <w:basedOn w:val="DefaultParagraphFont"/>
    <w:link w:val="Quote"/>
    <w:uiPriority w:val="29"/>
    <w:rsid w:val="00C13C8C"/>
    <w:rPr>
      <w:rFonts w:ascii="Microsoft Sans Serif" w:eastAsia="Microsoft Sans Serif" w:hAnsi="Microsoft Sans Serif" w:cs="Microsoft Sans Serif"/>
      <w:i/>
      <w:iCs/>
      <w:color w:val="404040" w:themeColor="text1" w:themeTint="BF"/>
      <w:lang w:val="sr-Cyrl-RS"/>
    </w:rPr>
  </w:style>
  <w:style w:type="character" w:styleId="IntenseEmphasis">
    <w:name w:val="Intense Emphasis"/>
    <w:basedOn w:val="DefaultParagraphFont"/>
    <w:uiPriority w:val="21"/>
    <w:qFormat/>
    <w:rsid w:val="00C13C8C"/>
    <w:rPr>
      <w:i/>
      <w:iCs/>
      <w:color w:val="365F91" w:themeColor="accent1" w:themeShade="BF"/>
    </w:rPr>
  </w:style>
  <w:style w:type="paragraph" w:styleId="IntenseQuote">
    <w:name w:val="Intense Quote"/>
    <w:basedOn w:val="Normal"/>
    <w:next w:val="Normal"/>
    <w:link w:val="IntenseQuoteChar"/>
    <w:uiPriority w:val="30"/>
    <w:qFormat/>
    <w:rsid w:val="00C13C8C"/>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Microsoft Sans Serif" w:eastAsia="Microsoft Sans Serif" w:hAnsi="Microsoft Sans Serif" w:cs="Microsoft Sans Serif"/>
      <w:i/>
      <w:iCs/>
      <w:color w:val="365F91" w:themeColor="accent1" w:themeShade="BF"/>
      <w:sz w:val="22"/>
      <w:szCs w:val="22"/>
      <w:lang w:val="sr-Cyrl-RS"/>
    </w:rPr>
  </w:style>
  <w:style w:type="character" w:customStyle="1" w:styleId="IntenseQuoteChar">
    <w:name w:val="Intense Quote Char"/>
    <w:basedOn w:val="DefaultParagraphFont"/>
    <w:link w:val="IntenseQuote"/>
    <w:uiPriority w:val="30"/>
    <w:rsid w:val="00C13C8C"/>
    <w:rPr>
      <w:rFonts w:ascii="Microsoft Sans Serif" w:eastAsia="Microsoft Sans Serif" w:hAnsi="Microsoft Sans Serif" w:cs="Microsoft Sans Serif"/>
      <w:i/>
      <w:iCs/>
      <w:color w:val="365F91" w:themeColor="accent1" w:themeShade="BF"/>
      <w:lang w:val="sr-Cyrl-RS"/>
    </w:rPr>
  </w:style>
  <w:style w:type="character" w:styleId="IntenseReference">
    <w:name w:val="Intense Reference"/>
    <w:basedOn w:val="DefaultParagraphFont"/>
    <w:uiPriority w:val="32"/>
    <w:qFormat/>
    <w:rsid w:val="00C13C8C"/>
    <w:rPr>
      <w:b/>
      <w:bCs/>
      <w:smallCaps/>
      <w:color w:val="365F91" w:themeColor="accent1" w:themeShade="BF"/>
      <w:spacing w:val="5"/>
    </w:rPr>
  </w:style>
  <w:style w:type="paragraph" w:styleId="FootnoteText">
    <w:name w:val="footnote text"/>
    <w:aliases w:val="single space,footnote text,Fußnote,Footnote,WB-Fußnotentext,WB-Fußnotentext Char Char,Fußnotentext Char,FOOTNOTES,fn,Geneva 9,Font: Geneva 9,Boston 10,f,A,ADB,ALTS FOOTNOTE,Footnote Text Char Char Char Char Char Char,ft, Char,Char,DNV-FT,F"/>
    <w:basedOn w:val="Normal"/>
    <w:link w:val="FootnoteTextChar"/>
    <w:unhideWhenUsed/>
    <w:qFormat/>
    <w:rsid w:val="00C13C8C"/>
    <w:pPr>
      <w:widowControl w:val="0"/>
      <w:autoSpaceDE w:val="0"/>
      <w:autoSpaceDN w:val="0"/>
    </w:pPr>
    <w:rPr>
      <w:rFonts w:ascii="Microsoft Sans Serif" w:eastAsia="Microsoft Sans Serif" w:hAnsi="Microsoft Sans Serif" w:cs="Microsoft Sans Serif"/>
      <w:sz w:val="20"/>
      <w:szCs w:val="20"/>
    </w:rPr>
  </w:style>
  <w:style w:type="character" w:customStyle="1" w:styleId="FootnoteTextChar">
    <w:name w:val="Footnote Text Char"/>
    <w:aliases w:val="single space Char1,footnote text Char1,Fußnote Char1,Footnote Char1,WB-Fußnotentext Char1,WB-Fußnotentext Char Char Char1,Fußnotentext Char Char1,FOOTNOTES Char1,fn Char1,Geneva 9 Char1,Font: Geneva 9 Char1,Boston 10 Char1,f Char1"/>
    <w:basedOn w:val="DefaultParagraphFont"/>
    <w:link w:val="FootnoteText"/>
    <w:qFormat/>
    <w:rsid w:val="00C13C8C"/>
    <w:rPr>
      <w:rFonts w:ascii="Microsoft Sans Serif" w:eastAsia="Microsoft Sans Serif" w:hAnsi="Microsoft Sans Serif" w:cs="Microsoft Sans Serif"/>
      <w:sz w:val="20"/>
      <w:szCs w:val="20"/>
    </w:rPr>
  </w:style>
  <w:style w:type="character" w:customStyle="1" w:styleId="UnresolvedMention1">
    <w:name w:val="Unresolved Mention1"/>
    <w:basedOn w:val="DefaultParagraphFont"/>
    <w:uiPriority w:val="99"/>
    <w:semiHidden/>
    <w:unhideWhenUsed/>
    <w:rsid w:val="00C13C8C"/>
    <w:rPr>
      <w:color w:val="605E5C"/>
      <w:shd w:val="clear" w:color="auto" w:fill="E1DFDD"/>
    </w:rPr>
  </w:style>
  <w:style w:type="paragraph" w:styleId="EndnoteText">
    <w:name w:val="endnote text"/>
    <w:basedOn w:val="Normal"/>
    <w:link w:val="EndnoteTextChar"/>
    <w:uiPriority w:val="99"/>
    <w:semiHidden/>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EndnoteTextChar">
    <w:name w:val="Endnote Text Char"/>
    <w:basedOn w:val="DefaultParagraphFont"/>
    <w:link w:val="EndnoteText"/>
    <w:uiPriority w:val="99"/>
    <w:semiHidden/>
    <w:rsid w:val="00C13C8C"/>
    <w:rPr>
      <w:rFonts w:ascii="Microsoft Sans Serif" w:eastAsia="Microsoft Sans Serif" w:hAnsi="Microsoft Sans Serif" w:cs="Microsoft Sans Serif"/>
      <w:sz w:val="20"/>
      <w:szCs w:val="20"/>
      <w:lang w:val="sr-Cyrl-RS"/>
    </w:rPr>
  </w:style>
  <w:style w:type="character" w:styleId="EndnoteReference">
    <w:name w:val="endnote reference"/>
    <w:basedOn w:val="DefaultParagraphFont"/>
    <w:uiPriority w:val="99"/>
    <w:semiHidden/>
    <w:unhideWhenUsed/>
    <w:rsid w:val="00C13C8C"/>
    <w:rPr>
      <w:vertAlign w:val="superscript"/>
    </w:rPr>
  </w:style>
  <w:style w:type="paragraph" w:styleId="TOCHeading">
    <w:name w:val="TOC Heading"/>
    <w:basedOn w:val="Heading1"/>
    <w:next w:val="Normal"/>
    <w:uiPriority w:val="39"/>
    <w:unhideWhenUsed/>
    <w:qFormat/>
    <w:rsid w:val="00C13C8C"/>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lang w:val="sr-Cyrl-RS"/>
    </w:rPr>
  </w:style>
  <w:style w:type="paragraph" w:styleId="TOC1">
    <w:name w:val="toc 1"/>
    <w:basedOn w:val="Normal"/>
    <w:next w:val="Normal"/>
    <w:autoRedefine/>
    <w:uiPriority w:val="39"/>
    <w:unhideWhenUsed/>
    <w:qFormat/>
    <w:rsid w:val="00C13C8C"/>
    <w:pPr>
      <w:widowControl w:val="0"/>
      <w:autoSpaceDE w:val="0"/>
      <w:autoSpaceDN w:val="0"/>
      <w:spacing w:after="100"/>
    </w:pPr>
    <w:rPr>
      <w:rFonts w:ascii="Microsoft Sans Serif" w:eastAsia="Microsoft Sans Serif" w:hAnsi="Microsoft Sans Serif" w:cs="Microsoft Sans Serif"/>
      <w:sz w:val="22"/>
      <w:szCs w:val="22"/>
      <w:lang w:val="sr-Cyrl-RS"/>
    </w:rPr>
  </w:style>
  <w:style w:type="paragraph" w:styleId="TOC2">
    <w:name w:val="toc 2"/>
    <w:basedOn w:val="Normal"/>
    <w:next w:val="Normal"/>
    <w:autoRedefine/>
    <w:uiPriority w:val="39"/>
    <w:unhideWhenUsed/>
    <w:qFormat/>
    <w:rsid w:val="00C13C8C"/>
    <w:pPr>
      <w:widowControl w:val="0"/>
      <w:autoSpaceDE w:val="0"/>
      <w:autoSpaceDN w:val="0"/>
      <w:spacing w:after="100"/>
      <w:ind w:left="220"/>
    </w:pPr>
    <w:rPr>
      <w:rFonts w:ascii="Microsoft Sans Serif" w:eastAsia="Microsoft Sans Serif" w:hAnsi="Microsoft Sans Serif" w:cs="Microsoft Sans Serif"/>
      <w:sz w:val="22"/>
      <w:szCs w:val="22"/>
      <w:lang w:val="sr-Cyrl-RS"/>
    </w:rPr>
  </w:style>
  <w:style w:type="paragraph" w:styleId="TOC3">
    <w:name w:val="toc 3"/>
    <w:basedOn w:val="Normal"/>
    <w:next w:val="Normal"/>
    <w:autoRedefine/>
    <w:uiPriority w:val="39"/>
    <w:unhideWhenUsed/>
    <w:rsid w:val="00C13C8C"/>
    <w:pPr>
      <w:widowControl w:val="0"/>
      <w:tabs>
        <w:tab w:val="right" w:leader="dot" w:pos="9350"/>
      </w:tabs>
      <w:autoSpaceDE w:val="0"/>
      <w:autoSpaceDN w:val="0"/>
      <w:spacing w:after="100"/>
      <w:ind w:left="440"/>
      <w:jc w:val="both"/>
    </w:pPr>
    <w:rPr>
      <w:rFonts w:ascii="Microsoft Sans Serif" w:eastAsia="Microsoft Sans Serif" w:hAnsi="Microsoft Sans Serif" w:cs="Microsoft Sans Serif"/>
      <w:sz w:val="22"/>
      <w:szCs w:val="22"/>
      <w:lang w:val="sr-Cyrl-RS"/>
    </w:rPr>
  </w:style>
  <w:style w:type="paragraph" w:styleId="TOC4">
    <w:name w:val="toc 4"/>
    <w:basedOn w:val="Normal"/>
    <w:next w:val="Normal"/>
    <w:autoRedefine/>
    <w:uiPriority w:val="39"/>
    <w:unhideWhenUsed/>
    <w:rsid w:val="00C13C8C"/>
    <w:pPr>
      <w:spacing w:after="100" w:line="278" w:lineRule="auto"/>
      <w:ind w:left="720"/>
    </w:pPr>
    <w:rPr>
      <w:rFonts w:asciiTheme="minorHAnsi" w:eastAsiaTheme="minorEastAsia" w:hAnsiTheme="minorHAnsi" w:cstheme="minorBidi"/>
      <w:kern w:val="2"/>
      <w:lang w:val="sr-Cyrl-RS"/>
      <w14:ligatures w14:val="standardContextual"/>
    </w:rPr>
  </w:style>
  <w:style w:type="paragraph" w:styleId="TOC5">
    <w:name w:val="toc 5"/>
    <w:basedOn w:val="Normal"/>
    <w:next w:val="Normal"/>
    <w:autoRedefine/>
    <w:uiPriority w:val="39"/>
    <w:unhideWhenUsed/>
    <w:rsid w:val="00C13C8C"/>
    <w:pPr>
      <w:spacing w:after="100" w:line="278" w:lineRule="auto"/>
      <w:ind w:left="960"/>
    </w:pPr>
    <w:rPr>
      <w:rFonts w:asciiTheme="minorHAnsi" w:eastAsiaTheme="minorEastAsia" w:hAnsiTheme="minorHAnsi" w:cstheme="minorBidi"/>
      <w:kern w:val="2"/>
      <w:lang w:val="sr-Cyrl-RS"/>
      <w14:ligatures w14:val="standardContextual"/>
    </w:rPr>
  </w:style>
  <w:style w:type="paragraph" w:styleId="TOC6">
    <w:name w:val="toc 6"/>
    <w:basedOn w:val="Normal"/>
    <w:next w:val="Normal"/>
    <w:autoRedefine/>
    <w:uiPriority w:val="39"/>
    <w:unhideWhenUsed/>
    <w:rsid w:val="00C13C8C"/>
    <w:pPr>
      <w:spacing w:after="100" w:line="278" w:lineRule="auto"/>
      <w:ind w:left="1200"/>
    </w:pPr>
    <w:rPr>
      <w:rFonts w:asciiTheme="minorHAnsi" w:eastAsiaTheme="minorEastAsia" w:hAnsiTheme="minorHAnsi" w:cstheme="minorBidi"/>
      <w:kern w:val="2"/>
      <w:lang w:val="sr-Cyrl-RS"/>
      <w14:ligatures w14:val="standardContextual"/>
    </w:rPr>
  </w:style>
  <w:style w:type="paragraph" w:styleId="TOC7">
    <w:name w:val="toc 7"/>
    <w:basedOn w:val="Normal"/>
    <w:next w:val="Normal"/>
    <w:autoRedefine/>
    <w:uiPriority w:val="39"/>
    <w:unhideWhenUsed/>
    <w:rsid w:val="00C13C8C"/>
    <w:pPr>
      <w:spacing w:after="100" w:line="278" w:lineRule="auto"/>
      <w:ind w:left="1440"/>
    </w:pPr>
    <w:rPr>
      <w:rFonts w:asciiTheme="minorHAnsi" w:eastAsiaTheme="minorEastAsia" w:hAnsiTheme="minorHAnsi" w:cstheme="minorBidi"/>
      <w:kern w:val="2"/>
      <w:lang w:val="sr-Cyrl-RS"/>
      <w14:ligatures w14:val="standardContextual"/>
    </w:rPr>
  </w:style>
  <w:style w:type="paragraph" w:styleId="TOC8">
    <w:name w:val="toc 8"/>
    <w:basedOn w:val="Normal"/>
    <w:next w:val="Normal"/>
    <w:autoRedefine/>
    <w:uiPriority w:val="39"/>
    <w:unhideWhenUsed/>
    <w:rsid w:val="00C13C8C"/>
    <w:pPr>
      <w:spacing w:after="100" w:line="278" w:lineRule="auto"/>
      <w:ind w:left="1680"/>
    </w:pPr>
    <w:rPr>
      <w:rFonts w:asciiTheme="minorHAnsi" w:eastAsiaTheme="minorEastAsia" w:hAnsiTheme="minorHAnsi" w:cstheme="minorBidi"/>
      <w:kern w:val="2"/>
      <w:lang w:val="sr-Cyrl-RS"/>
      <w14:ligatures w14:val="standardContextual"/>
    </w:rPr>
  </w:style>
  <w:style w:type="paragraph" w:styleId="TOC9">
    <w:name w:val="toc 9"/>
    <w:basedOn w:val="Normal"/>
    <w:next w:val="Normal"/>
    <w:autoRedefine/>
    <w:uiPriority w:val="39"/>
    <w:unhideWhenUsed/>
    <w:rsid w:val="00C13C8C"/>
    <w:pPr>
      <w:spacing w:after="100" w:line="278" w:lineRule="auto"/>
      <w:ind w:left="1920"/>
    </w:pPr>
    <w:rPr>
      <w:rFonts w:asciiTheme="minorHAnsi" w:eastAsiaTheme="minorEastAsia" w:hAnsiTheme="minorHAnsi" w:cstheme="minorBidi"/>
      <w:kern w:val="2"/>
      <w:lang w:val="sr-Cyrl-RS"/>
      <w14:ligatures w14:val="standardContextual"/>
    </w:rPr>
  </w:style>
  <w:style w:type="paragraph" w:styleId="Revision">
    <w:name w:val="Revision"/>
    <w:hidden/>
    <w:uiPriority w:val="99"/>
    <w:semiHidden/>
    <w:rsid w:val="00C13C8C"/>
    <w:pPr>
      <w:spacing w:after="0" w:line="240" w:lineRule="auto"/>
    </w:pPr>
    <w:rPr>
      <w:rFonts w:ascii="Microsoft Sans Serif" w:eastAsia="Microsoft Sans Serif" w:hAnsi="Microsoft Sans Serif" w:cs="Microsoft Sans Serif"/>
    </w:rPr>
  </w:style>
  <w:style w:type="character" w:styleId="CommentReference">
    <w:name w:val="annotation reference"/>
    <w:basedOn w:val="DefaultParagraphFont"/>
    <w:uiPriority w:val="99"/>
    <w:unhideWhenUsed/>
    <w:rsid w:val="00C13C8C"/>
    <w:rPr>
      <w:sz w:val="16"/>
      <w:szCs w:val="16"/>
    </w:rPr>
  </w:style>
  <w:style w:type="paragraph" w:styleId="CommentText">
    <w:name w:val="annotation text"/>
    <w:basedOn w:val="Normal"/>
    <w:link w:val="CommentTextChar"/>
    <w:uiPriority w:val="99"/>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CommentTextChar">
    <w:name w:val="Comment Text Char"/>
    <w:basedOn w:val="DefaultParagraphFont"/>
    <w:link w:val="CommentText"/>
    <w:uiPriority w:val="99"/>
    <w:rsid w:val="00C13C8C"/>
    <w:rPr>
      <w:rFonts w:ascii="Microsoft Sans Serif" w:eastAsia="Microsoft Sans Serif" w:hAnsi="Microsoft Sans Serif" w:cs="Microsoft Sans Serif"/>
      <w:sz w:val="20"/>
      <w:szCs w:val="20"/>
      <w:lang w:val="sr-Cyrl-RS"/>
    </w:rPr>
  </w:style>
  <w:style w:type="paragraph" w:styleId="CommentSubject">
    <w:name w:val="annotation subject"/>
    <w:basedOn w:val="CommentText"/>
    <w:next w:val="CommentText"/>
    <w:link w:val="CommentSubjectChar"/>
    <w:uiPriority w:val="99"/>
    <w:unhideWhenUsed/>
    <w:rsid w:val="00C13C8C"/>
    <w:rPr>
      <w:b/>
      <w:bCs/>
    </w:rPr>
  </w:style>
  <w:style w:type="character" w:customStyle="1" w:styleId="CommentSubjectChar">
    <w:name w:val="Comment Subject Char"/>
    <w:basedOn w:val="CommentTextChar"/>
    <w:link w:val="CommentSubject"/>
    <w:uiPriority w:val="99"/>
    <w:rsid w:val="00C13C8C"/>
    <w:rPr>
      <w:rFonts w:ascii="Microsoft Sans Serif" w:eastAsia="Microsoft Sans Serif" w:hAnsi="Microsoft Sans Serif" w:cs="Microsoft Sans Serif"/>
      <w:b/>
      <w:bCs/>
      <w:sz w:val="20"/>
      <w:szCs w:val="20"/>
      <w:lang w:val="sr-Cyrl-RS"/>
    </w:rPr>
  </w:style>
  <w:style w:type="paragraph" w:customStyle="1" w:styleId="CharCharCharCharCharCharCharCharCharZnakCharCharCharCharCarattere">
    <w:name w:val="Char Char Char Char Char Char Char Char Char Znak Char Char Char Char Carattere"/>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
    <w:name w:val="Char Char Char Char Char Char Char Char Char Znak Char Char Char Char Carattere Char Char Char"/>
    <w:basedOn w:val="Normal"/>
    <w:rsid w:val="00C13C8C"/>
    <w:pPr>
      <w:spacing w:after="160" w:line="240" w:lineRule="exact"/>
    </w:pPr>
    <w:rPr>
      <w:rFonts w:ascii="Tahoma" w:hAnsi="Tahoma"/>
      <w:sz w:val="20"/>
      <w:szCs w:val="20"/>
    </w:rPr>
  </w:style>
  <w:style w:type="character" w:customStyle="1" w:styleId="FootnoteTextChar1">
    <w:name w:val="Footnote Text Char1"/>
    <w:aliases w:val="single space Char,footnote text Char,Fußnote Char,Footnote Char,WB-Fußnotentext Char,WB-Fußnotentext Char Char Char,Fußnotentext Char Char,FOOTNOTES Char,fn Char,Geneva 9 Char,Font: Geneva 9 Char,Boston 10 Char,f Char,A Char,ADB Char"/>
    <w:rsid w:val="00C13C8C"/>
    <w:rPr>
      <w:rFonts w:ascii="Times New Roman" w:eastAsia="Times New Roman" w:hAnsi="Times New Roman" w:cs="Times New Roman"/>
      <w:sz w:val="20"/>
      <w:szCs w:val="20"/>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FootnoteReference"/>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1a">
    <w:name w:val="Heading 1a"/>
    <w:basedOn w:val="Normal"/>
    <w:next w:val="Normal"/>
    <w:rsid w:val="00C13C8C"/>
    <w:pPr>
      <w:keepNext/>
      <w:keepLines/>
      <w:numPr>
        <w:numId w:val="1"/>
      </w:numPr>
      <w:spacing w:before="1440" w:after="240"/>
      <w:jc w:val="center"/>
      <w:outlineLvl w:val="0"/>
    </w:pPr>
    <w:rPr>
      <w:b/>
      <w:caps/>
      <w:sz w:val="32"/>
    </w:rPr>
  </w:style>
  <w:style w:type="paragraph" w:customStyle="1" w:styleId="MainParanoChapter">
    <w:name w:val="Main Para no Chapter #"/>
    <w:basedOn w:val="Normal"/>
    <w:link w:val="MainParanoChapterChar"/>
    <w:rsid w:val="00C13C8C"/>
    <w:pPr>
      <w:numPr>
        <w:ilvl w:val="1"/>
        <w:numId w:val="1"/>
      </w:numPr>
      <w:tabs>
        <w:tab w:val="clear" w:pos="720"/>
      </w:tabs>
      <w:spacing w:after="240"/>
      <w:ind w:left="0" w:firstLine="0"/>
      <w:outlineLvl w:val="1"/>
    </w:pPr>
  </w:style>
  <w:style w:type="paragraph" w:customStyle="1" w:styleId="Sub-Para1underX">
    <w:name w:val="Sub-Para 1 under X."/>
    <w:basedOn w:val="Normal"/>
    <w:rsid w:val="00C13C8C"/>
    <w:pPr>
      <w:numPr>
        <w:ilvl w:val="2"/>
        <w:numId w:val="1"/>
      </w:numPr>
      <w:tabs>
        <w:tab w:val="clear" w:pos="1080"/>
      </w:tabs>
      <w:spacing w:after="240"/>
      <w:ind w:left="0" w:firstLine="0"/>
      <w:outlineLvl w:val="2"/>
    </w:pPr>
  </w:style>
  <w:style w:type="paragraph" w:customStyle="1" w:styleId="Sub-Para2underX">
    <w:name w:val="Sub-Para 2 under X."/>
    <w:basedOn w:val="Normal"/>
    <w:rsid w:val="00C13C8C"/>
    <w:pPr>
      <w:numPr>
        <w:ilvl w:val="3"/>
        <w:numId w:val="1"/>
      </w:numPr>
      <w:tabs>
        <w:tab w:val="clear" w:pos="1800"/>
      </w:tabs>
      <w:spacing w:after="240"/>
      <w:ind w:left="0" w:firstLine="0"/>
      <w:outlineLvl w:val="3"/>
    </w:pPr>
  </w:style>
  <w:style w:type="paragraph" w:customStyle="1" w:styleId="Sub-Para3underX">
    <w:name w:val="Sub-Para 3 under X."/>
    <w:basedOn w:val="Normal"/>
    <w:rsid w:val="00C13C8C"/>
    <w:pPr>
      <w:numPr>
        <w:ilvl w:val="4"/>
        <w:numId w:val="1"/>
      </w:numPr>
      <w:tabs>
        <w:tab w:val="clear" w:pos="1440"/>
      </w:tabs>
      <w:spacing w:after="240"/>
      <w:ind w:left="0" w:firstLine="0"/>
      <w:outlineLvl w:val="4"/>
    </w:pPr>
  </w:style>
  <w:style w:type="paragraph" w:customStyle="1" w:styleId="Sub-Para4underX">
    <w:name w:val="Sub-Para 4 under X."/>
    <w:basedOn w:val="Normal"/>
    <w:rsid w:val="00C13C8C"/>
    <w:pPr>
      <w:numPr>
        <w:ilvl w:val="5"/>
        <w:numId w:val="1"/>
      </w:numPr>
      <w:tabs>
        <w:tab w:val="clear" w:pos="2160"/>
      </w:tabs>
      <w:spacing w:after="240"/>
      <w:ind w:left="0" w:firstLine="0"/>
      <w:outlineLvl w:val="5"/>
    </w:pPr>
  </w:style>
  <w:style w:type="paragraph" w:customStyle="1" w:styleId="MainParawithChapter">
    <w:name w:val="Main Para with Chapter#"/>
    <w:basedOn w:val="Normal"/>
    <w:rsid w:val="00C13C8C"/>
    <w:pPr>
      <w:tabs>
        <w:tab w:val="num" w:pos="720"/>
      </w:tabs>
      <w:spacing w:after="240"/>
      <w:ind w:left="720" w:hanging="720"/>
      <w:outlineLvl w:val="1"/>
    </w:pPr>
  </w:style>
  <w:style w:type="paragraph" w:customStyle="1" w:styleId="Sub-Para1underXY">
    <w:name w:val="Sub-Para 1 under X.Y"/>
    <w:basedOn w:val="Normal"/>
    <w:rsid w:val="00C13C8C"/>
    <w:pPr>
      <w:tabs>
        <w:tab w:val="num" w:pos="1440"/>
      </w:tabs>
      <w:spacing w:after="240"/>
      <w:ind w:left="1080" w:hanging="360"/>
      <w:outlineLvl w:val="2"/>
    </w:pPr>
  </w:style>
  <w:style w:type="paragraph" w:customStyle="1" w:styleId="Sub-Para2underXY">
    <w:name w:val="Sub-Para 2 under X.Y"/>
    <w:basedOn w:val="Normal"/>
    <w:rsid w:val="00C13C8C"/>
    <w:pPr>
      <w:tabs>
        <w:tab w:val="num" w:pos="720"/>
      </w:tabs>
      <w:spacing w:after="240"/>
      <w:ind w:left="1152" w:hanging="576"/>
      <w:outlineLvl w:val="3"/>
    </w:pPr>
  </w:style>
  <w:style w:type="paragraph" w:customStyle="1" w:styleId="Sub-Para3underXY">
    <w:name w:val="Sub-Para 3 under X.Y"/>
    <w:basedOn w:val="Normal"/>
    <w:rsid w:val="00C13C8C"/>
    <w:pPr>
      <w:tabs>
        <w:tab w:val="num" w:pos="1800"/>
      </w:tabs>
      <w:spacing w:after="240"/>
      <w:ind w:left="1800" w:hanging="360"/>
      <w:outlineLvl w:val="4"/>
    </w:pPr>
  </w:style>
  <w:style w:type="paragraph" w:customStyle="1" w:styleId="Sub-Para4underXY">
    <w:name w:val="Sub-Para 4 under X.Y"/>
    <w:basedOn w:val="Normal"/>
    <w:rsid w:val="00C13C8C"/>
    <w:pPr>
      <w:tabs>
        <w:tab w:val="num" w:pos="2520"/>
      </w:tabs>
      <w:spacing w:after="240"/>
      <w:ind w:left="2160" w:hanging="360"/>
      <w:outlineLvl w:val="5"/>
    </w:pPr>
  </w:style>
  <w:style w:type="table" w:styleId="TableGrid1">
    <w:name w:val="Table Grid 1"/>
    <w:basedOn w:val="TableNormal"/>
    <w:rsid w:val="00C13C8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e-n-ind">
    <w:name w:val="Normale-n-ind"/>
    <w:basedOn w:val="Normal"/>
    <w:rsid w:val="00C13C8C"/>
    <w:pPr>
      <w:spacing w:after="120" w:line="180" w:lineRule="atLeast"/>
      <w:jc w:val="both"/>
    </w:pPr>
    <w:rPr>
      <w:szCs w:val="20"/>
      <w:lang w:val="it-IT"/>
    </w:rPr>
  </w:style>
  <w:style w:type="paragraph" w:styleId="ListNumber">
    <w:name w:val="List Number"/>
    <w:basedOn w:val="Normal"/>
    <w:semiHidden/>
    <w:rsid w:val="00C13C8C"/>
    <w:pPr>
      <w:numPr>
        <w:numId w:val="2"/>
      </w:numPr>
      <w:tabs>
        <w:tab w:val="clear" w:pos="360"/>
      </w:tabs>
      <w:spacing w:before="80" w:line="288" w:lineRule="auto"/>
      <w:ind w:left="0" w:firstLine="0"/>
      <w:jc w:val="both"/>
    </w:pPr>
    <w:rPr>
      <w:lang w:val="sl-SI" w:eastAsia="sl-SI"/>
    </w:rPr>
  </w:style>
  <w:style w:type="paragraph" w:customStyle="1" w:styleId="Style2">
    <w:name w:val="Style2"/>
    <w:basedOn w:val="Normal"/>
    <w:rsid w:val="00C13C8C"/>
    <w:pPr>
      <w:tabs>
        <w:tab w:val="num" w:pos="1440"/>
      </w:tabs>
      <w:ind w:left="1440" w:hanging="360"/>
    </w:pPr>
  </w:style>
  <w:style w:type="paragraph" w:styleId="BodyText3">
    <w:name w:val="Body Text 3"/>
    <w:basedOn w:val="Normal"/>
    <w:link w:val="BodyText3Char"/>
    <w:rsid w:val="00C13C8C"/>
    <w:pPr>
      <w:spacing w:after="120"/>
    </w:pPr>
    <w:rPr>
      <w:sz w:val="16"/>
      <w:szCs w:val="16"/>
    </w:rPr>
  </w:style>
  <w:style w:type="character" w:customStyle="1" w:styleId="BodyText3Char">
    <w:name w:val="Body Text 3 Char"/>
    <w:basedOn w:val="DefaultParagraphFont"/>
    <w:link w:val="BodyText3"/>
    <w:rsid w:val="00C13C8C"/>
    <w:rPr>
      <w:rFonts w:ascii="Times New Roman" w:eastAsia="Times New Roman" w:hAnsi="Times New Roman" w:cs="Times New Roman"/>
      <w:sz w:val="16"/>
      <w:szCs w:val="16"/>
    </w:rPr>
  </w:style>
  <w:style w:type="character" w:customStyle="1" w:styleId="chevron1">
    <w:name w:val="chevron1"/>
    <w:rsid w:val="00C13C8C"/>
    <w:rPr>
      <w:color w:val="99CC00"/>
    </w:rPr>
  </w:style>
  <w:style w:type="paragraph" w:customStyle="1" w:styleId="CharCharCharZnakZnakCharCharChar">
    <w:name w:val="Char Char Char Znak Znak Char Char Char"/>
    <w:basedOn w:val="Normal"/>
    <w:semiHidden/>
    <w:rsid w:val="00C13C8C"/>
    <w:pPr>
      <w:spacing w:after="160" w:line="240" w:lineRule="exact"/>
    </w:pPr>
    <w:rPr>
      <w:rFonts w:ascii="Tahoma" w:hAnsi="Tahoma"/>
      <w:sz w:val="20"/>
      <w:szCs w:val="20"/>
    </w:rPr>
  </w:style>
  <w:style w:type="character" w:customStyle="1" w:styleId="hps">
    <w:name w:val="hps"/>
    <w:rsid w:val="00C13C8C"/>
  </w:style>
  <w:style w:type="character" w:customStyle="1" w:styleId="MainParanoChapterChar">
    <w:name w:val="Main Para no Chapter # Char"/>
    <w:link w:val="MainParanoChapter"/>
    <w:rsid w:val="00C13C8C"/>
    <w:rPr>
      <w:rFonts w:ascii="Times New Roman" w:eastAsia="Times New Roman" w:hAnsi="Times New Roman" w:cs="Times New Roman"/>
      <w:sz w:val="24"/>
      <w:szCs w:val="24"/>
    </w:rPr>
  </w:style>
  <w:style w:type="paragraph" w:customStyle="1" w:styleId="ListNumberLevel2">
    <w:name w:val="List Number (Level 2)"/>
    <w:basedOn w:val="Normal"/>
    <w:rsid w:val="00C13C8C"/>
    <w:pPr>
      <w:numPr>
        <w:numId w:val="3"/>
      </w:numPr>
      <w:tabs>
        <w:tab w:val="clear" w:pos="1440"/>
      </w:tabs>
      <w:spacing w:after="120"/>
      <w:ind w:left="0" w:firstLine="0"/>
      <w:jc w:val="both"/>
    </w:pPr>
    <w:rPr>
      <w:rFonts w:eastAsia="Calibri"/>
      <w:lang w:eastAsia="zh-CN"/>
    </w:rPr>
  </w:style>
  <w:style w:type="paragraph" w:customStyle="1" w:styleId="bodytext0">
    <w:name w:val="bodytext"/>
    <w:basedOn w:val="Normal"/>
    <w:rsid w:val="00C13C8C"/>
    <w:pPr>
      <w:spacing w:before="100" w:beforeAutospacing="1" w:after="100" w:afterAutospacing="1"/>
    </w:pPr>
    <w:rPr>
      <w:lang w:val="en-GB" w:eastAsia="en-GB"/>
    </w:rPr>
  </w:style>
  <w:style w:type="character" w:customStyle="1" w:styleId="None">
    <w:name w:val="None"/>
    <w:rsid w:val="00C13C8C"/>
  </w:style>
  <w:style w:type="character" w:customStyle="1" w:styleId="ColorfulList-Accent1Char2">
    <w:name w:val="Colorful List - Accent 1 Char2"/>
    <w:link w:val="ColorfulList-Accent12"/>
    <w:uiPriority w:val="99"/>
    <w:locked/>
    <w:rsid w:val="00C13C8C"/>
    <w:rPr>
      <w:sz w:val="24"/>
    </w:rPr>
  </w:style>
  <w:style w:type="paragraph" w:customStyle="1" w:styleId="ColorfulList-Accent12">
    <w:name w:val="Colorful List - Accent 12"/>
    <w:basedOn w:val="Normal"/>
    <w:link w:val="ColorfulList-Accent1Char2"/>
    <w:uiPriority w:val="99"/>
    <w:qFormat/>
    <w:rsid w:val="00C13C8C"/>
    <w:pPr>
      <w:ind w:left="720"/>
      <w:contextualSpacing/>
    </w:pPr>
    <w:rPr>
      <w:rFonts w:asciiTheme="minorHAnsi" w:eastAsiaTheme="minorHAnsi" w:hAnsiTheme="minorHAnsi" w:cstheme="minorBidi"/>
      <w:szCs w:val="22"/>
    </w:rPr>
  </w:style>
  <w:style w:type="table" w:customStyle="1" w:styleId="TableGrid10">
    <w:name w:val="Table Grid1"/>
    <w:basedOn w:val="TableNormal"/>
    <w:next w:val="TableGrid"/>
    <w:rsid w:val="00C13C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13C8C"/>
  </w:style>
  <w:style w:type="paragraph" w:customStyle="1" w:styleId="Style1">
    <w:name w:val="Style1"/>
    <w:basedOn w:val="Heading2"/>
    <w:autoRedefine/>
    <w:qFormat/>
    <w:rsid w:val="00C13C8C"/>
    <w:pPr>
      <w:keepLines w:val="0"/>
      <w:numPr>
        <w:numId w:val="4"/>
      </w:numPr>
      <w:spacing w:before="240" w:after="60"/>
      <w:ind w:left="0" w:firstLine="0"/>
    </w:pPr>
    <w:rPr>
      <w:rFonts w:ascii="Times New Roman" w:eastAsia="MS UI Gothic" w:hAnsi="Times New Roman" w:cs="Times New Roman"/>
      <w:b/>
      <w:bCs/>
      <w:i/>
      <w:iCs/>
      <w:color w:val="auto"/>
      <w:sz w:val="28"/>
      <w:szCs w:val="28"/>
      <w:lang w:val="en-GB" w:eastAsia="en-GB"/>
    </w:rPr>
  </w:style>
  <w:style w:type="paragraph" w:customStyle="1" w:styleId="BodyA">
    <w:name w:val="Body A"/>
    <w:link w:val="BodyAChar"/>
    <w:rsid w:val="00C13C8C"/>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ru-RU"/>
    </w:rPr>
  </w:style>
  <w:style w:type="character" w:customStyle="1" w:styleId="CaptionChar">
    <w:name w:val="Caption Char"/>
    <w:aliases w:val="Caption-Table Char,~Caption Char"/>
    <w:link w:val="Caption"/>
    <w:uiPriority w:val="35"/>
    <w:rsid w:val="00C13C8C"/>
    <w:rPr>
      <w:rFonts w:ascii="Times New Roman" w:eastAsia="Times New Roman" w:hAnsi="Times New Roman" w:cs="Times New Roman"/>
      <w:b/>
      <w:bCs/>
      <w:sz w:val="20"/>
      <w:szCs w:val="20"/>
    </w:rPr>
  </w:style>
  <w:style w:type="paragraph" w:customStyle="1" w:styleId="BVIfnrCharCharCharCharChar">
    <w:name w:val="BVI fnr Char Char Char Char Char"/>
    <w:aliases w:val=" BVI fnr Car Car Char Char Char Char Char,BVI fnr Car Char Char Char Char Char, BVI fnr Car Car Car Car Char Char Char Char Char Char Char Char,BVI fnr Car Car Char Char Char Char Char"/>
    <w:basedOn w:val="Normal"/>
    <w:uiPriority w:val="99"/>
    <w:rsid w:val="00C13C8C"/>
    <w:pPr>
      <w:spacing w:after="160" w:line="240" w:lineRule="exact"/>
    </w:pPr>
    <w:rPr>
      <w:rFonts w:eastAsia="Arial Unicode MS"/>
      <w:sz w:val="20"/>
      <w:szCs w:val="20"/>
      <w:u w:color="000000"/>
      <w:bdr w:val="nil"/>
      <w:vertAlign w:val="superscript"/>
      <w:lang w:val="ru-RU" w:eastAsia="ru-RU"/>
    </w:rPr>
  </w:style>
  <w:style w:type="paragraph" w:customStyle="1" w:styleId="aOdrky">
    <w:name w:val="a _Odrážky"/>
    <w:basedOn w:val="Normal"/>
    <w:uiPriority w:val="99"/>
    <w:rsid w:val="00C13C8C"/>
    <w:pPr>
      <w:suppressAutoHyphens/>
      <w:jc w:val="both"/>
    </w:pPr>
    <w:rPr>
      <w:u w:color="000000"/>
      <w:lang w:val="cs-CZ" w:eastAsia="cs-CZ"/>
    </w:rPr>
  </w:style>
  <w:style w:type="character" w:customStyle="1" w:styleId="BodyAChar">
    <w:name w:val="Body A Char"/>
    <w:link w:val="BodyA"/>
    <w:rsid w:val="00C13C8C"/>
    <w:rPr>
      <w:rFonts w:ascii="Calibri" w:eastAsia="Calibri" w:hAnsi="Calibri" w:cs="Calibri"/>
      <w:color w:val="000000"/>
      <w:u w:color="000000"/>
      <w:bdr w:val="nil"/>
      <w:lang w:eastAsia="ru-RU"/>
    </w:rPr>
  </w:style>
  <w:style w:type="paragraph" w:customStyle="1" w:styleId="CharCharCharCharCharCharCharCharCharZnakCharCharCharCharCarattere0">
    <w:name w:val="Char Char Char Char Char Char Char Char Char Znak Char Char Char Char Carattere0"/>
    <w:basedOn w:val="Normal"/>
    <w:rsid w:val="00C13C8C"/>
    <w:pPr>
      <w:spacing w:after="160" w:line="240" w:lineRule="exact"/>
    </w:pPr>
    <w:rPr>
      <w:rFonts w:ascii="Tahoma" w:hAnsi="Tahoma"/>
      <w:sz w:val="20"/>
      <w:szCs w:val="20"/>
    </w:rPr>
  </w:style>
  <w:style w:type="paragraph" w:customStyle="1" w:styleId="p1">
    <w:name w:val="p1"/>
    <w:basedOn w:val="Normal"/>
    <w:rsid w:val="00C13C8C"/>
    <w:pPr>
      <w:spacing w:before="100" w:beforeAutospacing="1" w:after="100" w:afterAutospacing="1"/>
    </w:pPr>
  </w:style>
  <w:style w:type="character" w:styleId="FollowedHyperlink">
    <w:name w:val="FollowedHyperlink"/>
    <w:uiPriority w:val="99"/>
    <w:unhideWhenUsed/>
    <w:rsid w:val="00C13C8C"/>
    <w:rPr>
      <w:color w:val="954F72"/>
      <w:u w:val="single"/>
    </w:rPr>
  </w:style>
  <w:style w:type="character" w:customStyle="1" w:styleId="wwEndnote5f5f5f205f5f5fSymbol">
    <w:name w:val="wwEndnote_5f_5f_5f_20_5f_5f_5f_Symbol"/>
    <w:rsid w:val="00C13C8C"/>
  </w:style>
  <w:style w:type="paragraph" w:customStyle="1" w:styleId="Broj">
    <w:name w:val="Broj"/>
    <w:basedOn w:val="Normal"/>
    <w:autoRedefine/>
    <w:qFormat/>
    <w:rsid w:val="00C13C8C"/>
    <w:pPr>
      <w:numPr>
        <w:numId w:val="13"/>
      </w:numPr>
      <w:spacing w:after="120" w:line="288" w:lineRule="auto"/>
      <w:ind w:left="0" w:firstLine="0"/>
      <w:jc w:val="both"/>
    </w:pPr>
    <w:rPr>
      <w:rFonts w:ascii="Arial" w:hAnsi="Arial" w:cs="Arial"/>
      <w:kern w:val="28"/>
      <w:sz w:val="22"/>
      <w:szCs w:val="22"/>
      <w:lang w:eastAsia="ja-JP"/>
    </w:rPr>
  </w:style>
  <w:style w:type="paragraph" w:customStyle="1" w:styleId="BodyText1">
    <w:name w:val="Body Text1"/>
    <w:basedOn w:val="Normal"/>
    <w:autoRedefine/>
    <w:qFormat/>
    <w:rsid w:val="00C13C8C"/>
    <w:pPr>
      <w:jc w:val="both"/>
    </w:pPr>
    <w:rPr>
      <w:rFonts w:ascii="Arial" w:hAnsi="Arial" w:cs="Arial"/>
      <w:spacing w:val="5"/>
      <w:kern w:val="28"/>
      <w:sz w:val="22"/>
      <w:szCs w:val="22"/>
      <w:lang w:eastAsia="ja-JP"/>
    </w:rPr>
  </w:style>
  <w:style w:type="paragraph" w:customStyle="1" w:styleId="BVIfnrCharCharCharCharCharChar1CharCharCharCharCharChar">
    <w:name w:val="BVI fnr Char Char Char Char Char Char1 Char Char Char Char Char Char"/>
    <w:aliases w:val="BVI fnr Car Car Char Char Char Char Char Char Char Char Char Char Char Char,BVI fnr Car Char Char Char Char Char Char Char Char Char Char Char Char Char"/>
    <w:basedOn w:val="Normal"/>
    <w:uiPriority w:val="99"/>
    <w:rsid w:val="00C13C8C"/>
    <w:pPr>
      <w:spacing w:after="160" w:line="240" w:lineRule="exact"/>
      <w:jc w:val="both"/>
    </w:pPr>
    <w:rPr>
      <w:sz w:val="20"/>
      <w:szCs w:val="20"/>
      <w:vertAlign w:val="superscript"/>
    </w:rPr>
  </w:style>
  <w:style w:type="paragraph" w:customStyle="1" w:styleId="Outline1">
    <w:name w:val="Outline1"/>
    <w:basedOn w:val="Normal"/>
    <w:next w:val="Outline2"/>
    <w:rsid w:val="00C13C8C"/>
    <w:pPr>
      <w:keepNext/>
      <w:numPr>
        <w:numId w:val="5"/>
      </w:numPr>
      <w:tabs>
        <w:tab w:val="clear" w:pos="432"/>
        <w:tab w:val="num" w:pos="360"/>
      </w:tabs>
      <w:spacing w:before="240"/>
      <w:ind w:left="0" w:firstLine="0"/>
    </w:pPr>
    <w:rPr>
      <w:kern w:val="28"/>
      <w:szCs w:val="20"/>
    </w:rPr>
  </w:style>
  <w:style w:type="paragraph" w:customStyle="1" w:styleId="Outline2">
    <w:name w:val="Outline2"/>
    <w:basedOn w:val="Normal"/>
    <w:rsid w:val="00C13C8C"/>
    <w:pPr>
      <w:numPr>
        <w:ilvl w:val="1"/>
        <w:numId w:val="5"/>
      </w:numPr>
      <w:tabs>
        <w:tab w:val="clear" w:pos="1152"/>
        <w:tab w:val="num" w:pos="864"/>
      </w:tabs>
      <w:spacing w:before="240"/>
      <w:ind w:left="0" w:firstLine="0"/>
    </w:pPr>
    <w:rPr>
      <w:kern w:val="28"/>
      <w:szCs w:val="20"/>
    </w:rPr>
  </w:style>
  <w:style w:type="paragraph" w:customStyle="1" w:styleId="Outline3">
    <w:name w:val="Outline3"/>
    <w:basedOn w:val="Normal"/>
    <w:rsid w:val="00C13C8C"/>
    <w:pPr>
      <w:numPr>
        <w:ilvl w:val="2"/>
        <w:numId w:val="5"/>
      </w:numPr>
      <w:tabs>
        <w:tab w:val="clear" w:pos="1728"/>
        <w:tab w:val="num" w:pos="1368"/>
      </w:tabs>
      <w:spacing w:before="240"/>
      <w:ind w:left="0" w:firstLine="0"/>
    </w:pPr>
    <w:rPr>
      <w:kern w:val="28"/>
      <w:szCs w:val="20"/>
    </w:rPr>
  </w:style>
  <w:style w:type="paragraph" w:customStyle="1" w:styleId="Outline4">
    <w:name w:val="Outline4"/>
    <w:basedOn w:val="Normal"/>
    <w:rsid w:val="00C13C8C"/>
    <w:pPr>
      <w:numPr>
        <w:ilvl w:val="3"/>
        <w:numId w:val="5"/>
      </w:numPr>
      <w:tabs>
        <w:tab w:val="clear" w:pos="2304"/>
        <w:tab w:val="num" w:pos="1872"/>
      </w:tabs>
      <w:spacing w:before="240"/>
      <w:ind w:left="0" w:firstLine="0"/>
    </w:pPr>
    <w:rPr>
      <w:kern w:val="28"/>
      <w:szCs w:val="20"/>
    </w:rPr>
  </w:style>
  <w:style w:type="character" w:customStyle="1" w:styleId="wwT9">
    <w:name w:val="wwT9"/>
    <w:rsid w:val="00C13C8C"/>
  </w:style>
  <w:style w:type="numbering" w:customStyle="1" w:styleId="ImportedStyle5">
    <w:name w:val="Imported Style 5"/>
    <w:rsid w:val="00C13C8C"/>
    <w:pPr>
      <w:numPr>
        <w:numId w:val="6"/>
      </w:numPr>
    </w:pPr>
  </w:style>
  <w:style w:type="numbering" w:customStyle="1" w:styleId="ImportedStyle6">
    <w:name w:val="Imported Style 6"/>
    <w:rsid w:val="00C13C8C"/>
    <w:pPr>
      <w:numPr>
        <w:numId w:val="7"/>
      </w:numPr>
    </w:pPr>
  </w:style>
  <w:style w:type="paragraph" w:customStyle="1" w:styleId="Heading21">
    <w:name w:val="Heading 21"/>
    <w:next w:val="BodyA"/>
    <w:rsid w:val="00C13C8C"/>
    <w:pPr>
      <w:keepNext/>
      <w:keepLines/>
      <w:numPr>
        <w:ilvl w:val="1"/>
        <w:numId w:val="9"/>
      </w:numPr>
      <w:pBdr>
        <w:top w:val="nil"/>
        <w:left w:val="nil"/>
        <w:bottom w:val="nil"/>
        <w:right w:val="nil"/>
        <w:between w:val="nil"/>
        <w:bar w:val="nil"/>
      </w:pBdr>
      <w:spacing w:before="240" w:after="240" w:line="240" w:lineRule="auto"/>
      <w:ind w:left="0" w:firstLine="0"/>
      <w:outlineLvl w:val="1"/>
    </w:pPr>
    <w:rPr>
      <w:rFonts w:ascii="Arial" w:eastAsia="Times New Roman" w:hAnsi="Arial" w:cs="Arial"/>
      <w:b/>
      <w:bCs/>
      <w:noProof/>
      <w:color w:val="000000"/>
      <w:sz w:val="26"/>
      <w:szCs w:val="26"/>
      <w:u w:color="000000"/>
      <w:bdr w:val="nil"/>
      <w:lang w:val="ru-RU" w:eastAsia="ru-RU"/>
    </w:rPr>
  </w:style>
  <w:style w:type="character" w:customStyle="1" w:styleId="FootnoteAnchor">
    <w:name w:val="Footnote Anchor"/>
    <w:rsid w:val="00C13C8C"/>
    <w:rPr>
      <w:vertAlign w:val="superscript"/>
    </w:rPr>
  </w:style>
  <w:style w:type="character" w:customStyle="1" w:styleId="InternetLink">
    <w:name w:val="Internet Link"/>
    <w:rsid w:val="00C13C8C"/>
    <w:rPr>
      <w:color w:val="000080"/>
      <w:u w:val="single"/>
    </w:rPr>
  </w:style>
  <w:style w:type="paragraph" w:customStyle="1" w:styleId="CharCharCharCharCharCharCharCharCharZnakCharCharCharCharCarattere1">
    <w:name w:val="Char Char Char Char Char Char Char Char Char Znak Char Char Char Char Carattere1"/>
    <w:basedOn w:val="Normal"/>
    <w:rsid w:val="00C13C8C"/>
    <w:pPr>
      <w:spacing w:after="160" w:line="240" w:lineRule="exact"/>
    </w:pPr>
    <w:rPr>
      <w:rFonts w:ascii="Tahoma" w:hAnsi="Tahoma"/>
      <w:sz w:val="20"/>
      <w:szCs w:val="20"/>
    </w:rPr>
  </w:style>
  <w:style w:type="paragraph" w:customStyle="1" w:styleId="CharCharCharCharCharCharCharCharCharZnakCharCharCharCharCarattere2">
    <w:name w:val="Char Char Char Char Char Char Char Char Char Znak Char Char Char Char Carattere2"/>
    <w:basedOn w:val="Normal"/>
    <w:rsid w:val="00C13C8C"/>
    <w:pPr>
      <w:spacing w:after="160" w:line="240" w:lineRule="exact"/>
    </w:pPr>
    <w:rPr>
      <w:rFonts w:ascii="Tahoma" w:hAnsi="Tahoma"/>
      <w:sz w:val="20"/>
      <w:szCs w:val="20"/>
    </w:rPr>
  </w:style>
  <w:style w:type="character" w:customStyle="1" w:styleId="normaltextrun">
    <w:name w:val="normaltextrun"/>
    <w:basedOn w:val="DefaultParagraphFont"/>
    <w:rsid w:val="00C13C8C"/>
  </w:style>
  <w:style w:type="character" w:customStyle="1" w:styleId="eop">
    <w:name w:val="eop"/>
    <w:basedOn w:val="DefaultParagraphFont"/>
    <w:rsid w:val="00C13C8C"/>
  </w:style>
  <w:style w:type="character" w:customStyle="1" w:styleId="superscript">
    <w:name w:val="superscript"/>
    <w:basedOn w:val="DefaultParagraphFont"/>
    <w:rsid w:val="00C13C8C"/>
  </w:style>
  <w:style w:type="paragraph" w:customStyle="1" w:styleId="clan">
    <w:name w:val="clan"/>
    <w:basedOn w:val="Normal"/>
    <w:rsid w:val="00C13C8C"/>
    <w:pPr>
      <w:spacing w:before="100" w:beforeAutospacing="1" w:after="100" w:afterAutospacing="1"/>
    </w:pPr>
  </w:style>
  <w:style w:type="paragraph" w:customStyle="1" w:styleId="basic-paragraph">
    <w:name w:val="basic-paragraph"/>
    <w:basedOn w:val="Normal"/>
    <w:rsid w:val="00C13C8C"/>
    <w:pPr>
      <w:spacing w:before="100" w:beforeAutospacing="1" w:after="100" w:afterAutospacing="1"/>
    </w:pPr>
  </w:style>
  <w:style w:type="paragraph" w:customStyle="1" w:styleId="NormalList">
    <w:name w:val="Normal List"/>
    <w:basedOn w:val="Normal"/>
    <w:qFormat/>
    <w:rsid w:val="00C13C8C"/>
    <w:pPr>
      <w:numPr>
        <w:numId w:val="8"/>
      </w:numPr>
      <w:spacing w:before="120"/>
      <w:ind w:left="0" w:firstLine="0"/>
      <w:jc w:val="both"/>
    </w:pPr>
    <w:rPr>
      <w:rFonts w:asciiTheme="minorHAnsi" w:eastAsiaTheme="minorHAnsi" w:hAnsiTheme="minorHAnsi"/>
      <w:sz w:val="22"/>
      <w:szCs w:val="22"/>
    </w:rPr>
  </w:style>
  <w:style w:type="paragraph" w:customStyle="1" w:styleId="NormalSublist">
    <w:name w:val="Normal Sublist"/>
    <w:basedOn w:val="NormalList"/>
    <w:qFormat/>
    <w:rsid w:val="00C13C8C"/>
    <w:pPr>
      <w:numPr>
        <w:ilvl w:val="1"/>
      </w:numPr>
      <w:ind w:left="0" w:firstLine="0"/>
    </w:p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woNumber">
    <w:name w:val="Heading w/o Number"/>
    <w:basedOn w:val="Heading1"/>
    <w:qFormat/>
    <w:rsid w:val="00C13C8C"/>
    <w:pPr>
      <w:keepNext/>
      <w:keepLines/>
      <w:spacing w:before="360" w:after="240"/>
      <w:ind w:left="360" w:hanging="360"/>
      <w:jc w:val="left"/>
    </w:pPr>
    <w:rPr>
      <w:rFonts w:eastAsiaTheme="majorEastAsia" w:cstheme="majorBidi"/>
      <w:bCs w:val="0"/>
      <w:caps/>
      <w:sz w:val="24"/>
      <w:szCs w:val="32"/>
    </w:rPr>
  </w:style>
  <w:style w:type="paragraph" w:customStyle="1" w:styleId="Maintext">
    <w:name w:val="Main text"/>
    <w:basedOn w:val="Normal"/>
    <w:qFormat/>
    <w:rsid w:val="00C13C8C"/>
    <w:pPr>
      <w:spacing w:before="120" w:after="120"/>
      <w:jc w:val="both"/>
    </w:pPr>
    <w:rPr>
      <w:rFonts w:ascii="Arial" w:hAnsi="Arial" w:cs="Arial"/>
      <w:bCs/>
      <w:noProof/>
      <w:sz w:val="22"/>
      <w:szCs w:val="22"/>
    </w:rPr>
  </w:style>
  <w:style w:type="paragraph" w:customStyle="1" w:styleId="TOCHeaer">
    <w:name w:val="TOC Heaer"/>
    <w:basedOn w:val="HeadingwoNumber"/>
    <w:qFormat/>
    <w:rsid w:val="00C13C8C"/>
  </w:style>
  <w:style w:type="paragraph" w:styleId="HTMLPreformatted">
    <w:name w:val="HTML Preformatted"/>
    <w:basedOn w:val="Normal"/>
    <w:link w:val="HTMLPreformattedChar"/>
    <w:uiPriority w:val="99"/>
    <w:semiHidden/>
    <w:unhideWhenUsed/>
    <w:rsid w:val="00C13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13C8C"/>
    <w:rPr>
      <w:rFonts w:ascii="Courier New" w:eastAsia="Times New Roman" w:hAnsi="Courier New" w:cs="Courier New"/>
      <w:sz w:val="20"/>
      <w:szCs w:val="20"/>
    </w:rPr>
  </w:style>
  <w:style w:type="character" w:customStyle="1" w:styleId="y2iqfc">
    <w:name w:val="y2iqfc"/>
    <w:basedOn w:val="DefaultParagraphFont"/>
    <w:rsid w:val="00C13C8C"/>
  </w:style>
  <w:style w:type="paragraph" w:customStyle="1" w:styleId="CharCharCharCharCharCharCharCharCharZnakCharCharCharCharCarattere3">
    <w:name w:val="Char Char Char Char Char Char Char Char Char Znak Char Char Char Char Carattere3"/>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0">
    <w:name w:val="Char Char Char Char Char Char Char Char Char Znak Char Char Char Char Carattere Char Char Char0"/>
    <w:basedOn w:val="Normal"/>
    <w:rsid w:val="00C13C8C"/>
    <w:pPr>
      <w:spacing w:after="160" w:line="240" w:lineRule="exact"/>
    </w:pPr>
    <w:rPr>
      <w:rFonts w:ascii="Tahoma" w:hAnsi="Tahoma"/>
      <w:sz w:val="20"/>
      <w:szCs w:val="20"/>
    </w:rPr>
  </w:style>
  <w:style w:type="character" w:styleId="SubtleEmphasis">
    <w:name w:val="Subtle Emphasis"/>
    <w:uiPriority w:val="19"/>
    <w:qFormat/>
    <w:rsid w:val="00C13C8C"/>
    <w:rPr>
      <w:i/>
      <w:iCs/>
      <w:color w:val="404040"/>
    </w:rPr>
  </w:style>
  <w:style w:type="table" w:customStyle="1" w:styleId="TableGrid125">
    <w:name w:val="Table Grid12_5"/>
    <w:basedOn w:val="TableNormal"/>
    <w:next w:val="TableNormal"/>
    <w:uiPriority w:val="39"/>
    <w:rsid w:val="00C13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C13C8C"/>
    <w:rPr>
      <w:color w:val="2B579A"/>
      <w:shd w:val="clear" w:color="auto" w:fill="E6E6E6"/>
    </w:rPr>
  </w:style>
  <w:style w:type="character" w:customStyle="1" w:styleId="UnresolvedMention2">
    <w:name w:val="Unresolved Mention2"/>
    <w:basedOn w:val="DefaultParagraphFont"/>
    <w:uiPriority w:val="99"/>
    <w:unhideWhenUsed/>
    <w:rsid w:val="00C13C8C"/>
    <w:rPr>
      <w:color w:val="605E5C"/>
      <w:shd w:val="clear" w:color="auto" w:fill="E1DFDD"/>
    </w:rPr>
  </w:style>
  <w:style w:type="paragraph" w:customStyle="1" w:styleId="paragraph">
    <w:name w:val="paragraph"/>
    <w:basedOn w:val="Normal"/>
    <w:rsid w:val="00C13C8C"/>
    <w:pPr>
      <w:spacing w:before="100" w:beforeAutospacing="1" w:after="100" w:afterAutospacing="1"/>
    </w:pPr>
  </w:style>
  <w:style w:type="paragraph" w:customStyle="1" w:styleId="BankNormal">
    <w:name w:val="BankNormal"/>
    <w:basedOn w:val="Normal"/>
    <w:link w:val="BankNormalChar"/>
    <w:rsid w:val="00C13C8C"/>
    <w:pPr>
      <w:spacing w:after="240"/>
      <w:jc w:val="both"/>
    </w:pPr>
    <w:rPr>
      <w:szCs w:val="20"/>
    </w:rPr>
  </w:style>
  <w:style w:type="character" w:customStyle="1" w:styleId="BankNormalChar">
    <w:name w:val="BankNormal Char"/>
    <w:link w:val="BankNormal"/>
    <w:rsid w:val="00C13C8C"/>
    <w:rPr>
      <w:rFonts w:ascii="Times New Roman" w:eastAsia="Times New Roman" w:hAnsi="Times New Roman" w:cs="Times New Roman"/>
      <w:sz w:val="24"/>
      <w:szCs w:val="20"/>
    </w:rPr>
  </w:style>
  <w:style w:type="paragraph" w:customStyle="1" w:styleId="2">
    <w:name w:val="заголовок 2"/>
    <w:basedOn w:val="Normal"/>
    <w:next w:val="Normal"/>
    <w:rsid w:val="00C13C8C"/>
    <w:pPr>
      <w:keepNext/>
      <w:keepLines/>
      <w:numPr>
        <w:ilvl w:val="1"/>
        <w:numId w:val="11"/>
      </w:numPr>
      <w:spacing w:before="120" w:after="240"/>
    </w:pPr>
    <w:rPr>
      <w:rFonts w:ascii="Arial" w:hAnsi="Arial"/>
      <w:b/>
      <w:smallCaps/>
      <w:szCs w:val="20"/>
    </w:rPr>
  </w:style>
  <w:style w:type="paragraph" w:customStyle="1" w:styleId="4">
    <w:name w:val="заголовок 4"/>
    <w:basedOn w:val="Normal"/>
    <w:next w:val="Normal"/>
    <w:rsid w:val="00C13C8C"/>
    <w:pPr>
      <w:keepNext/>
      <w:keepLines/>
      <w:numPr>
        <w:ilvl w:val="3"/>
        <w:numId w:val="11"/>
      </w:numPr>
      <w:spacing w:before="120" w:after="240"/>
    </w:pPr>
    <w:rPr>
      <w:rFonts w:ascii="Arial" w:hAnsi="Arial"/>
      <w:b/>
      <w:i/>
      <w:szCs w:val="20"/>
    </w:rPr>
  </w:style>
  <w:style w:type="paragraph" w:customStyle="1" w:styleId="5">
    <w:name w:val="заголовок 5"/>
    <w:basedOn w:val="Normal"/>
    <w:next w:val="Normal"/>
    <w:rsid w:val="00C13C8C"/>
    <w:pPr>
      <w:numPr>
        <w:ilvl w:val="4"/>
        <w:numId w:val="11"/>
      </w:numPr>
      <w:spacing w:after="240"/>
      <w:jc w:val="both"/>
    </w:pPr>
    <w:rPr>
      <w:szCs w:val="20"/>
    </w:rPr>
  </w:style>
  <w:style w:type="paragraph" w:customStyle="1" w:styleId="6">
    <w:name w:val="заголовок 6"/>
    <w:basedOn w:val="Normal"/>
    <w:next w:val="Normal"/>
    <w:rsid w:val="00C13C8C"/>
    <w:pPr>
      <w:numPr>
        <w:ilvl w:val="5"/>
        <w:numId w:val="11"/>
      </w:numPr>
      <w:spacing w:after="240"/>
    </w:pPr>
    <w:rPr>
      <w:szCs w:val="20"/>
    </w:rPr>
  </w:style>
  <w:style w:type="paragraph" w:customStyle="1" w:styleId="7">
    <w:name w:val="заголовок 7"/>
    <w:basedOn w:val="Normal"/>
    <w:next w:val="Normal"/>
    <w:rsid w:val="00C13C8C"/>
    <w:pPr>
      <w:numPr>
        <w:ilvl w:val="6"/>
        <w:numId w:val="11"/>
      </w:numPr>
      <w:spacing w:after="240"/>
    </w:pPr>
    <w:rPr>
      <w:szCs w:val="20"/>
    </w:rPr>
  </w:style>
  <w:style w:type="paragraph" w:customStyle="1" w:styleId="8">
    <w:name w:val="заголовок 8"/>
    <w:basedOn w:val="Normal"/>
    <w:next w:val="Normal"/>
    <w:rsid w:val="00C13C8C"/>
    <w:pPr>
      <w:numPr>
        <w:ilvl w:val="7"/>
        <w:numId w:val="11"/>
      </w:numPr>
      <w:spacing w:after="240"/>
    </w:pPr>
    <w:rPr>
      <w:szCs w:val="20"/>
    </w:rPr>
  </w:style>
  <w:style w:type="paragraph" w:customStyle="1" w:styleId="9">
    <w:name w:val="заголовок 9"/>
    <w:basedOn w:val="Normal"/>
    <w:next w:val="Normal"/>
    <w:rsid w:val="00C13C8C"/>
    <w:pPr>
      <w:numPr>
        <w:ilvl w:val="8"/>
        <w:numId w:val="11"/>
      </w:numPr>
      <w:spacing w:after="240"/>
    </w:pPr>
    <w:rPr>
      <w:szCs w:val="20"/>
    </w:rPr>
  </w:style>
  <w:style w:type="character" w:customStyle="1" w:styleId="italic">
    <w:name w:val="italic"/>
    <w:basedOn w:val="DefaultParagraphFont"/>
    <w:rsid w:val="00C13C8C"/>
  </w:style>
  <w:style w:type="paragraph" w:customStyle="1" w:styleId="Default1">
    <w:name w:val="Default_1"/>
    <w:uiPriority w:val="99"/>
    <w:rsid w:val="00C13C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0">
    <w:name w:val="Normal_0"/>
    <w:qFormat/>
    <w:rsid w:val="00C13C8C"/>
    <w:pPr>
      <w:spacing w:after="160" w:line="259" w:lineRule="auto"/>
    </w:pPr>
  </w:style>
  <w:style w:type="paragraph" w:customStyle="1" w:styleId="PDSHeading2">
    <w:name w:val="PDS Heading 2"/>
    <w:next w:val="Normal"/>
    <w:rsid w:val="00C13C8C"/>
    <w:pPr>
      <w:keepNext/>
      <w:numPr>
        <w:ilvl w:val="1"/>
        <w:numId w:val="12"/>
      </w:numPr>
      <w:tabs>
        <w:tab w:val="clear" w:pos="360"/>
      </w:tabs>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C13C8C"/>
    <w:pPr>
      <w:keepNext/>
      <w:numPr>
        <w:numId w:val="12"/>
      </w:numPr>
      <w:tabs>
        <w:tab w:val="clear" w:pos="0"/>
      </w:tabs>
      <w:spacing w:after="0" w:line="240" w:lineRule="auto"/>
      <w:outlineLvl w:val="0"/>
    </w:pPr>
    <w:rPr>
      <w:rFonts w:ascii="Times New Roman" w:eastAsia="Times New Roman" w:hAnsi="Times New Roman" w:cs="Times New Roman"/>
      <w:b/>
      <w:caps/>
      <w:sz w:val="24"/>
      <w:szCs w:val="20"/>
    </w:rPr>
  </w:style>
  <w:style w:type="character" w:customStyle="1" w:styleId="rynqvb">
    <w:name w:val="rynqvb"/>
    <w:basedOn w:val="DefaultParagraphFont"/>
    <w:rsid w:val="00C13C8C"/>
  </w:style>
  <w:style w:type="paragraph" w:customStyle="1" w:styleId="P68B1DB1-Normal1">
    <w:name w:val="P68B1DB1-Normal1"/>
    <w:basedOn w:val="Normal"/>
    <w:rsid w:val="00C13C8C"/>
    <w:pPr>
      <w:spacing w:after="50" w:line="268" w:lineRule="auto"/>
      <w:ind w:left="10" w:right="5" w:hanging="10"/>
      <w:jc w:val="both"/>
    </w:pPr>
    <w:rPr>
      <w:i/>
      <w:color w:val="000000"/>
      <w:szCs w:val="20"/>
    </w:rPr>
  </w:style>
  <w:style w:type="paragraph" w:customStyle="1" w:styleId="P68B1DB1-Normal2">
    <w:name w:val="P68B1DB1-Normal2"/>
    <w:basedOn w:val="Normal"/>
    <w:rsid w:val="00C13C8C"/>
    <w:pPr>
      <w:spacing w:after="50" w:line="268" w:lineRule="auto"/>
      <w:ind w:left="10" w:right="5" w:hanging="10"/>
      <w:jc w:val="both"/>
    </w:pPr>
    <w:rPr>
      <w:b/>
      <w:color w:val="000000"/>
      <w:szCs w:val="20"/>
    </w:rPr>
  </w:style>
  <w:style w:type="paragraph" w:customStyle="1" w:styleId="P68B1DB1-Normal3">
    <w:name w:val="P68B1DB1-Normal3"/>
    <w:basedOn w:val="Normal"/>
    <w:rsid w:val="00C13C8C"/>
    <w:pPr>
      <w:spacing w:after="50" w:line="268" w:lineRule="auto"/>
      <w:ind w:left="10" w:right="5" w:hanging="10"/>
      <w:jc w:val="both"/>
    </w:pPr>
    <w:rPr>
      <w:b/>
      <w:color w:val="000000"/>
      <w:sz w:val="23"/>
      <w:szCs w:val="20"/>
    </w:rPr>
  </w:style>
  <w:style w:type="paragraph" w:customStyle="1" w:styleId="P68B1DB1-Normal5">
    <w:name w:val="P68B1DB1-Normal5"/>
    <w:basedOn w:val="Normal"/>
    <w:rsid w:val="00C13C8C"/>
    <w:pPr>
      <w:spacing w:after="160" w:line="259" w:lineRule="auto"/>
    </w:pPr>
    <w:rPr>
      <w:rFonts w:eastAsiaTheme="minorHAnsi"/>
      <w:b/>
      <w:szCs w:val="20"/>
    </w:rPr>
  </w:style>
  <w:style w:type="paragraph" w:customStyle="1" w:styleId="P68B1DB1-Normal6">
    <w:name w:val="P68B1DB1-Normal6"/>
    <w:basedOn w:val="Normal"/>
    <w:rsid w:val="00C13C8C"/>
    <w:pPr>
      <w:spacing w:after="160" w:line="259" w:lineRule="auto"/>
    </w:pPr>
    <w:rPr>
      <w:rFonts w:asciiTheme="minorHAnsi" w:eastAsiaTheme="minorHAnsi" w:hAnsiTheme="minorHAnsi" w:cstheme="minorBidi"/>
      <w:szCs w:val="20"/>
    </w:rPr>
  </w:style>
  <w:style w:type="paragraph" w:customStyle="1" w:styleId="P68B1DB1-Normal7">
    <w:name w:val="P68B1DB1-Normal7"/>
    <w:basedOn w:val="Normal"/>
    <w:rsid w:val="00C13C8C"/>
    <w:pPr>
      <w:spacing w:after="160" w:line="259" w:lineRule="auto"/>
    </w:pPr>
    <w:rPr>
      <w:rFonts w:eastAsiaTheme="minorHAnsi"/>
      <w:szCs w:val="20"/>
    </w:rPr>
  </w:style>
  <w:style w:type="paragraph" w:customStyle="1" w:styleId="P68B1DB1-Normal8">
    <w:name w:val="P68B1DB1-Normal8"/>
    <w:basedOn w:val="Normal"/>
    <w:rsid w:val="00C13C8C"/>
    <w:pPr>
      <w:spacing w:after="160" w:line="259" w:lineRule="auto"/>
    </w:pPr>
    <w:rPr>
      <w:rFonts w:eastAsiaTheme="minorHAnsi" w:cstheme="minorBidi"/>
      <w:szCs w:val="20"/>
    </w:rPr>
  </w:style>
  <w:style w:type="paragraph" w:customStyle="1" w:styleId="P68B1DB1-Normal9">
    <w:name w:val="P68B1DB1-Normal9"/>
    <w:basedOn w:val="Normal"/>
    <w:rsid w:val="00C13C8C"/>
    <w:pPr>
      <w:spacing w:after="160" w:line="259" w:lineRule="auto"/>
    </w:pPr>
    <w:rPr>
      <w:rFonts w:eastAsia="Calibri"/>
      <w:b/>
      <w:szCs w:val="20"/>
      <w:u w:val="single"/>
    </w:rPr>
  </w:style>
  <w:style w:type="paragraph" w:customStyle="1" w:styleId="P68B1DB1-Normal10">
    <w:name w:val="P68B1DB1-Normal10"/>
    <w:basedOn w:val="Normal"/>
    <w:rsid w:val="00C13C8C"/>
    <w:pPr>
      <w:spacing w:after="160" w:line="259" w:lineRule="auto"/>
    </w:pPr>
    <w:rPr>
      <w:rFonts w:eastAsia="Calibri"/>
      <w:szCs w:val="20"/>
    </w:rPr>
  </w:style>
  <w:style w:type="paragraph" w:customStyle="1" w:styleId="P68B1DB1-Normal12">
    <w:name w:val="P68B1DB1-Normal12"/>
    <w:basedOn w:val="Normal"/>
    <w:rsid w:val="00C13C8C"/>
    <w:pPr>
      <w:spacing w:after="160" w:line="259" w:lineRule="auto"/>
    </w:pPr>
    <w:rPr>
      <w:rFonts w:eastAsiaTheme="minorHAnsi" w:cstheme="minorBidi"/>
      <w:i/>
      <w:szCs w:val="20"/>
    </w:rPr>
  </w:style>
  <w:style w:type="paragraph" w:customStyle="1" w:styleId="P68B1DB1-Normal13">
    <w:name w:val="P68B1DB1-Normal13"/>
    <w:basedOn w:val="Normal"/>
    <w:rsid w:val="00C13C8C"/>
    <w:pPr>
      <w:spacing w:after="160" w:line="259" w:lineRule="auto"/>
    </w:pPr>
    <w:rPr>
      <w:b/>
      <w:szCs w:val="20"/>
    </w:rPr>
  </w:style>
  <w:style w:type="paragraph" w:customStyle="1" w:styleId="P68B1DB1-Normal14">
    <w:name w:val="P68B1DB1-Normal14"/>
    <w:basedOn w:val="Normal"/>
    <w:rsid w:val="00C13C8C"/>
    <w:pPr>
      <w:spacing w:after="160" w:line="259" w:lineRule="auto"/>
    </w:pPr>
    <w:rPr>
      <w:rFonts w:eastAsiaTheme="minorHAnsi" w:cstheme="minorBidi"/>
      <w:b/>
      <w:szCs w:val="20"/>
    </w:rPr>
  </w:style>
  <w:style w:type="paragraph" w:customStyle="1" w:styleId="P68B1DB1-Normal15">
    <w:name w:val="P68B1DB1-Normal15"/>
    <w:basedOn w:val="Normal"/>
    <w:rsid w:val="00C13C8C"/>
    <w:pPr>
      <w:spacing w:after="160" w:line="259" w:lineRule="auto"/>
    </w:pPr>
    <w:rPr>
      <w:rFonts w:eastAsiaTheme="minorHAnsi"/>
      <w:sz w:val="22"/>
      <w:szCs w:val="20"/>
    </w:rPr>
  </w:style>
  <w:style w:type="paragraph" w:customStyle="1" w:styleId="1tekst0">
    <w:name w:val="_1tekst"/>
    <w:basedOn w:val="Normal"/>
    <w:rsid w:val="00C13C8C"/>
    <w:pPr>
      <w:spacing w:before="100" w:beforeAutospacing="1" w:after="100" w:afterAutospacing="1"/>
    </w:pPr>
    <w:rPr>
      <w:szCs w:val="20"/>
    </w:rPr>
  </w:style>
  <w:style w:type="paragraph" w:customStyle="1" w:styleId="P68B1DB1-ListParagraph1">
    <w:name w:val="P68B1DB1-ListParagraph1"/>
    <w:basedOn w:val="ListParagraph"/>
    <w:rsid w:val="00C13C8C"/>
    <w:pPr>
      <w:widowControl w:val="0"/>
      <w:autoSpaceDE w:val="0"/>
      <w:autoSpaceDN w:val="0"/>
      <w:spacing w:after="5" w:line="252" w:lineRule="auto"/>
      <w:ind w:hanging="3"/>
      <w:jc w:val="both"/>
    </w:pPr>
    <w:rPr>
      <w:i/>
      <w:color w:val="000000"/>
      <w:szCs w:val="20"/>
    </w:rPr>
  </w:style>
  <w:style w:type="paragraph" w:customStyle="1" w:styleId="P68B1DB1-ListParagraph2">
    <w:name w:val="P68B1DB1-ListParagraph2"/>
    <w:basedOn w:val="ListParagraph"/>
    <w:rsid w:val="00C13C8C"/>
    <w:pPr>
      <w:widowControl w:val="0"/>
      <w:autoSpaceDE w:val="0"/>
      <w:autoSpaceDN w:val="0"/>
      <w:spacing w:after="5" w:line="252" w:lineRule="auto"/>
      <w:ind w:hanging="3"/>
      <w:jc w:val="both"/>
    </w:pPr>
    <w:rPr>
      <w:color w:val="FF0000"/>
      <w:szCs w:val="20"/>
    </w:rPr>
  </w:style>
  <w:style w:type="paragraph" w:customStyle="1" w:styleId="P68B1DB1-Normal4">
    <w:name w:val="P68B1DB1-Normal4"/>
    <w:basedOn w:val="Normal"/>
    <w:rsid w:val="00C13C8C"/>
    <w:pPr>
      <w:spacing w:after="5" w:line="252" w:lineRule="auto"/>
      <w:ind w:left="61" w:hanging="3"/>
      <w:jc w:val="both"/>
    </w:pPr>
    <w:rPr>
      <w:szCs w:val="20"/>
    </w:rPr>
  </w:style>
  <w:style w:type="numbering" w:customStyle="1" w:styleId="CowiTableNumberList">
    <w:name w:val="CowiTableNumberList"/>
    <w:basedOn w:val="NoList"/>
    <w:uiPriority w:val="99"/>
    <w:rsid w:val="00C13C8C"/>
    <w:pPr>
      <w:numPr>
        <w:numId w:val="14"/>
      </w:numPr>
    </w:pPr>
  </w:style>
  <w:style w:type="paragraph" w:customStyle="1" w:styleId="TableNumber">
    <w:name w:val="Table Number"/>
    <w:basedOn w:val="Normal"/>
    <w:uiPriority w:val="7"/>
    <w:qFormat/>
    <w:rsid w:val="00C13C8C"/>
    <w:pPr>
      <w:numPr>
        <w:numId w:val="14"/>
      </w:numPr>
      <w:tabs>
        <w:tab w:val="clear" w:pos="284"/>
      </w:tabs>
      <w:spacing w:after="120" w:line="220" w:lineRule="atLeast"/>
      <w:ind w:left="0" w:firstLine="0"/>
    </w:pPr>
    <w:rPr>
      <w:rFonts w:ascii="Arial" w:hAnsi="Arial" w:cs="Arial"/>
      <w:sz w:val="16"/>
      <w:szCs w:val="23"/>
      <w:lang w:val="en-GB" w:eastAsia="da-DK"/>
    </w:rPr>
  </w:style>
  <w:style w:type="paragraph" w:customStyle="1" w:styleId="TableNumber2">
    <w:name w:val="Table Number 2"/>
    <w:basedOn w:val="TableNumber"/>
    <w:uiPriority w:val="7"/>
    <w:qFormat/>
    <w:rsid w:val="00C13C8C"/>
    <w:pPr>
      <w:numPr>
        <w:ilvl w:val="1"/>
      </w:numPr>
      <w:tabs>
        <w:tab w:val="clear" w:pos="567"/>
      </w:tabs>
      <w:ind w:left="0" w:firstLine="0"/>
    </w:pPr>
  </w:style>
  <w:style w:type="paragraph" w:customStyle="1" w:styleId="TableNumber3">
    <w:name w:val="Table Number 3"/>
    <w:basedOn w:val="TableNumber2"/>
    <w:uiPriority w:val="7"/>
    <w:qFormat/>
    <w:rsid w:val="00C13C8C"/>
    <w:pPr>
      <w:numPr>
        <w:ilvl w:val="2"/>
      </w:numPr>
      <w:tabs>
        <w:tab w:val="clear" w:pos="851"/>
      </w:tabs>
      <w:ind w:left="0" w:firstLine="0"/>
    </w:pPr>
  </w:style>
  <w:style w:type="character" w:customStyle="1" w:styleId="Mention10">
    <w:name w:val="Mention10"/>
    <w:basedOn w:val="DefaultParagraphFont"/>
    <w:uiPriority w:val="99"/>
    <w:unhideWhenUsed/>
    <w:rsid w:val="00C13C8C"/>
    <w:rPr>
      <w:color w:val="2B579A"/>
      <w:shd w:val="clear" w:color="auto" w:fill="E6E6E6"/>
    </w:rPr>
  </w:style>
  <w:style w:type="character" w:customStyle="1" w:styleId="UnresolvedMention20">
    <w:name w:val="Unresolved Mention20"/>
    <w:basedOn w:val="DefaultParagraphFont"/>
    <w:uiPriority w:val="99"/>
    <w:unhideWhenUsed/>
    <w:rsid w:val="00C13C8C"/>
    <w:rPr>
      <w:color w:val="605E5C"/>
      <w:shd w:val="clear" w:color="auto" w:fill="E1DFDD"/>
    </w:rPr>
  </w:style>
  <w:style w:type="paragraph" w:customStyle="1" w:styleId="7podnas">
    <w:name w:val="_7podnas"/>
    <w:basedOn w:val="Normal"/>
    <w:rsid w:val="00C13C8C"/>
    <w:pPr>
      <w:spacing w:before="100" w:beforeAutospacing="1" w:after="100" w:afterAutospacing="1"/>
    </w:pPr>
  </w:style>
  <w:style w:type="paragraph" w:customStyle="1" w:styleId="4clan">
    <w:name w:val="_4clan"/>
    <w:basedOn w:val="Normal"/>
    <w:rsid w:val="00C13C8C"/>
    <w:pPr>
      <w:spacing w:before="100" w:beforeAutospacing="1" w:after="100" w:afterAutospacing="1"/>
    </w:pPr>
  </w:style>
  <w:style w:type="character" w:styleId="PlaceholderText">
    <w:name w:val="Placeholder Text"/>
    <w:basedOn w:val="DefaultParagraphFont"/>
    <w:uiPriority w:val="99"/>
    <w:semiHidden/>
    <w:rsid w:val="00C13C8C"/>
    <w:rPr>
      <w:color w:val="666666"/>
    </w:rPr>
  </w:style>
  <w:style w:type="character" w:customStyle="1" w:styleId="UnresolvedMention3">
    <w:name w:val="Unresolved Mention3"/>
    <w:basedOn w:val="DefaultParagraphFont"/>
    <w:uiPriority w:val="99"/>
    <w:semiHidden/>
    <w:unhideWhenUsed/>
    <w:rsid w:val="00C13C8C"/>
    <w:rPr>
      <w:color w:val="605E5C"/>
      <w:shd w:val="clear" w:color="auto" w:fill="E1DFDD"/>
    </w:rPr>
  </w:style>
  <w:style w:type="character" w:customStyle="1" w:styleId="Mention2">
    <w:name w:val="Mention2"/>
    <w:basedOn w:val="DefaultParagraphFont"/>
    <w:uiPriority w:val="99"/>
    <w:unhideWhenUsed/>
    <w:rsid w:val="00C13C8C"/>
    <w:rPr>
      <w:color w:val="2B579A"/>
      <w:shd w:val="clear" w:color="auto" w:fill="E6E6E6"/>
    </w:rPr>
  </w:style>
  <w:style w:type="paragraph" w:customStyle="1" w:styleId="P68B1DB1-Normal11">
    <w:name w:val="P68B1DB1-Normal11"/>
    <w:basedOn w:val="Normal"/>
    <w:rsid w:val="00C13C8C"/>
    <w:rPr>
      <w:rFonts w:ascii="Arial" w:hAnsi="Arial" w:cs="Arial"/>
      <w:b/>
      <w:sz w:val="22"/>
      <w:szCs w:val="20"/>
    </w:rPr>
  </w:style>
  <w:style w:type="paragraph" w:customStyle="1" w:styleId="P68B1DB1-Normal16">
    <w:name w:val="P68B1DB1-Normal16"/>
    <w:basedOn w:val="Normal"/>
    <w:rsid w:val="00C13C8C"/>
    <w:rPr>
      <w:rFonts w:ascii="Arial" w:hAnsi="Arial" w:cs="Arial"/>
      <w:b/>
      <w:i/>
      <w:sz w:val="22"/>
      <w:szCs w:val="20"/>
    </w:rPr>
  </w:style>
  <w:style w:type="paragraph" w:customStyle="1" w:styleId="P68B1DB1-TOCHeaer19">
    <w:name w:val="P68B1DB1-TOCHeaer19"/>
    <w:basedOn w:val="Normal"/>
    <w:rsid w:val="00C13C8C"/>
    <w:pPr>
      <w:keepNext/>
      <w:keepLines/>
      <w:spacing w:before="360" w:after="240"/>
      <w:ind w:left="360" w:hanging="360"/>
      <w:outlineLvl w:val="0"/>
    </w:pPr>
    <w:rPr>
      <w:rFonts w:ascii="Arial" w:eastAsiaTheme="majorEastAsia" w:hAnsi="Arial" w:cs="Arial"/>
      <w:b/>
      <w:caps/>
      <w:sz w:val="22"/>
      <w:szCs w:val="20"/>
    </w:rPr>
  </w:style>
  <w:style w:type="paragraph" w:customStyle="1" w:styleId="P68B1DB1-Normal22">
    <w:name w:val="P68B1DB1-Normal22"/>
    <w:basedOn w:val="Normal"/>
    <w:rsid w:val="00C13C8C"/>
    <w:rPr>
      <w:rFonts w:ascii="Arial" w:eastAsia="Arial" w:hAnsi="Arial" w:cs="Arial"/>
      <w:b/>
      <w:sz w:val="22"/>
      <w:szCs w:val="20"/>
    </w:rPr>
  </w:style>
  <w:style w:type="paragraph" w:customStyle="1" w:styleId="P68B1DB1-Normal23">
    <w:name w:val="P68B1DB1-Normal23"/>
    <w:basedOn w:val="Normal"/>
    <w:rsid w:val="00C13C8C"/>
    <w:rPr>
      <w:rFonts w:ascii="Arial" w:eastAsia="Arial" w:hAnsi="Arial" w:cs="Arial"/>
      <w:sz w:val="22"/>
      <w:szCs w:val="20"/>
    </w:rPr>
  </w:style>
  <w:style w:type="paragraph" w:customStyle="1" w:styleId="P68B1DB1-Normal18">
    <w:name w:val="P68B1DB1-Normal18"/>
    <w:basedOn w:val="Normal"/>
    <w:rsid w:val="00C13C8C"/>
    <w:rPr>
      <w:rFonts w:ascii="Arial" w:hAnsi="Arial" w:cs="Arial"/>
      <w:sz w:val="22"/>
      <w:szCs w:val="20"/>
    </w:rPr>
  </w:style>
  <w:style w:type="paragraph" w:customStyle="1" w:styleId="P68B1DB1-Heading121">
    <w:name w:val="P68B1DB1-Heading121"/>
    <w:basedOn w:val="Heading1"/>
    <w:rsid w:val="00C13C8C"/>
    <w:pPr>
      <w:keepNext/>
      <w:keepLines/>
      <w:spacing w:before="360" w:after="240"/>
      <w:ind w:left="720" w:hanging="360"/>
      <w:jc w:val="left"/>
    </w:pPr>
    <w:rPr>
      <w:rFonts w:eastAsiaTheme="majorEastAsia"/>
      <w:bCs w:val="0"/>
      <w:caps/>
      <w:szCs w:val="20"/>
    </w:rPr>
  </w:style>
  <w:style w:type="paragraph" w:customStyle="1" w:styleId="P68B1DB1-Heading2124">
    <w:name w:val="P68B1DB1-Heading2124"/>
    <w:basedOn w:val="Heading21"/>
    <w:rsid w:val="00C13C8C"/>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440" w:hanging="360"/>
    </w:pPr>
    <w:rPr>
      <w:bCs w:val="0"/>
      <w:noProof w:val="0"/>
      <w:sz w:val="22"/>
      <w:szCs w:val="20"/>
      <w:bdr w:val="none" w:sz="0" w:space="0" w:color="auto"/>
      <w:lang w:val="en-US" w:eastAsia="en-US"/>
    </w:rPr>
  </w:style>
  <w:style w:type="paragraph" w:customStyle="1" w:styleId="P68B1DB1-NormalList25">
    <w:name w:val="P68B1DB1-NormalList25"/>
    <w:basedOn w:val="NormalList"/>
    <w:rsid w:val="00C13C8C"/>
    <w:pPr>
      <w:numPr>
        <w:numId w:val="0"/>
      </w:numPr>
    </w:pPr>
    <w:rPr>
      <w:rFonts w:ascii="Arial" w:hAnsi="Arial" w:cs="Arial"/>
      <w:szCs w:val="20"/>
    </w:rPr>
  </w:style>
  <w:style w:type="paragraph" w:customStyle="1" w:styleId="P68B1DB1-NormalList26">
    <w:name w:val="P68B1DB1-NormalList26"/>
    <w:basedOn w:val="NormalList"/>
    <w:rsid w:val="00C13C8C"/>
    <w:pPr>
      <w:numPr>
        <w:numId w:val="0"/>
      </w:numPr>
    </w:pPr>
    <w:rPr>
      <w:rFonts w:ascii="Arial" w:hAnsi="Arial" w:cs="Arial"/>
      <w:b/>
      <w:szCs w:val="20"/>
    </w:rPr>
  </w:style>
  <w:style w:type="paragraph" w:customStyle="1" w:styleId="P68B1DB1-NormalSublist27">
    <w:name w:val="P68B1DB1-NormalSublist27"/>
    <w:basedOn w:val="NormalSublist"/>
    <w:rsid w:val="00C13C8C"/>
    <w:pPr>
      <w:numPr>
        <w:ilvl w:val="0"/>
        <w:numId w:val="0"/>
      </w:numPr>
      <w:ind w:left="1440" w:hanging="360"/>
    </w:pPr>
    <w:rPr>
      <w:rFonts w:ascii="Arial" w:hAnsi="Arial" w:cs="Arial"/>
      <w:szCs w:val="20"/>
    </w:rPr>
  </w:style>
  <w:style w:type="paragraph" w:customStyle="1" w:styleId="P68B1DB1-Default28">
    <w:name w:val="P68B1DB1-Default28"/>
    <w:basedOn w:val="Default"/>
    <w:rsid w:val="00C13C8C"/>
    <w:rPr>
      <w:b/>
      <w:color w:val="001F5F"/>
      <w:sz w:val="22"/>
      <w:szCs w:val="20"/>
    </w:rPr>
  </w:style>
  <w:style w:type="paragraph" w:customStyle="1" w:styleId="P68B1DB1-Default29">
    <w:name w:val="P68B1DB1-Default29"/>
    <w:basedOn w:val="Default"/>
    <w:rsid w:val="00C13C8C"/>
    <w:rPr>
      <w:b/>
      <w:sz w:val="22"/>
      <w:szCs w:val="20"/>
    </w:rPr>
  </w:style>
  <w:style w:type="paragraph" w:customStyle="1" w:styleId="P68B1DB1-Default30">
    <w:name w:val="P68B1DB1-Default30"/>
    <w:basedOn w:val="Default"/>
    <w:rsid w:val="00C13C8C"/>
    <w:rPr>
      <w:sz w:val="22"/>
      <w:szCs w:val="20"/>
    </w:rPr>
  </w:style>
  <w:style w:type="paragraph" w:customStyle="1" w:styleId="P68B1DB1-Normal31">
    <w:name w:val="P68B1DB1-Normal31"/>
    <w:basedOn w:val="Normal"/>
    <w:rsid w:val="00C13C8C"/>
    <w:rPr>
      <w:rFonts w:ascii="Arial" w:hAnsi="Arial" w:cs="Arial"/>
      <w:szCs w:val="20"/>
    </w:rPr>
  </w:style>
  <w:style w:type="paragraph" w:customStyle="1" w:styleId="P68B1DB1-Default32">
    <w:name w:val="P68B1DB1-Default32"/>
    <w:basedOn w:val="Default"/>
    <w:rsid w:val="00C13C8C"/>
    <w:rPr>
      <w:rFonts w:ascii="Verdana" w:hAnsi="Verdana" w:cs="Verdana"/>
      <w:b/>
      <w:color w:val="001F5F"/>
      <w:sz w:val="22"/>
      <w:szCs w:val="20"/>
    </w:rPr>
  </w:style>
  <w:style w:type="paragraph" w:customStyle="1" w:styleId="P68B1DB1-Default33">
    <w:name w:val="P68B1DB1-Default33"/>
    <w:basedOn w:val="Default"/>
    <w:rsid w:val="00C13C8C"/>
    <w:rPr>
      <w:rFonts w:ascii="Verdana" w:hAnsi="Verdana" w:cs="Verdana"/>
      <w:b/>
      <w:sz w:val="18"/>
      <w:szCs w:val="20"/>
    </w:rPr>
  </w:style>
  <w:style w:type="paragraph" w:customStyle="1" w:styleId="P68B1DB1-Default34">
    <w:name w:val="P68B1DB1-Default34"/>
    <w:basedOn w:val="Default"/>
    <w:rsid w:val="00C13C8C"/>
    <w:rPr>
      <w:rFonts w:ascii="Verdana" w:hAnsi="Verdana" w:cs="Verdana"/>
      <w:sz w:val="18"/>
      <w:szCs w:val="20"/>
    </w:rPr>
  </w:style>
  <w:style w:type="paragraph" w:customStyle="1" w:styleId="P68B1DB1-Caption35">
    <w:name w:val="P68B1DB1-Caption35"/>
    <w:basedOn w:val="Caption"/>
    <w:rsid w:val="00C13C8C"/>
    <w:rPr>
      <w:rFonts w:ascii="Arial" w:eastAsiaTheme="minorHAnsi" w:hAnsi="Arial" w:cs="Arial"/>
      <w:bCs w:val="0"/>
      <w:sz w:val="22"/>
    </w:rPr>
  </w:style>
  <w:style w:type="paragraph" w:customStyle="1" w:styleId="P68B1DB1-Normal37">
    <w:name w:val="P68B1DB1-Normal37"/>
    <w:basedOn w:val="Normal"/>
    <w:rsid w:val="00C13C8C"/>
    <w:rPr>
      <w:sz w:val="22"/>
      <w:szCs w:val="20"/>
    </w:rPr>
  </w:style>
  <w:style w:type="paragraph" w:customStyle="1" w:styleId="P68B1DB1-ListParagraph38">
    <w:name w:val="P68B1DB1-ListParagraph38"/>
    <w:basedOn w:val="ListParagraph"/>
    <w:rsid w:val="00C13C8C"/>
    <w:pPr>
      <w:widowControl w:val="0"/>
      <w:autoSpaceDE w:val="0"/>
      <w:autoSpaceDN w:val="0"/>
      <w:contextualSpacing w:val="0"/>
      <w:jc w:val="both"/>
    </w:pPr>
    <w:rPr>
      <w:rFonts w:ascii="Arial" w:eastAsiaTheme="minorEastAsia" w:hAnsi="Arial" w:cs="Arial"/>
      <w:sz w:val="22"/>
      <w:szCs w:val="22"/>
    </w:rPr>
  </w:style>
  <w:style w:type="paragraph" w:customStyle="1" w:styleId="P68B1DB1-Normal46">
    <w:name w:val="P68B1DB1-Normal46"/>
    <w:basedOn w:val="Normal"/>
    <w:rsid w:val="00C13C8C"/>
    <w:rPr>
      <w:rFonts w:ascii="Arial" w:hAnsi="Arial" w:cs="Arial"/>
      <w:color w:val="000000"/>
      <w:sz w:val="22"/>
      <w:szCs w:val="20"/>
    </w:rPr>
  </w:style>
  <w:style w:type="paragraph" w:customStyle="1" w:styleId="P68B1DB1-ListParagraph47">
    <w:name w:val="P68B1DB1-ListParagraph47"/>
    <w:basedOn w:val="ListParagraph"/>
    <w:rsid w:val="00C13C8C"/>
    <w:pPr>
      <w:widowControl w:val="0"/>
      <w:autoSpaceDE w:val="0"/>
      <w:autoSpaceDN w:val="0"/>
      <w:contextualSpacing w:val="0"/>
      <w:jc w:val="both"/>
    </w:pPr>
    <w:rPr>
      <w:rFonts w:ascii="Arial" w:eastAsia="Calibri" w:hAnsi="Arial" w:cs="Arial"/>
      <w:color w:val="000000" w:themeColor="text1"/>
      <w:sz w:val="22"/>
      <w:szCs w:val="20"/>
    </w:rPr>
  </w:style>
  <w:style w:type="paragraph" w:customStyle="1" w:styleId="P68B1DB1-BodyText50">
    <w:name w:val="P68B1DB1-BodyText50"/>
    <w:basedOn w:val="BodyText"/>
    <w:rsid w:val="00C13C8C"/>
    <w:pPr>
      <w:widowControl/>
      <w:autoSpaceDE/>
      <w:autoSpaceDN/>
      <w:spacing w:after="120"/>
      <w:ind w:left="0"/>
      <w:jc w:val="left"/>
    </w:pPr>
    <w:rPr>
      <w:rFonts w:ascii="Arial" w:hAnsi="Arial" w:cs="Arial"/>
      <w:sz w:val="22"/>
      <w:szCs w:val="20"/>
    </w:rPr>
  </w:style>
  <w:style w:type="paragraph" w:customStyle="1" w:styleId="P68B1DB1-paragraph51">
    <w:name w:val="P68B1DB1-paragraph51"/>
    <w:basedOn w:val="Normal"/>
    <w:rsid w:val="00C13C8C"/>
    <w:pPr>
      <w:spacing w:before="100" w:beforeAutospacing="1" w:after="100" w:afterAutospacing="1"/>
    </w:pPr>
    <w:rPr>
      <w:rFonts w:ascii="Arial" w:hAnsi="Arial" w:cs="Arial"/>
      <w:sz w:val="22"/>
      <w:szCs w:val="20"/>
    </w:rPr>
  </w:style>
  <w:style w:type="paragraph" w:customStyle="1" w:styleId="P68B1DB1-BodyText43">
    <w:name w:val="P68B1DB1-BodyText43"/>
    <w:basedOn w:val="BodyText"/>
    <w:rsid w:val="00C13C8C"/>
    <w:pPr>
      <w:widowControl/>
      <w:autoSpaceDE/>
      <w:autoSpaceDN/>
      <w:spacing w:after="120"/>
      <w:ind w:left="0"/>
      <w:jc w:val="left"/>
    </w:pPr>
    <w:rPr>
      <w:rFonts w:ascii="Arial" w:hAnsi="Arial" w:cs="Arial"/>
      <w:b/>
      <w:sz w:val="22"/>
      <w:szCs w:val="20"/>
    </w:rPr>
  </w:style>
  <w:style w:type="paragraph" w:customStyle="1" w:styleId="P68B1DB1-Normal56">
    <w:name w:val="P68B1DB1-Normal56"/>
    <w:basedOn w:val="Normal"/>
    <w:rsid w:val="00C13C8C"/>
    <w:rPr>
      <w:rFonts w:ascii="Arial" w:eastAsia="SimSun" w:hAnsi="Arial" w:cs="Arial"/>
      <w:sz w:val="22"/>
      <w:szCs w:val="20"/>
    </w:rPr>
  </w:style>
  <w:style w:type="paragraph" w:customStyle="1" w:styleId="P68B1DB1-Normal060">
    <w:name w:val="P68B1DB1-Normal060"/>
    <w:basedOn w:val="Normal0"/>
    <w:rsid w:val="00C13C8C"/>
    <w:rPr>
      <w:rFonts w:ascii="Arial" w:hAnsi="Arial" w:cs="Arial"/>
      <w:szCs w:val="20"/>
    </w:rPr>
  </w:style>
  <w:style w:type="paragraph" w:customStyle="1" w:styleId="P68B1DB1-PDSHeading261">
    <w:name w:val="P68B1DB1-PDSHeading261"/>
    <w:basedOn w:val="PDSHeading2"/>
    <w:rsid w:val="00C13C8C"/>
    <w:pPr>
      <w:numPr>
        <w:numId w:val="15"/>
      </w:numPr>
      <w:tabs>
        <w:tab w:val="clear" w:pos="1440"/>
      </w:tabs>
      <w:ind w:left="0" w:firstLine="0"/>
    </w:pPr>
    <w:rPr>
      <w:rFonts w:ascii="Arial" w:hAnsi="Arial" w:cs="Arial"/>
      <w:sz w:val="22"/>
    </w:rPr>
  </w:style>
  <w:style w:type="paragraph" w:customStyle="1" w:styleId="P68B1DB1-Broj62">
    <w:name w:val="P68B1DB1-Broj62"/>
    <w:basedOn w:val="Broj"/>
    <w:rsid w:val="00C13C8C"/>
    <w:pPr>
      <w:numPr>
        <w:numId w:val="15"/>
      </w:numPr>
      <w:tabs>
        <w:tab w:val="clear" w:pos="720"/>
      </w:tabs>
      <w:ind w:left="0" w:firstLine="0"/>
    </w:pPr>
    <w:rPr>
      <w:b/>
      <w:szCs w:val="20"/>
      <w:lang w:eastAsia="en-US"/>
    </w:rPr>
  </w:style>
  <w:style w:type="paragraph" w:customStyle="1" w:styleId="P68B1DB1-Normal64">
    <w:name w:val="P68B1DB1-Normal64"/>
    <w:basedOn w:val="Normal"/>
    <w:rsid w:val="00C13C8C"/>
    <w:rPr>
      <w:rFonts w:ascii="Arial" w:eastAsiaTheme="majorEastAsia" w:hAnsi="Arial" w:cs="Arial"/>
      <w:b/>
      <w:sz w:val="22"/>
      <w:szCs w:val="20"/>
    </w:rPr>
  </w:style>
  <w:style w:type="paragraph" w:customStyle="1" w:styleId="P68B1DB1-Heading465">
    <w:name w:val="P68B1DB1-Heading465"/>
    <w:basedOn w:val="Heading4"/>
    <w:rsid w:val="00C13C8C"/>
    <w:pPr>
      <w:keepNext w:val="0"/>
      <w:keepLines w:val="0"/>
      <w:numPr>
        <w:numId w:val="10"/>
      </w:numPr>
      <w:spacing w:before="240" w:after="240"/>
      <w:ind w:left="0" w:firstLine="0"/>
      <w:jc w:val="both"/>
    </w:pPr>
    <w:rPr>
      <w:rFonts w:ascii="Arial" w:eastAsia="Calibri" w:hAnsi="Arial" w:cs="Arial"/>
      <w:iCs w:val="0"/>
      <w:color w:val="000000"/>
      <w:szCs w:val="20"/>
      <w:lang w:val="en-US"/>
    </w:rPr>
  </w:style>
  <w:style w:type="paragraph" w:customStyle="1" w:styleId="P68B1DB1-Normal66">
    <w:name w:val="P68B1DB1-Normal66"/>
    <w:basedOn w:val="Normal"/>
    <w:rsid w:val="00C13C8C"/>
    <w:rPr>
      <w:rFonts w:ascii="Arial" w:eastAsia="SimSun" w:hAnsi="Arial" w:cs="Arial"/>
      <w:color w:val="000000" w:themeColor="text1"/>
      <w:sz w:val="22"/>
      <w:szCs w:val="20"/>
    </w:rPr>
  </w:style>
  <w:style w:type="paragraph" w:customStyle="1" w:styleId="P68B1DB1-HeadingwoNumber67">
    <w:name w:val="P68B1DB1-HeadingwoNumber67"/>
    <w:basedOn w:val="HeadingwoNumber"/>
    <w:rsid w:val="00C13C8C"/>
    <w:rPr>
      <w:rFonts w:cs="Arial"/>
      <w:sz w:val="22"/>
      <w:szCs w:val="20"/>
    </w:rPr>
  </w:style>
  <w:style w:type="paragraph" w:customStyle="1" w:styleId="P68B1DB1-Maintext68">
    <w:name w:val="P68B1DB1-Maintext68"/>
    <w:basedOn w:val="Maintext"/>
    <w:rsid w:val="00C13C8C"/>
    <w:rPr>
      <w:b/>
      <w:bCs w:val="0"/>
      <w:noProof w:val="0"/>
      <w:szCs w:val="20"/>
    </w:rPr>
  </w:style>
  <w:style w:type="paragraph" w:customStyle="1" w:styleId="P68B1DB1-ColorfulList-Accent1269">
    <w:name w:val="P68B1DB1-ColorfulList-Accent1269"/>
    <w:basedOn w:val="ColorfulList-Accent12"/>
    <w:rsid w:val="00C13C8C"/>
    <w:rPr>
      <w:rFonts w:ascii="Arial" w:hAnsi="Arial" w:cs="Arial"/>
      <w:sz w:val="22"/>
      <w:szCs w:val="20"/>
    </w:rPr>
  </w:style>
  <w:style w:type="paragraph" w:customStyle="1" w:styleId="P68B1DB1-Maintext70">
    <w:name w:val="P68B1DB1-Maintext70"/>
    <w:basedOn w:val="Maintext"/>
    <w:rsid w:val="00C13C8C"/>
    <w:rPr>
      <w:rFonts w:eastAsia="MS UI Gothic"/>
      <w:bCs w:val="0"/>
      <w:noProof w:val="0"/>
      <w:szCs w:val="20"/>
    </w:rPr>
  </w:style>
  <w:style w:type="table" w:customStyle="1" w:styleId="TableGrid11">
    <w:name w:val="Table Grid11"/>
    <w:rsid w:val="00C13C8C"/>
    <w:pPr>
      <w:spacing w:after="0" w:line="240" w:lineRule="auto"/>
    </w:pPr>
    <w:rPr>
      <w:rFonts w:eastAsia="Times New Roman"/>
      <w:lang w:val="sr-Latn-RS" w:eastAsia="sr-Latn-RS"/>
    </w:rPr>
    <w:tblPr>
      <w:tblCellMar>
        <w:top w:w="0" w:type="dxa"/>
        <w:left w:w="0" w:type="dxa"/>
        <w:bottom w:w="0" w:type="dxa"/>
        <w:right w:w="0" w:type="dxa"/>
      </w:tblCellMar>
    </w:tblPr>
  </w:style>
  <w:style w:type="table" w:customStyle="1" w:styleId="TableGrid100">
    <w:name w:val="Table Grid10"/>
    <w:rsid w:val="00C13C8C"/>
    <w:pPr>
      <w:spacing w:after="0" w:line="240" w:lineRule="auto"/>
    </w:pPr>
    <w:rPr>
      <w:rFonts w:eastAsia="Times New Roman"/>
      <w:szCs w:val="20"/>
    </w:rPr>
    <w:tblPr>
      <w:tblCellMar>
        <w:top w:w="0" w:type="dxa"/>
        <w:left w:w="0" w:type="dxa"/>
        <w:bottom w:w="0" w:type="dxa"/>
        <w:right w:w="0" w:type="dxa"/>
      </w:tblCellMar>
    </w:tblPr>
  </w:style>
  <w:style w:type="character" w:customStyle="1" w:styleId="Mention3">
    <w:name w:val="Mention3"/>
    <w:basedOn w:val="DefaultParagraphFont"/>
    <w:uiPriority w:val="99"/>
    <w:unhideWhenUsed/>
    <w:rsid w:val="00C13C8C"/>
    <w:rPr>
      <w:color w:val="2B579A"/>
      <w:shd w:val="clear" w:color="auto" w:fill="E6E6E6"/>
    </w:rPr>
  </w:style>
  <w:style w:type="paragraph" w:customStyle="1" w:styleId="P68B1DB1-Title76">
    <w:name w:val="P68B1DB1-Title76"/>
    <w:basedOn w:val="Title"/>
    <w:rsid w:val="00C13C8C"/>
    <w:pPr>
      <w:widowControl w:val="0"/>
      <w:autoSpaceDE w:val="0"/>
      <w:autoSpaceDN w:val="0"/>
      <w:contextualSpacing w:val="0"/>
      <w:jc w:val="center"/>
    </w:pPr>
    <w:rPr>
      <w:rFonts w:ascii="Arial" w:eastAsia="Times New Roman" w:hAnsi="Arial" w:cs="Arial"/>
      <w:b/>
      <w:spacing w:val="0"/>
      <w:kern w:val="0"/>
      <w:sz w:val="22"/>
      <w:szCs w:val="20"/>
    </w:rPr>
  </w:style>
  <w:style w:type="paragraph" w:customStyle="1" w:styleId="P68B1DB1-BodyText77">
    <w:name w:val="P68B1DB1-BodyText77"/>
    <w:basedOn w:val="BodyText"/>
    <w:rsid w:val="00C13C8C"/>
    <w:pPr>
      <w:widowControl/>
      <w:autoSpaceDE/>
      <w:autoSpaceDN/>
      <w:spacing w:after="120"/>
      <w:ind w:left="0"/>
      <w:jc w:val="left"/>
    </w:pPr>
    <w:rPr>
      <w:rFonts w:ascii="Arial" w:hAnsi="Arial" w:cs="Arial"/>
      <w:i/>
      <w:color w:val="0000FF"/>
      <w:sz w:val="22"/>
      <w:szCs w:val="20"/>
    </w:rPr>
  </w:style>
  <w:style w:type="paragraph" w:customStyle="1" w:styleId="P68B1DB1-BodyText378">
    <w:name w:val="P68B1DB1-BodyText378"/>
    <w:basedOn w:val="BodyText3"/>
    <w:rsid w:val="00C13C8C"/>
    <w:rPr>
      <w:rFonts w:ascii="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788">
      <w:bodyDiv w:val="1"/>
      <w:marLeft w:val="0"/>
      <w:marRight w:val="0"/>
      <w:marTop w:val="0"/>
      <w:marBottom w:val="0"/>
      <w:divBdr>
        <w:top w:val="none" w:sz="0" w:space="0" w:color="auto"/>
        <w:left w:val="none" w:sz="0" w:space="0" w:color="auto"/>
        <w:bottom w:val="none" w:sz="0" w:space="0" w:color="auto"/>
        <w:right w:val="none" w:sz="0" w:space="0" w:color="auto"/>
      </w:divBdr>
    </w:div>
    <w:div w:id="143788768">
      <w:bodyDiv w:val="1"/>
      <w:marLeft w:val="0"/>
      <w:marRight w:val="0"/>
      <w:marTop w:val="0"/>
      <w:marBottom w:val="0"/>
      <w:divBdr>
        <w:top w:val="none" w:sz="0" w:space="0" w:color="auto"/>
        <w:left w:val="none" w:sz="0" w:space="0" w:color="auto"/>
        <w:bottom w:val="none" w:sz="0" w:space="0" w:color="auto"/>
        <w:right w:val="none" w:sz="0" w:space="0" w:color="auto"/>
      </w:divBdr>
    </w:div>
    <w:div w:id="500320588">
      <w:bodyDiv w:val="1"/>
      <w:marLeft w:val="0"/>
      <w:marRight w:val="0"/>
      <w:marTop w:val="0"/>
      <w:marBottom w:val="0"/>
      <w:divBdr>
        <w:top w:val="none" w:sz="0" w:space="0" w:color="auto"/>
        <w:left w:val="none" w:sz="0" w:space="0" w:color="auto"/>
        <w:bottom w:val="none" w:sz="0" w:space="0" w:color="auto"/>
        <w:right w:val="none" w:sz="0" w:space="0" w:color="auto"/>
      </w:divBdr>
    </w:div>
    <w:div w:id="513956258">
      <w:bodyDiv w:val="1"/>
      <w:marLeft w:val="0"/>
      <w:marRight w:val="0"/>
      <w:marTop w:val="0"/>
      <w:marBottom w:val="0"/>
      <w:divBdr>
        <w:top w:val="none" w:sz="0" w:space="0" w:color="auto"/>
        <w:left w:val="none" w:sz="0" w:space="0" w:color="auto"/>
        <w:bottom w:val="none" w:sz="0" w:space="0" w:color="auto"/>
        <w:right w:val="none" w:sz="0" w:space="0" w:color="auto"/>
      </w:divBdr>
    </w:div>
    <w:div w:id="741685748">
      <w:bodyDiv w:val="1"/>
      <w:marLeft w:val="0"/>
      <w:marRight w:val="0"/>
      <w:marTop w:val="0"/>
      <w:marBottom w:val="0"/>
      <w:divBdr>
        <w:top w:val="none" w:sz="0" w:space="0" w:color="auto"/>
        <w:left w:val="none" w:sz="0" w:space="0" w:color="auto"/>
        <w:bottom w:val="none" w:sz="0" w:space="0" w:color="auto"/>
        <w:right w:val="none" w:sz="0" w:space="0" w:color="auto"/>
      </w:divBdr>
    </w:div>
    <w:div w:id="795559256">
      <w:bodyDiv w:val="1"/>
      <w:marLeft w:val="0"/>
      <w:marRight w:val="0"/>
      <w:marTop w:val="0"/>
      <w:marBottom w:val="0"/>
      <w:divBdr>
        <w:top w:val="none" w:sz="0" w:space="0" w:color="auto"/>
        <w:left w:val="none" w:sz="0" w:space="0" w:color="auto"/>
        <w:bottom w:val="none" w:sz="0" w:space="0" w:color="auto"/>
        <w:right w:val="none" w:sz="0" w:space="0" w:color="auto"/>
      </w:divBdr>
    </w:div>
    <w:div w:id="20358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8E76BDBAD84143869C9E1AFCB8E3D6"/>
        <w:category>
          <w:name w:val="General"/>
          <w:gallery w:val="placeholder"/>
        </w:category>
        <w:types>
          <w:type w:val="bbPlcHdr"/>
        </w:types>
        <w:behaviors>
          <w:behavior w:val="content"/>
        </w:behaviors>
        <w:guid w:val="{AF492EF5-F829-4ECE-A2D6-610F0BD10664}"/>
      </w:docPartPr>
      <w:docPartBody>
        <w:p w:rsidR="000A7B21" w:rsidRDefault="00FE15E3" w:rsidP="00FE15E3">
          <w:pPr>
            <w:pStyle w:val="E38E76BDBAD84143869C9E1AFCB8E3D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Light">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Slab">
    <w:charset w:val="00"/>
    <w:family w:val="auto"/>
    <w:pitch w:val="variable"/>
    <w:sig w:usb0="000004FF" w:usb1="8000405F" w:usb2="00000022" w:usb3="00000000" w:csb0="0000019F"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E3"/>
    <w:rsid w:val="00023A12"/>
    <w:rsid w:val="00037CC1"/>
    <w:rsid w:val="00047FBE"/>
    <w:rsid w:val="000521E5"/>
    <w:rsid w:val="00057C60"/>
    <w:rsid w:val="0006012E"/>
    <w:rsid w:val="00064E8C"/>
    <w:rsid w:val="0007573A"/>
    <w:rsid w:val="000808D8"/>
    <w:rsid w:val="00096E16"/>
    <w:rsid w:val="00097F12"/>
    <w:rsid w:val="000A08F4"/>
    <w:rsid w:val="000A1DA4"/>
    <w:rsid w:val="000A7B21"/>
    <w:rsid w:val="000C2B4B"/>
    <w:rsid w:val="000F1048"/>
    <w:rsid w:val="000F2206"/>
    <w:rsid w:val="000F66FF"/>
    <w:rsid w:val="00100FB2"/>
    <w:rsid w:val="00103106"/>
    <w:rsid w:val="00105B0B"/>
    <w:rsid w:val="00107F18"/>
    <w:rsid w:val="0012663C"/>
    <w:rsid w:val="00127CB3"/>
    <w:rsid w:val="00140B4B"/>
    <w:rsid w:val="0014745F"/>
    <w:rsid w:val="00156D85"/>
    <w:rsid w:val="001609B9"/>
    <w:rsid w:val="00165C85"/>
    <w:rsid w:val="00172B2B"/>
    <w:rsid w:val="00174007"/>
    <w:rsid w:val="001762F0"/>
    <w:rsid w:val="001825DE"/>
    <w:rsid w:val="0018650A"/>
    <w:rsid w:val="0019752D"/>
    <w:rsid w:val="001B7A3D"/>
    <w:rsid w:val="001D0D6E"/>
    <w:rsid w:val="001E5AE2"/>
    <w:rsid w:val="001F56B7"/>
    <w:rsid w:val="0021305B"/>
    <w:rsid w:val="0021580A"/>
    <w:rsid w:val="002567A8"/>
    <w:rsid w:val="0027407E"/>
    <w:rsid w:val="002742F9"/>
    <w:rsid w:val="00275D6F"/>
    <w:rsid w:val="002877A2"/>
    <w:rsid w:val="00293A15"/>
    <w:rsid w:val="002A79A1"/>
    <w:rsid w:val="002B414D"/>
    <w:rsid w:val="002C4FF6"/>
    <w:rsid w:val="002D2BE7"/>
    <w:rsid w:val="002D7467"/>
    <w:rsid w:val="002D79A4"/>
    <w:rsid w:val="002F2108"/>
    <w:rsid w:val="002F426D"/>
    <w:rsid w:val="002F5A78"/>
    <w:rsid w:val="00302EA8"/>
    <w:rsid w:val="0030478C"/>
    <w:rsid w:val="0032157E"/>
    <w:rsid w:val="00322405"/>
    <w:rsid w:val="00324A3B"/>
    <w:rsid w:val="00345613"/>
    <w:rsid w:val="00351967"/>
    <w:rsid w:val="00357C61"/>
    <w:rsid w:val="0036210F"/>
    <w:rsid w:val="003657AC"/>
    <w:rsid w:val="0037221A"/>
    <w:rsid w:val="00372DA2"/>
    <w:rsid w:val="003A558F"/>
    <w:rsid w:val="003B2029"/>
    <w:rsid w:val="003B4A81"/>
    <w:rsid w:val="003B67DC"/>
    <w:rsid w:val="003C57A0"/>
    <w:rsid w:val="003E5C64"/>
    <w:rsid w:val="00413A17"/>
    <w:rsid w:val="00414CD4"/>
    <w:rsid w:val="004336A4"/>
    <w:rsid w:val="00435AB2"/>
    <w:rsid w:val="0046081C"/>
    <w:rsid w:val="004721CF"/>
    <w:rsid w:val="00480749"/>
    <w:rsid w:val="00490A48"/>
    <w:rsid w:val="004975AF"/>
    <w:rsid w:val="004B161B"/>
    <w:rsid w:val="004B1917"/>
    <w:rsid w:val="004B29CC"/>
    <w:rsid w:val="004C35E2"/>
    <w:rsid w:val="004E3D52"/>
    <w:rsid w:val="004E6AC0"/>
    <w:rsid w:val="004F1D1F"/>
    <w:rsid w:val="004F562C"/>
    <w:rsid w:val="00513309"/>
    <w:rsid w:val="0054457E"/>
    <w:rsid w:val="0054693A"/>
    <w:rsid w:val="00553D4D"/>
    <w:rsid w:val="005635C3"/>
    <w:rsid w:val="00575BBD"/>
    <w:rsid w:val="005826DF"/>
    <w:rsid w:val="0058716F"/>
    <w:rsid w:val="00594A7B"/>
    <w:rsid w:val="005A0BE6"/>
    <w:rsid w:val="005A7C1A"/>
    <w:rsid w:val="005B261F"/>
    <w:rsid w:val="005B673A"/>
    <w:rsid w:val="005E30EA"/>
    <w:rsid w:val="005E5848"/>
    <w:rsid w:val="005E7B89"/>
    <w:rsid w:val="005F7634"/>
    <w:rsid w:val="00612F63"/>
    <w:rsid w:val="006137C8"/>
    <w:rsid w:val="006252DA"/>
    <w:rsid w:val="00626283"/>
    <w:rsid w:val="006301B6"/>
    <w:rsid w:val="00631288"/>
    <w:rsid w:val="00631716"/>
    <w:rsid w:val="00640F1C"/>
    <w:rsid w:val="00673FD0"/>
    <w:rsid w:val="00682D2E"/>
    <w:rsid w:val="00690DA6"/>
    <w:rsid w:val="00696400"/>
    <w:rsid w:val="006B6208"/>
    <w:rsid w:val="006E0B9B"/>
    <w:rsid w:val="006E1177"/>
    <w:rsid w:val="00700A40"/>
    <w:rsid w:val="0072146C"/>
    <w:rsid w:val="0072149B"/>
    <w:rsid w:val="0072508A"/>
    <w:rsid w:val="007416D0"/>
    <w:rsid w:val="00743F4B"/>
    <w:rsid w:val="00755314"/>
    <w:rsid w:val="007574B8"/>
    <w:rsid w:val="00762E68"/>
    <w:rsid w:val="00763431"/>
    <w:rsid w:val="00785E67"/>
    <w:rsid w:val="007878C1"/>
    <w:rsid w:val="007A6122"/>
    <w:rsid w:val="007D7A44"/>
    <w:rsid w:val="007D7AD5"/>
    <w:rsid w:val="007F734A"/>
    <w:rsid w:val="00806C33"/>
    <w:rsid w:val="00813159"/>
    <w:rsid w:val="0081769D"/>
    <w:rsid w:val="00820E60"/>
    <w:rsid w:val="008214F3"/>
    <w:rsid w:val="00823EE4"/>
    <w:rsid w:val="00842F98"/>
    <w:rsid w:val="00847534"/>
    <w:rsid w:val="00877793"/>
    <w:rsid w:val="008807C1"/>
    <w:rsid w:val="008A4961"/>
    <w:rsid w:val="008B0E33"/>
    <w:rsid w:val="008B1FCC"/>
    <w:rsid w:val="008C7B3B"/>
    <w:rsid w:val="008F6725"/>
    <w:rsid w:val="008F7114"/>
    <w:rsid w:val="009024C0"/>
    <w:rsid w:val="00902DD9"/>
    <w:rsid w:val="0091239B"/>
    <w:rsid w:val="009176EE"/>
    <w:rsid w:val="00923218"/>
    <w:rsid w:val="00941289"/>
    <w:rsid w:val="00950FBB"/>
    <w:rsid w:val="009542D3"/>
    <w:rsid w:val="0097032E"/>
    <w:rsid w:val="00970480"/>
    <w:rsid w:val="00973C2A"/>
    <w:rsid w:val="00991128"/>
    <w:rsid w:val="00996D00"/>
    <w:rsid w:val="009A38CC"/>
    <w:rsid w:val="009A3B69"/>
    <w:rsid w:val="009C0C4E"/>
    <w:rsid w:val="009C1683"/>
    <w:rsid w:val="009D0F1F"/>
    <w:rsid w:val="009D6872"/>
    <w:rsid w:val="009D7287"/>
    <w:rsid w:val="009D7531"/>
    <w:rsid w:val="009E7ED1"/>
    <w:rsid w:val="009F5EAF"/>
    <w:rsid w:val="00A215D4"/>
    <w:rsid w:val="00A45C5D"/>
    <w:rsid w:val="00A50E92"/>
    <w:rsid w:val="00A52902"/>
    <w:rsid w:val="00A540AA"/>
    <w:rsid w:val="00A67920"/>
    <w:rsid w:val="00A728AB"/>
    <w:rsid w:val="00A731E6"/>
    <w:rsid w:val="00A80455"/>
    <w:rsid w:val="00AB076A"/>
    <w:rsid w:val="00AD10A9"/>
    <w:rsid w:val="00AD67B3"/>
    <w:rsid w:val="00AF535B"/>
    <w:rsid w:val="00B03572"/>
    <w:rsid w:val="00B15A42"/>
    <w:rsid w:val="00B17237"/>
    <w:rsid w:val="00B21C33"/>
    <w:rsid w:val="00B427C0"/>
    <w:rsid w:val="00B43440"/>
    <w:rsid w:val="00B43638"/>
    <w:rsid w:val="00B46EF3"/>
    <w:rsid w:val="00B47C74"/>
    <w:rsid w:val="00B500AC"/>
    <w:rsid w:val="00B60D54"/>
    <w:rsid w:val="00B62AA4"/>
    <w:rsid w:val="00B6665C"/>
    <w:rsid w:val="00B73738"/>
    <w:rsid w:val="00B9060C"/>
    <w:rsid w:val="00BA2B02"/>
    <w:rsid w:val="00BC09D7"/>
    <w:rsid w:val="00BC1B21"/>
    <w:rsid w:val="00BC7113"/>
    <w:rsid w:val="00BD0FAE"/>
    <w:rsid w:val="00BD15CA"/>
    <w:rsid w:val="00BD216D"/>
    <w:rsid w:val="00BE0CDA"/>
    <w:rsid w:val="00BF1FBA"/>
    <w:rsid w:val="00C00161"/>
    <w:rsid w:val="00C01587"/>
    <w:rsid w:val="00C26B83"/>
    <w:rsid w:val="00C27937"/>
    <w:rsid w:val="00C43FC0"/>
    <w:rsid w:val="00C44DDC"/>
    <w:rsid w:val="00C56F5E"/>
    <w:rsid w:val="00C606C5"/>
    <w:rsid w:val="00C61124"/>
    <w:rsid w:val="00C6145E"/>
    <w:rsid w:val="00C67F80"/>
    <w:rsid w:val="00C77BC3"/>
    <w:rsid w:val="00CA014B"/>
    <w:rsid w:val="00CB3999"/>
    <w:rsid w:val="00CC3148"/>
    <w:rsid w:val="00CC6A10"/>
    <w:rsid w:val="00CD79E3"/>
    <w:rsid w:val="00CE63EC"/>
    <w:rsid w:val="00CF45C1"/>
    <w:rsid w:val="00D01855"/>
    <w:rsid w:val="00D0238A"/>
    <w:rsid w:val="00D11742"/>
    <w:rsid w:val="00D232CC"/>
    <w:rsid w:val="00D30B6B"/>
    <w:rsid w:val="00D33C5D"/>
    <w:rsid w:val="00D356B1"/>
    <w:rsid w:val="00D4271D"/>
    <w:rsid w:val="00D42B39"/>
    <w:rsid w:val="00D4582D"/>
    <w:rsid w:val="00D52B1A"/>
    <w:rsid w:val="00D5647B"/>
    <w:rsid w:val="00D64280"/>
    <w:rsid w:val="00D66FCE"/>
    <w:rsid w:val="00D729F5"/>
    <w:rsid w:val="00DA3AC4"/>
    <w:rsid w:val="00DA540F"/>
    <w:rsid w:val="00DD0731"/>
    <w:rsid w:val="00DD27AB"/>
    <w:rsid w:val="00DE5175"/>
    <w:rsid w:val="00DF1EFF"/>
    <w:rsid w:val="00DF214E"/>
    <w:rsid w:val="00DF2262"/>
    <w:rsid w:val="00E15255"/>
    <w:rsid w:val="00E17210"/>
    <w:rsid w:val="00E31406"/>
    <w:rsid w:val="00E3327C"/>
    <w:rsid w:val="00E40BA1"/>
    <w:rsid w:val="00E41238"/>
    <w:rsid w:val="00E61885"/>
    <w:rsid w:val="00E61E48"/>
    <w:rsid w:val="00E61E5F"/>
    <w:rsid w:val="00E67BA7"/>
    <w:rsid w:val="00E71137"/>
    <w:rsid w:val="00E743E9"/>
    <w:rsid w:val="00E74F63"/>
    <w:rsid w:val="00E81994"/>
    <w:rsid w:val="00E94617"/>
    <w:rsid w:val="00EA0ED0"/>
    <w:rsid w:val="00EA401B"/>
    <w:rsid w:val="00EC1288"/>
    <w:rsid w:val="00ED31ED"/>
    <w:rsid w:val="00ED75F3"/>
    <w:rsid w:val="00EE45C8"/>
    <w:rsid w:val="00EF21F5"/>
    <w:rsid w:val="00EF3DA5"/>
    <w:rsid w:val="00F14917"/>
    <w:rsid w:val="00F25FDF"/>
    <w:rsid w:val="00F35214"/>
    <w:rsid w:val="00F554CA"/>
    <w:rsid w:val="00F8036A"/>
    <w:rsid w:val="00F81181"/>
    <w:rsid w:val="00F86C42"/>
    <w:rsid w:val="00F904D9"/>
    <w:rsid w:val="00FA4081"/>
    <w:rsid w:val="00FB2047"/>
    <w:rsid w:val="00FB715F"/>
    <w:rsid w:val="00FC383E"/>
    <w:rsid w:val="00FC4A15"/>
    <w:rsid w:val="00FD4F39"/>
    <w:rsid w:val="00FD73BE"/>
    <w:rsid w:val="00FE15E3"/>
    <w:rsid w:val="00FF1537"/>
    <w:rsid w:val="00FF7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8E76BDBAD84143869C9E1AFCB8E3D6">
    <w:name w:val="E38E76BDBAD84143869C9E1AFCB8E3D6"/>
    <w:rsid w:val="00FE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9641-90F7-4C34-802F-730662A2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3140</TotalTime>
  <Pages>69</Pages>
  <Words>26270</Words>
  <Characters>149743</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08. јул  2026. године</vt:lpstr>
    </vt:vector>
  </TitlesOfParts>
  <Company/>
  <LinksUpToDate>false</LinksUpToDate>
  <CharactersWithSpaces>175662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 јул  2026. године</dc:title>
  <dc:creator>Ivana Miladinović</dc:creator>
  <cp:lastModifiedBy>Ivana Miladinović</cp:lastModifiedBy>
  <cp:revision>700</cp:revision>
  <cp:lastPrinted>2026-04-30T11:02:00Z</cp:lastPrinted>
  <dcterms:created xsi:type="dcterms:W3CDTF">2021-09-14T12:41:00Z</dcterms:created>
  <dcterms:modified xsi:type="dcterms:W3CDTF">2026-07-31T08:45:00Z</dcterms:modified>
</cp:coreProperties>
</file>