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C061" w14:textId="77777777" w:rsidR="009C389E" w:rsidRPr="009C389E" w:rsidRDefault="009C389E" w:rsidP="009C389E">
      <w:pPr>
        <w:jc w:val="center"/>
        <w:rPr>
          <w:b/>
          <w:noProof/>
          <w:sz w:val="63"/>
          <w:szCs w:val="63"/>
          <w:lang w:val="sr-Cyrl-CS"/>
          <w14:shadow w14:blurRad="50800" w14:dist="38100" w14:dir="2700000" w14:sx="100000" w14:sy="100000" w14:kx="0" w14:ky="0" w14:algn="tl">
            <w14:srgbClr w14:val="000000">
              <w14:alpha w14:val="60000"/>
            </w14:srgbClr>
          </w14:shadow>
        </w:rPr>
      </w:pPr>
      <w:r>
        <w:rPr>
          <w:noProof/>
          <w:sz w:val="21"/>
          <w:szCs w:val="21"/>
        </w:rPr>
        <w:drawing>
          <wp:anchor distT="0" distB="0" distL="114300" distR="114300" simplePos="0" relativeHeight="251660288" behindDoc="0" locked="0" layoutInCell="1" allowOverlap="1" wp14:anchorId="60F22B7E" wp14:editId="79528307">
            <wp:simplePos x="0" y="0"/>
            <wp:positionH relativeFrom="column">
              <wp:posOffset>-95885</wp:posOffset>
            </wp:positionH>
            <wp:positionV relativeFrom="paragraph">
              <wp:posOffset>0</wp:posOffset>
            </wp:positionV>
            <wp:extent cx="1242695" cy="1485900"/>
            <wp:effectExtent l="0" t="0" r="0" b="0"/>
            <wp:wrapSquare wrapText="bothSides"/>
            <wp:docPr id="2" name="Picture 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rokupl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695" cy="1485900"/>
                    </a:xfrm>
                    <a:prstGeom prst="rect">
                      <a:avLst/>
                    </a:prstGeom>
                    <a:noFill/>
                  </pic:spPr>
                </pic:pic>
              </a:graphicData>
            </a:graphic>
            <wp14:sizeRelH relativeFrom="page">
              <wp14:pctWidth>0</wp14:pctWidth>
            </wp14:sizeRelH>
            <wp14:sizeRelV relativeFrom="page">
              <wp14:pctHeight>0</wp14:pctHeight>
            </wp14:sizeRelV>
          </wp:anchor>
        </w:drawing>
      </w:r>
      <w:r>
        <w:rPr>
          <w:noProof/>
          <w:sz w:val="21"/>
          <w:szCs w:val="21"/>
        </w:rPr>
        <mc:AlternateContent>
          <mc:Choice Requires="wps">
            <w:drawing>
              <wp:anchor distT="0" distB="0" distL="114300" distR="114300" simplePos="0" relativeHeight="251659264" behindDoc="0" locked="0" layoutInCell="1" allowOverlap="1" wp14:anchorId="28500AB5" wp14:editId="21B79B25">
                <wp:simplePos x="0" y="0"/>
                <wp:positionH relativeFrom="column">
                  <wp:posOffset>-1591310</wp:posOffset>
                </wp:positionH>
                <wp:positionV relativeFrom="paragraph">
                  <wp:posOffset>-671195</wp:posOffset>
                </wp:positionV>
                <wp:extent cx="6861175" cy="540385"/>
                <wp:effectExtent l="127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175" cy="540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46685" id="Rectangle 1" o:spid="_x0000_s1026" style="position:absolute;margin-left:-125.3pt;margin-top:-52.85pt;width:540.2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" stroked="f"/>
            </w:pict>
          </mc:Fallback>
        </mc:AlternateContent>
      </w:r>
      <w:r w:rsidRPr="009C389E">
        <w:rPr>
          <w:b/>
          <w:noProof/>
          <w:sz w:val="63"/>
          <w:szCs w:val="63"/>
          <w:lang w:val="sr-Cyrl-CS"/>
          <w14:shadow w14:blurRad="50800" w14:dist="38100" w14:dir="2700000" w14:sx="100000" w14:sy="100000" w14:kx="0" w14:ky="0" w14:algn="tl">
            <w14:srgbClr w14:val="000000">
              <w14:alpha w14:val="60000"/>
            </w14:srgbClr>
          </w14:shadow>
        </w:rPr>
        <w:t>СЛУЖБЕНИ ЛИСТ</w:t>
      </w:r>
    </w:p>
    <w:p w14:paraId="31970B54" w14:textId="77777777" w:rsidR="009C389E" w:rsidRPr="009C389E" w:rsidRDefault="009C389E" w:rsidP="009C389E">
      <w:pPr>
        <w:ind w:left="2160"/>
        <w:jc w:val="center"/>
        <w:rPr>
          <w:b/>
          <w:noProof/>
          <w:sz w:val="42"/>
          <w:szCs w:val="42"/>
          <w:lang w:val="sr-Cyrl-CS"/>
          <w14:shadow w14:blurRad="50800" w14:dist="38100" w14:dir="2700000" w14:sx="100000" w14:sy="100000" w14:kx="0" w14:ky="0" w14:algn="tl">
            <w14:srgbClr w14:val="000000">
              <w14:alpha w14:val="60000"/>
            </w14:srgbClr>
          </w14:shadow>
        </w:rPr>
      </w:pPr>
      <w:r w:rsidRPr="009C389E">
        <w:rPr>
          <w:b/>
          <w:noProof/>
          <w:sz w:val="42"/>
          <w:szCs w:val="42"/>
          <w:lang w:val="sr-Cyrl-CS"/>
          <w14:shadow w14:blurRad="50800" w14:dist="38100" w14:dir="2700000" w14:sx="100000" w14:sy="100000" w14:kx="0" w14:ky="0" w14:algn="tl">
            <w14:srgbClr w14:val="000000">
              <w14:alpha w14:val="60000"/>
            </w14:srgbClr>
          </w14:shadow>
        </w:rPr>
        <w:t>ГРАДА ПРОКУПЉА</w:t>
      </w:r>
    </w:p>
    <w:tbl>
      <w:tblPr>
        <w:tblW w:w="0" w:type="auto"/>
        <w:tblLook w:val="01E0" w:firstRow="1" w:lastRow="1" w:firstColumn="1" w:lastColumn="1" w:noHBand="0" w:noVBand="0"/>
      </w:tblPr>
      <w:tblGrid>
        <w:gridCol w:w="2350"/>
        <w:gridCol w:w="2594"/>
        <w:gridCol w:w="3006"/>
      </w:tblGrid>
      <w:tr w:rsidR="007443B5" w:rsidRPr="00632C06" w14:paraId="7119749D" w14:textId="77777777" w:rsidTr="00F63304">
        <w:tc>
          <w:tcPr>
            <w:tcW w:w="2350" w:type="dxa"/>
            <w:tcBorders>
              <w:top w:val="single" w:sz="4" w:space="0" w:color="auto"/>
              <w:left w:val="single" w:sz="4" w:space="0" w:color="auto"/>
              <w:bottom w:val="single" w:sz="4" w:space="0" w:color="auto"/>
              <w:right w:val="single" w:sz="4" w:space="0" w:color="auto"/>
            </w:tcBorders>
            <w:vAlign w:val="center"/>
          </w:tcPr>
          <w:p w14:paraId="0A9A50F0" w14:textId="5F381745" w:rsidR="009C389E" w:rsidRPr="00D138ED" w:rsidRDefault="009C389E" w:rsidP="00590350">
            <w:pPr>
              <w:spacing w:before="120" w:after="120"/>
              <w:jc w:val="center"/>
              <w:rPr>
                <w:b/>
                <w:noProof/>
                <w:sz w:val="25"/>
                <w:szCs w:val="25"/>
                <w:lang w:val="sr-Cyrl-RS"/>
              </w:rPr>
            </w:pPr>
            <w:r w:rsidRPr="00632C06">
              <w:rPr>
                <w:b/>
                <w:noProof/>
                <w:sz w:val="25"/>
                <w:szCs w:val="25"/>
                <w:lang w:val="sr-Cyrl-CS"/>
              </w:rPr>
              <w:t>ГОДИНА</w:t>
            </w:r>
            <w:r w:rsidR="00D138ED">
              <w:rPr>
                <w:b/>
                <w:noProof/>
                <w:sz w:val="25"/>
                <w:szCs w:val="25"/>
                <w:lang w:val="sr-Latn-RS"/>
              </w:rPr>
              <w:t xml:space="preserve"> </w:t>
            </w:r>
            <w:r w:rsidR="00D370EF">
              <w:rPr>
                <w:b/>
                <w:noProof/>
                <w:sz w:val="25"/>
                <w:szCs w:val="25"/>
                <w:lang w:val="sr-Latn-RS"/>
              </w:rPr>
              <w:t>XIX</w:t>
            </w:r>
          </w:p>
          <w:p w14:paraId="5D1FBC3C" w14:textId="1F239337" w:rsidR="009C389E" w:rsidRPr="003C4606" w:rsidRDefault="009C389E" w:rsidP="00590350">
            <w:pPr>
              <w:spacing w:before="120" w:after="120"/>
              <w:jc w:val="center"/>
              <w:rPr>
                <w:b/>
                <w:noProof/>
                <w:sz w:val="25"/>
                <w:szCs w:val="25"/>
                <w:lang w:val="sr-Latn-RS"/>
              </w:rPr>
            </w:pPr>
            <w:r w:rsidRPr="00632C06">
              <w:rPr>
                <w:b/>
                <w:noProof/>
                <w:sz w:val="25"/>
                <w:szCs w:val="25"/>
              </w:rPr>
              <w:t xml:space="preserve">Број </w:t>
            </w:r>
            <w:r w:rsidR="0024371C">
              <w:rPr>
                <w:b/>
                <w:noProof/>
                <w:sz w:val="25"/>
                <w:szCs w:val="25"/>
                <w:lang w:val="sr-Cyrl-RS"/>
              </w:rPr>
              <w:t>2</w:t>
            </w:r>
            <w:r w:rsidR="003C4606">
              <w:rPr>
                <w:b/>
                <w:noProof/>
                <w:sz w:val="25"/>
                <w:szCs w:val="25"/>
                <w:lang w:val="sr-Latn-RS"/>
              </w:rPr>
              <w:t>7</w:t>
            </w:r>
          </w:p>
        </w:tc>
        <w:tc>
          <w:tcPr>
            <w:tcW w:w="2594" w:type="dxa"/>
            <w:tcBorders>
              <w:top w:val="single" w:sz="4" w:space="0" w:color="auto"/>
              <w:left w:val="single" w:sz="4" w:space="0" w:color="auto"/>
              <w:bottom w:val="single" w:sz="4" w:space="0" w:color="auto"/>
              <w:right w:val="single" w:sz="4" w:space="0" w:color="auto"/>
            </w:tcBorders>
            <w:vAlign w:val="center"/>
          </w:tcPr>
          <w:p w14:paraId="25853AB7" w14:textId="77777777" w:rsidR="009C389E" w:rsidRPr="00632C06" w:rsidRDefault="009C389E" w:rsidP="00590350">
            <w:pPr>
              <w:spacing w:before="120" w:after="120"/>
              <w:jc w:val="center"/>
              <w:rPr>
                <w:b/>
                <w:noProof/>
                <w:sz w:val="28"/>
                <w:szCs w:val="28"/>
                <w:lang w:val="sr-Cyrl-CS"/>
              </w:rPr>
            </w:pPr>
            <w:r w:rsidRPr="00632C06">
              <w:rPr>
                <w:b/>
                <w:noProof/>
                <w:sz w:val="28"/>
                <w:szCs w:val="28"/>
                <w:lang w:val="sr-Cyrl-CS"/>
              </w:rPr>
              <w:t>Прокупље</w:t>
            </w:r>
          </w:p>
          <w:p w14:paraId="032A4E0F" w14:textId="680B5E08" w:rsidR="009C389E" w:rsidRPr="00DA3E09" w:rsidRDefault="003C4606" w:rsidP="00590350">
            <w:pPr>
              <w:spacing w:before="120" w:after="120"/>
              <w:jc w:val="center"/>
              <w:rPr>
                <w:rFonts w:cs="Arial"/>
                <w:b/>
                <w:noProof/>
                <w:sz w:val="28"/>
                <w:szCs w:val="28"/>
                <w:lang w:val="sr-Cyrl-RS"/>
              </w:rPr>
            </w:pPr>
            <w:r>
              <w:rPr>
                <w:b/>
                <w:noProof/>
                <w:sz w:val="28"/>
                <w:szCs w:val="28"/>
                <w:lang w:val="sr-Latn-RS"/>
              </w:rPr>
              <w:t>15</w:t>
            </w:r>
            <w:r w:rsidR="00D641CC">
              <w:rPr>
                <w:b/>
                <w:noProof/>
                <w:sz w:val="28"/>
                <w:szCs w:val="28"/>
                <w:lang w:val="sr-Cyrl-CS"/>
              </w:rPr>
              <w:t xml:space="preserve">. </w:t>
            </w:r>
            <w:r w:rsidR="00B92476">
              <w:rPr>
                <w:b/>
                <w:noProof/>
                <w:sz w:val="28"/>
                <w:szCs w:val="28"/>
                <w:lang w:val="sr-Cyrl-CS"/>
              </w:rPr>
              <w:t>Септембар</w:t>
            </w:r>
          </w:p>
          <w:p w14:paraId="0901452F" w14:textId="19B8FEEB" w:rsidR="009C389E" w:rsidRPr="00632C06" w:rsidRDefault="009C389E" w:rsidP="00590350">
            <w:pPr>
              <w:spacing w:before="120" w:after="120"/>
              <w:jc w:val="center"/>
              <w:rPr>
                <w:rFonts w:cs="Arial"/>
                <w:b/>
                <w:noProof/>
                <w:sz w:val="25"/>
                <w:szCs w:val="25"/>
                <w:lang w:val="sr-Cyrl-CS"/>
              </w:rPr>
            </w:pPr>
            <w:r w:rsidRPr="00632C06">
              <w:rPr>
                <w:b/>
                <w:noProof/>
                <w:sz w:val="28"/>
                <w:szCs w:val="28"/>
                <w:lang w:val="sr-Cyrl-CS"/>
              </w:rPr>
              <w:t>20</w:t>
            </w:r>
            <w:r w:rsidR="00382AE1">
              <w:rPr>
                <w:b/>
                <w:noProof/>
                <w:sz w:val="28"/>
                <w:szCs w:val="28"/>
                <w:lang w:val="sr-Cyrl-RS"/>
              </w:rPr>
              <w:t>2</w:t>
            </w:r>
            <w:r w:rsidR="00D370EF">
              <w:rPr>
                <w:b/>
                <w:noProof/>
                <w:sz w:val="28"/>
                <w:szCs w:val="28"/>
                <w:lang w:val="sr-Cyrl-RS"/>
              </w:rPr>
              <w:t>6</w:t>
            </w:r>
            <w:r w:rsidRPr="00632C06">
              <w:rPr>
                <w:b/>
                <w:noProof/>
                <w:sz w:val="28"/>
                <w:szCs w:val="28"/>
                <w:lang w:val="sr-Cyrl-CS"/>
              </w:rPr>
              <w:t>.</w:t>
            </w:r>
            <w:r w:rsidR="00741497">
              <w:rPr>
                <w:b/>
                <w:noProof/>
                <w:sz w:val="28"/>
                <w:szCs w:val="28"/>
                <w:lang w:val="sr-Cyrl-CS"/>
              </w:rPr>
              <w:t>године</w:t>
            </w:r>
          </w:p>
        </w:tc>
        <w:tc>
          <w:tcPr>
            <w:tcW w:w="3006" w:type="dxa"/>
            <w:tcBorders>
              <w:top w:val="single" w:sz="4" w:space="0" w:color="auto"/>
              <w:left w:val="single" w:sz="4" w:space="0" w:color="auto"/>
              <w:bottom w:val="single" w:sz="4" w:space="0" w:color="auto"/>
              <w:right w:val="single" w:sz="4" w:space="0" w:color="auto"/>
            </w:tcBorders>
            <w:vAlign w:val="center"/>
          </w:tcPr>
          <w:p w14:paraId="10C7C43E" w14:textId="77777777" w:rsidR="009C389E" w:rsidRPr="00632C06" w:rsidRDefault="009C389E" w:rsidP="00590350">
            <w:pPr>
              <w:spacing w:before="120" w:after="40"/>
              <w:ind w:left="68"/>
              <w:jc w:val="center"/>
              <w:rPr>
                <w:b/>
                <w:noProof/>
                <w:sz w:val="21"/>
                <w:szCs w:val="21"/>
                <w:lang w:val="sr-Cyrl-CS"/>
              </w:rPr>
            </w:pPr>
            <w:r w:rsidRPr="00632C06">
              <w:rPr>
                <w:b/>
                <w:noProof/>
                <w:sz w:val="21"/>
                <w:szCs w:val="21"/>
                <w:lang w:val="sr-Cyrl-CS"/>
              </w:rPr>
              <w:t>Лист излази према потреби</w:t>
            </w:r>
          </w:p>
          <w:p w14:paraId="5AC030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Годишња претплата: 1.000 дин.</w:t>
            </w:r>
          </w:p>
          <w:p w14:paraId="1A0E42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Цена овог броја износи: 40 дин.</w:t>
            </w:r>
          </w:p>
          <w:p w14:paraId="3016ADE2"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Рок за рекламацију: 10 дана</w:t>
            </w:r>
          </w:p>
        </w:tc>
      </w:tr>
    </w:tbl>
    <w:p w14:paraId="26EBEBFB" w14:textId="77777777" w:rsidR="0079098F" w:rsidRDefault="0079098F" w:rsidP="001A2AFD">
      <w:pPr>
        <w:spacing w:line="234" w:lineRule="auto"/>
        <w:rPr>
          <w:sz w:val="40"/>
          <w:szCs w:val="40"/>
          <w:lang w:val="sr-Cyrl-RS"/>
        </w:rPr>
      </w:pPr>
    </w:p>
    <w:p w14:paraId="789BB01B" w14:textId="73628DEE" w:rsidR="001A2AFD" w:rsidRDefault="001A2AFD" w:rsidP="001A2AFD">
      <w:pPr>
        <w:spacing w:line="234" w:lineRule="auto"/>
        <w:rPr>
          <w:sz w:val="40"/>
          <w:szCs w:val="40"/>
          <w:lang w:val="sr-Cyrl-RS"/>
        </w:rPr>
      </w:pPr>
      <w:r>
        <w:rPr>
          <w:sz w:val="40"/>
          <w:szCs w:val="40"/>
          <w:lang w:val="sr-Latn-RS"/>
        </w:rPr>
        <w:t>1</w:t>
      </w:r>
    </w:p>
    <w:p w14:paraId="0E1B5537" w14:textId="77777777" w:rsidR="003C4606" w:rsidRPr="003C4606" w:rsidRDefault="003C4606" w:rsidP="001A2AFD">
      <w:pPr>
        <w:spacing w:line="234" w:lineRule="auto"/>
        <w:rPr>
          <w:sz w:val="40"/>
          <w:szCs w:val="40"/>
          <w:lang w:val="sr-Cyrl-RS"/>
        </w:rPr>
      </w:pPr>
    </w:p>
    <w:p w14:paraId="1DDDC311" w14:textId="7B3512AB" w:rsidR="002A422C" w:rsidRPr="003C4606" w:rsidRDefault="003C4606" w:rsidP="003C4606">
      <w:pPr>
        <w:pBdr>
          <w:top w:val="nil"/>
          <w:left w:val="nil"/>
          <w:bottom w:val="nil"/>
          <w:right w:val="nil"/>
          <w:between w:val="nil"/>
          <w:bar w:val="nil"/>
        </w:pBdr>
        <w:jc w:val="both"/>
        <w:rPr>
          <w:bCs/>
          <w:iCs/>
          <w:color w:val="000000" w:themeColor="text1"/>
          <w:lang w:val="sr-Cyrl-RS"/>
        </w:rPr>
      </w:pPr>
      <w:r>
        <w:rPr>
          <w:bCs/>
          <w:iCs/>
          <w:color w:val="000000" w:themeColor="text1"/>
          <w:lang w:val="sr-Cyrl-RS"/>
        </w:rPr>
        <w:t>Саставни део овог ''Службеног листа града Прокупља '' је Закључак о одређивању почетне цене закупа пољопривредног земљишта у државној својини на територији града Прокупља у првом кругу.</w:t>
      </w:r>
    </w:p>
    <w:p w14:paraId="7453255E"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47F745A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3D7074E7"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563AB090"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A011A71"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5654D9B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49C54C8"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6AA48BE9"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7DFCF6BB"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482C580C"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2B04E583"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057C9C00"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04B50CF6" w14:textId="77777777" w:rsidR="003C4606" w:rsidRDefault="003C4606" w:rsidP="00BD7D59">
      <w:pPr>
        <w:pBdr>
          <w:top w:val="nil"/>
          <w:left w:val="nil"/>
          <w:bottom w:val="nil"/>
          <w:right w:val="nil"/>
          <w:between w:val="nil"/>
          <w:bar w:val="nil"/>
        </w:pBdr>
        <w:jc w:val="center"/>
        <w:rPr>
          <w:b/>
          <w:i/>
          <w:color w:val="000000" w:themeColor="text1"/>
          <w:sz w:val="63"/>
          <w:szCs w:val="63"/>
          <w:lang w:val="sr-Latn-RS"/>
        </w:rPr>
      </w:pPr>
    </w:p>
    <w:p w14:paraId="27230E68" w14:textId="187968C5" w:rsidR="00B149F8" w:rsidRPr="00C7362F" w:rsidRDefault="00B149F8" w:rsidP="00BD7D59">
      <w:pPr>
        <w:pBdr>
          <w:top w:val="nil"/>
          <w:left w:val="nil"/>
          <w:bottom w:val="nil"/>
          <w:right w:val="nil"/>
          <w:between w:val="nil"/>
          <w:bar w:val="nil"/>
        </w:pBdr>
        <w:jc w:val="center"/>
        <w:rPr>
          <w:b/>
          <w:i/>
          <w:color w:val="000000" w:themeColor="text1"/>
          <w:sz w:val="63"/>
          <w:szCs w:val="63"/>
          <w:lang w:val="sr-Cyrl-RS"/>
        </w:rPr>
      </w:pPr>
      <w:r w:rsidRPr="00314F50">
        <w:rPr>
          <w:b/>
          <w:i/>
          <w:color w:val="000000" w:themeColor="text1"/>
          <w:sz w:val="63"/>
          <w:szCs w:val="63"/>
          <w:lang w:val="sr-Cyrl-CS"/>
        </w:rPr>
        <w:t>С а д р ж а ј</w:t>
      </w:r>
    </w:p>
    <w:p w14:paraId="06EC7DAF" w14:textId="77777777" w:rsidR="00B149F8" w:rsidRDefault="00B149F8" w:rsidP="00B149F8">
      <w:pPr>
        <w:spacing w:line="0" w:lineRule="atLeast"/>
        <w:jc w:val="center"/>
        <w:rPr>
          <w:b/>
          <w:i/>
          <w:color w:val="000000" w:themeColor="text1"/>
          <w:sz w:val="63"/>
          <w:szCs w:val="63"/>
          <w:lang w:val="sr-Cyrl-CS"/>
        </w:rPr>
      </w:pPr>
    </w:p>
    <w:p w14:paraId="1511D9DB" w14:textId="14541912" w:rsidR="003C4606" w:rsidRPr="003C4606" w:rsidRDefault="00B149F8" w:rsidP="003C4606">
      <w:pPr>
        <w:pBdr>
          <w:top w:val="nil"/>
          <w:left w:val="nil"/>
          <w:bottom w:val="nil"/>
          <w:right w:val="nil"/>
          <w:between w:val="nil"/>
          <w:bar w:val="nil"/>
        </w:pBdr>
        <w:jc w:val="both"/>
        <w:rPr>
          <w:bCs/>
          <w:iCs/>
          <w:color w:val="000000" w:themeColor="text1"/>
          <w:lang w:val="sr-Cyrl-RS"/>
        </w:rPr>
      </w:pPr>
      <w:r>
        <w:rPr>
          <w:b/>
          <w:i/>
          <w:color w:val="000000" w:themeColor="text1"/>
          <w:sz w:val="22"/>
          <w:szCs w:val="22"/>
          <w:lang w:val="sr-Cyrl-RS"/>
        </w:rPr>
        <w:t>1.</w:t>
      </w:r>
      <w:r w:rsidR="003C4606" w:rsidRPr="003C4606">
        <w:rPr>
          <w:bCs/>
          <w:iCs/>
          <w:color w:val="000000" w:themeColor="text1"/>
          <w:lang w:val="sr-Cyrl-RS"/>
        </w:rPr>
        <w:t xml:space="preserve"> </w:t>
      </w:r>
      <w:r w:rsidR="003C4606">
        <w:rPr>
          <w:bCs/>
          <w:iCs/>
          <w:color w:val="000000" w:themeColor="text1"/>
          <w:lang w:val="sr-Cyrl-RS"/>
        </w:rPr>
        <w:t>Закључак о одређивању почетне цене закупа пољопривредног земљишта у државној својини на територији града Прокупља у првом кругу.</w:t>
      </w:r>
      <w:r w:rsidR="003C4606">
        <w:rPr>
          <w:bCs/>
          <w:iCs/>
          <w:color w:val="000000" w:themeColor="text1"/>
          <w:lang w:val="sr-Cyrl-RS"/>
        </w:rPr>
        <w:t>..................................................1</w:t>
      </w:r>
    </w:p>
    <w:p w14:paraId="79A3DA36" w14:textId="68DF68CB" w:rsidR="00B149F8" w:rsidRPr="00DB0500" w:rsidRDefault="00B149F8" w:rsidP="003C4606">
      <w:pPr>
        <w:pBdr>
          <w:top w:val="nil"/>
          <w:left w:val="nil"/>
          <w:bottom w:val="nil"/>
          <w:right w:val="nil"/>
          <w:between w:val="nil"/>
          <w:bar w:val="nil"/>
        </w:pBdr>
        <w:jc w:val="both"/>
        <w:rPr>
          <w:b/>
          <w:i/>
          <w:color w:val="000000" w:themeColor="text1"/>
          <w:sz w:val="22"/>
          <w:szCs w:val="22"/>
          <w:lang w:val="sr-Cyrl-RS"/>
        </w:rPr>
      </w:pPr>
    </w:p>
    <w:p w14:paraId="1DF73165" w14:textId="77777777" w:rsidR="00B149F8" w:rsidRPr="00B80ACE" w:rsidRDefault="00B149F8" w:rsidP="00B149F8">
      <w:pPr>
        <w:pBdr>
          <w:top w:val="nil"/>
          <w:left w:val="nil"/>
          <w:bottom w:val="nil"/>
          <w:right w:val="nil"/>
          <w:between w:val="nil"/>
          <w:bar w:val="nil"/>
        </w:pBdr>
        <w:jc w:val="both"/>
        <w:rPr>
          <w:b/>
          <w:i/>
          <w:color w:val="000000" w:themeColor="text1"/>
          <w:sz w:val="22"/>
          <w:szCs w:val="22"/>
          <w:lang w:val="sr-Cyrl-CS"/>
        </w:rPr>
      </w:pPr>
    </w:p>
    <w:p w14:paraId="2F2EB933" w14:textId="77777777" w:rsidR="00B149F8" w:rsidRPr="00D9568B" w:rsidRDefault="00B149F8" w:rsidP="00B149F8">
      <w:pPr>
        <w:spacing w:line="0" w:lineRule="atLeast"/>
        <w:rPr>
          <w:b/>
          <w:i/>
          <w:color w:val="000000" w:themeColor="text1"/>
          <w:sz w:val="22"/>
          <w:szCs w:val="22"/>
          <w:lang w:val="sr-Cyrl-CS"/>
        </w:rPr>
      </w:pPr>
    </w:p>
    <w:p w14:paraId="2E839446" w14:textId="77777777" w:rsidR="00B149F8" w:rsidRPr="00D9568B" w:rsidRDefault="00B149F8" w:rsidP="00B149F8">
      <w:pPr>
        <w:spacing w:line="0" w:lineRule="atLeast"/>
        <w:rPr>
          <w:b/>
          <w:i/>
          <w:color w:val="000000" w:themeColor="text1"/>
          <w:sz w:val="22"/>
          <w:szCs w:val="22"/>
          <w:lang w:val="sr-Cyrl-CS"/>
        </w:rPr>
      </w:pPr>
    </w:p>
    <w:p w14:paraId="08DC047F" w14:textId="77777777" w:rsidR="00B149F8" w:rsidRDefault="00B149F8" w:rsidP="00B149F8">
      <w:pPr>
        <w:spacing w:line="0" w:lineRule="atLeast"/>
        <w:jc w:val="both"/>
        <w:rPr>
          <w:b/>
          <w:i/>
          <w:color w:val="000000" w:themeColor="text1"/>
          <w:sz w:val="63"/>
          <w:szCs w:val="63"/>
          <w:lang w:val="sr-Cyrl-CS"/>
        </w:rPr>
      </w:pPr>
    </w:p>
    <w:p w14:paraId="7BA51F0D" w14:textId="77777777" w:rsidR="00B149F8" w:rsidRPr="00DD6077" w:rsidRDefault="00B149F8" w:rsidP="00B149F8">
      <w:pPr>
        <w:jc w:val="both"/>
        <w:rPr>
          <w:b/>
          <w:bCs/>
          <w:i/>
          <w:lang w:val="sr-Cyrl-R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700224" behindDoc="0" locked="0" layoutInCell="1" allowOverlap="1" wp14:anchorId="6867A447" wp14:editId="6B16336C">
                <wp:simplePos x="0" y="0"/>
                <wp:positionH relativeFrom="column">
                  <wp:posOffset>-209550</wp:posOffset>
                </wp:positionH>
                <wp:positionV relativeFrom="paragraph">
                  <wp:posOffset>2713355</wp:posOffset>
                </wp:positionV>
                <wp:extent cx="6124575" cy="0"/>
                <wp:effectExtent l="0" t="19050" r="9525" b="38100"/>
                <wp:wrapNone/>
                <wp:docPr id="822248853" name="Straight Connector 822248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A1401" id="Straight Connector 8222488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3.65pt" to="465.75pt,2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" strokeweight="4.5pt">
                <v:stroke linestyle="thickThin"/>
              </v:line>
            </w:pict>
          </mc:Fallback>
        </mc:AlternateContent>
      </w:r>
    </w:p>
    <w:p w14:paraId="08A5284B" w14:textId="77777777" w:rsidR="00B149F8" w:rsidRDefault="00B149F8" w:rsidP="00B149F8">
      <w:pPr>
        <w:spacing w:line="234" w:lineRule="auto"/>
        <w:rPr>
          <w:b/>
          <w:i/>
          <w:color w:val="000000" w:themeColor="text1"/>
          <w:sz w:val="63"/>
          <w:szCs w:val="63"/>
          <w:lang w:val="sr-Cyrl-C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699200" behindDoc="0" locked="0" layoutInCell="1" allowOverlap="1" wp14:anchorId="4DBFAB32" wp14:editId="4D178BD5">
                <wp:simplePos x="0" y="0"/>
                <wp:positionH relativeFrom="column">
                  <wp:posOffset>-1330325</wp:posOffset>
                </wp:positionH>
                <wp:positionV relativeFrom="paragraph">
                  <wp:posOffset>29210</wp:posOffset>
                </wp:positionV>
                <wp:extent cx="6124575" cy="0"/>
                <wp:effectExtent l="0" t="19050" r="9525" b="38100"/>
                <wp:wrapNone/>
                <wp:docPr id="325336174" name="Straight Connector 325336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E4E17" id="Straight Connector 32533617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75pt,2.3pt" to="37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" strokeweight="4.5pt">
                <v:stroke linestyle="thickThin"/>
              </v:line>
            </w:pict>
          </mc:Fallback>
        </mc:AlternateContent>
      </w:r>
      <w:r w:rsidRPr="00314F50">
        <w:rPr>
          <w:rFonts w:ascii="YU C Friz Quadrata" w:hAnsi="YU C Friz Quadrata"/>
          <w:noProof/>
          <w:color w:val="000000" w:themeColor="text1"/>
          <w:sz w:val="21"/>
          <w:szCs w:val="21"/>
        </w:rPr>
        <w:drawing>
          <wp:anchor distT="0" distB="0" distL="114300" distR="114300" simplePos="0" relativeHeight="251698176" behindDoc="0" locked="0" layoutInCell="1" allowOverlap="1" wp14:anchorId="1B5C4F16" wp14:editId="3F52B744">
            <wp:simplePos x="0" y="0"/>
            <wp:positionH relativeFrom="column">
              <wp:posOffset>234950</wp:posOffset>
            </wp:positionH>
            <wp:positionV relativeFrom="paragraph">
              <wp:posOffset>440690</wp:posOffset>
            </wp:positionV>
            <wp:extent cx="892175" cy="1070610"/>
            <wp:effectExtent l="0" t="0" r="3175" b="0"/>
            <wp:wrapSquare wrapText="bothSides"/>
            <wp:docPr id="741702462" name="Picture 74170246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b prokupl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175" cy="1070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76E62" w14:textId="77777777" w:rsidR="00B149F8" w:rsidRPr="00362F81" w:rsidRDefault="00B149F8" w:rsidP="00B149F8">
      <w:pPr>
        <w:tabs>
          <w:tab w:val="left" w:pos="360"/>
          <w:tab w:val="left" w:pos="840"/>
          <w:tab w:val="left" w:pos="8760"/>
        </w:tabs>
        <w:spacing w:after="120"/>
        <w:rPr>
          <w:i/>
          <w:noProof/>
          <w:color w:val="000000" w:themeColor="text1"/>
          <w:sz w:val="25"/>
          <w:szCs w:val="25"/>
          <w:lang w:val="sr-Cyrl-RS"/>
        </w:rPr>
      </w:pPr>
      <w:r>
        <w:rPr>
          <w:noProof/>
          <w:color w:val="000000" w:themeColor="text1"/>
          <w:sz w:val="25"/>
          <w:szCs w:val="25"/>
          <w:lang w:val="sr-Cyrl-CS"/>
        </w:rPr>
        <w:t xml:space="preserve">   </w:t>
      </w:r>
      <w:r w:rsidRPr="00314F50">
        <w:rPr>
          <w:noProof/>
          <w:color w:val="000000" w:themeColor="text1"/>
          <w:sz w:val="25"/>
          <w:szCs w:val="25"/>
          <w:lang w:val="sr-Cyrl-CS"/>
        </w:rPr>
        <w:t>Издавач</w:t>
      </w:r>
      <w:r w:rsidRPr="00314F50">
        <w:rPr>
          <w:rFonts w:ascii="Times Roman Cirilica" w:hAnsi="Times Roman Cirilica"/>
          <w:b/>
          <w:noProof/>
          <w:color w:val="000000" w:themeColor="text1"/>
          <w:sz w:val="25"/>
          <w:szCs w:val="25"/>
          <w:lang w:val="sr-Cyrl-CS"/>
        </w:rPr>
        <w:t xml:space="preserve">: </w:t>
      </w:r>
      <w:r>
        <w:rPr>
          <w:i/>
          <w:noProof/>
          <w:color w:val="000000" w:themeColor="text1"/>
          <w:sz w:val="25"/>
          <w:szCs w:val="25"/>
          <w:lang w:val="sr-Cyrl-CS"/>
        </w:rPr>
        <w:t>Скупштина града Прокупља</w:t>
      </w:r>
    </w:p>
    <w:p w14:paraId="0F2274BB" w14:textId="77777777" w:rsidR="00B149F8" w:rsidRPr="002123C1" w:rsidRDefault="00B149F8" w:rsidP="00B149F8">
      <w:pPr>
        <w:tabs>
          <w:tab w:val="left" w:pos="360"/>
          <w:tab w:val="left" w:pos="840"/>
          <w:tab w:val="left" w:pos="8760"/>
        </w:tabs>
        <w:spacing w:after="120"/>
        <w:rPr>
          <w:rFonts w:ascii="Times Roman Cirilica" w:hAnsi="Times Roman Cirilica"/>
          <w:i/>
          <w:noProof/>
          <w:color w:val="000000" w:themeColor="text1"/>
          <w:sz w:val="25"/>
          <w:szCs w:val="25"/>
          <w:lang w:val="sr-Cyrl-CS"/>
        </w:rPr>
      </w:pPr>
      <w:r>
        <w:rPr>
          <w:rFonts w:ascii="Times Roman Cirilica" w:hAnsi="Times Roman Cirilica"/>
          <w:b/>
          <w:noProof/>
          <w:color w:val="000000" w:themeColor="text1"/>
          <w:sz w:val="25"/>
          <w:szCs w:val="25"/>
          <w:lang w:val="sr-Cyrl-CS"/>
        </w:rPr>
        <w:t xml:space="preserve">  </w:t>
      </w:r>
      <w:r w:rsidRPr="00314F50">
        <w:rPr>
          <w:b/>
          <w:noProof/>
          <w:color w:val="000000" w:themeColor="text1"/>
          <w:sz w:val="25"/>
          <w:szCs w:val="25"/>
          <w:lang w:val="sr-Cyrl-CS"/>
        </w:rPr>
        <w:t>Лист уредио</w:t>
      </w:r>
      <w:r>
        <w:rPr>
          <w:rFonts w:ascii="Times Roman Cirilica" w:hAnsi="Times Roman Cirilica"/>
          <w:b/>
          <w:noProof/>
          <w:color w:val="000000" w:themeColor="text1"/>
          <w:sz w:val="25"/>
          <w:szCs w:val="25"/>
          <w:lang w:val="sr-Cyrl-CS"/>
        </w:rPr>
        <w:t xml:space="preserve"> </w:t>
      </w:r>
      <w:r>
        <w:rPr>
          <w:rFonts w:ascii="Times Roman Cirilica" w:hAnsi="Times Roman Cirilica"/>
          <w:i/>
          <w:noProof/>
          <w:color w:val="000000" w:themeColor="text1"/>
          <w:sz w:val="25"/>
          <w:szCs w:val="25"/>
          <w:lang w:val="sr-Cyrl-CS"/>
        </w:rPr>
        <w:t>Ивана Обрадовић</w:t>
      </w:r>
    </w:p>
    <w:p w14:paraId="37E4D638" w14:textId="77777777" w:rsidR="00B149F8" w:rsidRPr="00C15C60" w:rsidRDefault="00B149F8" w:rsidP="00B149F8">
      <w:pPr>
        <w:tabs>
          <w:tab w:val="left" w:pos="360"/>
          <w:tab w:val="left" w:pos="840"/>
          <w:tab w:val="left" w:pos="8760"/>
        </w:tabs>
        <w:spacing w:after="120"/>
        <w:rPr>
          <w:rFonts w:asciiTheme="minorHAnsi" w:hAnsiTheme="minorHAnsi"/>
          <w:i/>
          <w:noProof/>
          <w:color w:val="000000" w:themeColor="text1"/>
          <w:sz w:val="25"/>
          <w:szCs w:val="25"/>
          <w:lang w:val="sr-Cyrl-RS"/>
        </w:rPr>
      </w:pPr>
      <w:r>
        <w:rPr>
          <w:rFonts w:ascii="Times Roman Cirilica" w:hAnsi="Times Roman Cirilica"/>
          <w:i/>
          <w:noProof/>
          <w:color w:val="000000" w:themeColor="text1"/>
          <w:sz w:val="25"/>
          <w:szCs w:val="25"/>
          <w:lang w:val="sr-Cyrl-CS"/>
        </w:rPr>
        <w:t xml:space="preserve">   </w:t>
      </w:r>
      <w:r w:rsidRPr="00314F50">
        <w:rPr>
          <w:b/>
          <w:noProof/>
          <w:color w:val="000000" w:themeColor="text1"/>
          <w:sz w:val="25"/>
          <w:szCs w:val="25"/>
          <w:lang w:val="sr-Cyrl-CS"/>
        </w:rPr>
        <w:t>Главни и одговорни уредник</w:t>
      </w:r>
      <w:r w:rsidRPr="00314F50">
        <w:rPr>
          <w:rFonts w:ascii="Times Roman Cirilica" w:hAnsi="Times Roman Cirilica"/>
          <w:b/>
          <w:noProof/>
          <w:color w:val="000000" w:themeColor="text1"/>
          <w:sz w:val="25"/>
          <w:szCs w:val="25"/>
          <w:lang w:val="sr-Cyrl-CS"/>
        </w:rPr>
        <w:t>:</w:t>
      </w:r>
      <w:r>
        <w:rPr>
          <w:rFonts w:ascii="Times Roman Cirilica" w:hAnsi="Times Roman Cirilica"/>
          <w:b/>
          <w:noProof/>
          <w:color w:val="000000" w:themeColor="text1"/>
          <w:sz w:val="25"/>
          <w:szCs w:val="25"/>
          <w:lang w:val="sr-Cyrl-CS"/>
        </w:rPr>
        <w:t xml:space="preserve"> </w:t>
      </w:r>
      <w:r>
        <w:rPr>
          <w:rFonts w:asciiTheme="minorHAnsi" w:hAnsiTheme="minorHAnsi"/>
          <w:bCs/>
          <w:i/>
          <w:iCs/>
          <w:noProof/>
          <w:color w:val="000000" w:themeColor="text1"/>
          <w:sz w:val="25"/>
          <w:szCs w:val="25"/>
          <w:lang w:val="sr-Cyrl-RS"/>
        </w:rPr>
        <w:t>секретар Скупштине града Прокупља Тања Ђорђевић</w:t>
      </w:r>
    </w:p>
    <w:p w14:paraId="60FAE33B" w14:textId="77777777" w:rsidR="00B149F8" w:rsidRPr="00314F50" w:rsidRDefault="00B149F8" w:rsidP="00B149F8">
      <w:pPr>
        <w:tabs>
          <w:tab w:val="left" w:pos="360"/>
          <w:tab w:val="left" w:pos="840"/>
          <w:tab w:val="left" w:pos="8760"/>
        </w:tabs>
        <w:spacing w:after="120"/>
        <w:rPr>
          <w:i/>
          <w:noProof/>
          <w:color w:val="000000" w:themeColor="text1"/>
          <w:sz w:val="25"/>
          <w:szCs w:val="25"/>
        </w:rPr>
      </w:pPr>
      <w:r>
        <w:rPr>
          <w:i/>
          <w:noProof/>
          <w:color w:val="000000" w:themeColor="text1"/>
          <w:sz w:val="25"/>
          <w:szCs w:val="25"/>
          <w:lang w:val="sr-Cyrl-CS"/>
        </w:rPr>
        <w:t xml:space="preserve"> </w:t>
      </w:r>
    </w:p>
    <w:p w14:paraId="13EC33D1" w14:textId="77777777" w:rsidR="00B149F8" w:rsidRDefault="00B149F8" w:rsidP="00B149F8">
      <w:pPr>
        <w:spacing w:line="234" w:lineRule="auto"/>
        <w:jc w:val="center"/>
        <w:rPr>
          <w:b/>
          <w:i/>
          <w:color w:val="000000" w:themeColor="text1"/>
          <w:sz w:val="63"/>
          <w:szCs w:val="63"/>
          <w:lang w:val="sr-Cyrl-CS"/>
        </w:rPr>
      </w:pPr>
    </w:p>
    <w:p w14:paraId="678C832F" w14:textId="77777777" w:rsidR="00B149F8" w:rsidRDefault="00B149F8" w:rsidP="00B149F8">
      <w:pPr>
        <w:spacing w:line="234" w:lineRule="auto"/>
        <w:jc w:val="center"/>
        <w:rPr>
          <w:b/>
          <w:i/>
          <w:color w:val="000000" w:themeColor="text1"/>
          <w:sz w:val="63"/>
          <w:szCs w:val="63"/>
          <w:lang w:val="sr-Cyrl-CS"/>
        </w:rPr>
      </w:pPr>
    </w:p>
    <w:p w14:paraId="14918D00" w14:textId="77777777" w:rsidR="00B149F8" w:rsidRDefault="00B149F8" w:rsidP="00B149F8">
      <w:pPr>
        <w:spacing w:line="234" w:lineRule="auto"/>
        <w:jc w:val="center"/>
        <w:rPr>
          <w:b/>
          <w:i/>
          <w:color w:val="000000" w:themeColor="text1"/>
          <w:sz w:val="63"/>
          <w:szCs w:val="63"/>
          <w:lang w:val="sr-Cyrl-CS"/>
        </w:rPr>
      </w:pPr>
    </w:p>
    <w:p w14:paraId="2EDAF432" w14:textId="77777777" w:rsidR="00B149F8" w:rsidRDefault="00B149F8" w:rsidP="00B149F8">
      <w:pPr>
        <w:pStyle w:val="NoSpacing"/>
        <w:jc w:val="center"/>
        <w:rPr>
          <w:rFonts w:ascii="Times New Roman" w:hAnsi="Times New Roman"/>
          <w:b/>
          <w:sz w:val="24"/>
          <w:szCs w:val="24"/>
          <w:lang w:val="sr-Cyrl-RS"/>
        </w:rPr>
      </w:pPr>
    </w:p>
    <w:p w14:paraId="20D6E8AC" w14:textId="77777777" w:rsidR="00B149F8" w:rsidRDefault="00B149F8" w:rsidP="00B149F8">
      <w:pPr>
        <w:pStyle w:val="NoSpacing"/>
        <w:jc w:val="center"/>
        <w:rPr>
          <w:rFonts w:ascii="Times New Roman" w:hAnsi="Times New Roman"/>
          <w:b/>
          <w:sz w:val="24"/>
          <w:szCs w:val="24"/>
          <w:lang w:val="sr-Cyrl-RS"/>
        </w:rPr>
      </w:pPr>
    </w:p>
    <w:p w14:paraId="6FA8E566" w14:textId="77777777" w:rsidR="00B149F8" w:rsidRDefault="00B149F8" w:rsidP="00B149F8">
      <w:pPr>
        <w:pStyle w:val="NoSpacing"/>
        <w:jc w:val="center"/>
        <w:rPr>
          <w:rFonts w:ascii="Times New Roman" w:hAnsi="Times New Roman"/>
          <w:b/>
          <w:sz w:val="24"/>
          <w:szCs w:val="24"/>
          <w:lang w:val="sr-Cyrl-RS"/>
        </w:rPr>
      </w:pPr>
    </w:p>
    <w:p w14:paraId="3D756EDE" w14:textId="77777777" w:rsidR="00B149F8" w:rsidRDefault="00B149F8" w:rsidP="00B149F8">
      <w:pPr>
        <w:pStyle w:val="NoSpacing"/>
        <w:jc w:val="center"/>
        <w:rPr>
          <w:rFonts w:ascii="Times New Roman" w:hAnsi="Times New Roman"/>
          <w:b/>
          <w:sz w:val="24"/>
          <w:szCs w:val="24"/>
          <w:lang w:val="sr-Cyrl-RS"/>
        </w:rPr>
      </w:pPr>
    </w:p>
    <w:p w14:paraId="5D2B1B61" w14:textId="77777777" w:rsidR="00B149F8" w:rsidRDefault="00B149F8" w:rsidP="00B149F8">
      <w:pPr>
        <w:pStyle w:val="NoSpacing"/>
        <w:jc w:val="center"/>
        <w:rPr>
          <w:rFonts w:ascii="Times New Roman" w:hAnsi="Times New Roman"/>
          <w:b/>
          <w:sz w:val="24"/>
          <w:szCs w:val="24"/>
          <w:lang w:val="sr-Cyrl-RS"/>
        </w:rPr>
      </w:pPr>
    </w:p>
    <w:p w14:paraId="59C6452F" w14:textId="77777777" w:rsidR="00B149F8" w:rsidRDefault="00B149F8" w:rsidP="00B149F8">
      <w:pPr>
        <w:pStyle w:val="NoSpacing"/>
        <w:jc w:val="center"/>
        <w:rPr>
          <w:rFonts w:ascii="Times New Roman" w:hAnsi="Times New Roman"/>
          <w:b/>
          <w:sz w:val="24"/>
          <w:szCs w:val="24"/>
          <w:lang w:val="sr-Cyrl-RS"/>
        </w:rPr>
      </w:pPr>
    </w:p>
    <w:p w14:paraId="2658F9F6" w14:textId="77777777" w:rsidR="00B149F8" w:rsidRDefault="00B149F8" w:rsidP="00B149F8">
      <w:pPr>
        <w:pStyle w:val="NoSpacing"/>
        <w:jc w:val="center"/>
        <w:rPr>
          <w:rFonts w:ascii="Times New Roman" w:hAnsi="Times New Roman"/>
          <w:b/>
          <w:sz w:val="24"/>
          <w:szCs w:val="24"/>
          <w:lang w:val="sr-Cyrl-RS"/>
        </w:rPr>
      </w:pPr>
    </w:p>
    <w:p w14:paraId="3E7A1CB2" w14:textId="77777777" w:rsidR="00B149F8" w:rsidRDefault="00B149F8" w:rsidP="00B149F8">
      <w:pPr>
        <w:pStyle w:val="NoSpacing"/>
        <w:jc w:val="center"/>
        <w:rPr>
          <w:rFonts w:ascii="Times New Roman" w:hAnsi="Times New Roman"/>
          <w:b/>
          <w:sz w:val="24"/>
          <w:szCs w:val="24"/>
          <w:lang w:val="sr-Cyrl-RS"/>
        </w:rPr>
      </w:pPr>
    </w:p>
    <w:p w14:paraId="6DABB9B2" w14:textId="77777777" w:rsidR="00B149F8" w:rsidRDefault="00B149F8" w:rsidP="00B149F8">
      <w:pPr>
        <w:pStyle w:val="NoSpacing"/>
        <w:jc w:val="center"/>
        <w:rPr>
          <w:rFonts w:ascii="Times New Roman" w:hAnsi="Times New Roman"/>
          <w:b/>
          <w:sz w:val="24"/>
          <w:szCs w:val="24"/>
          <w:lang w:val="sr-Cyrl-RS"/>
        </w:rPr>
      </w:pPr>
    </w:p>
    <w:p w14:paraId="6FFFC41E"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4213A6D0"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06F35368"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3FD36817"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C4D13BF"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3FB549D"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BE9D6C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54E1CF5C"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5DCDD7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5288D9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FCCF42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4BE961E"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E91C7C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9A8FC3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2DFF62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4F26CD0"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345481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3EAB295"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DD1C20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030CDCAA"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1F7A04A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710680A" w14:textId="77777777" w:rsidR="00B149F8" w:rsidRDefault="00B149F8" w:rsidP="00B149F8">
      <w:pPr>
        <w:jc w:val="center"/>
        <w:rPr>
          <w:rFonts w:eastAsia="Calibri"/>
          <w:b/>
          <w:color w:val="000000"/>
          <w:lang w:val="sr-Cyrl-RS"/>
        </w:rPr>
      </w:pPr>
    </w:p>
    <w:p w14:paraId="3B74000E" w14:textId="77777777" w:rsidR="00B149F8" w:rsidRPr="00904C30" w:rsidRDefault="00B149F8" w:rsidP="00B149F8">
      <w:pPr>
        <w:jc w:val="center"/>
        <w:rPr>
          <w:rFonts w:eastAsia="Calibri"/>
          <w:b/>
          <w:color w:val="000000"/>
        </w:rPr>
      </w:pPr>
    </w:p>
    <w:p w14:paraId="6C32EA4E" w14:textId="77777777" w:rsidR="00B149F8" w:rsidRDefault="00B149F8" w:rsidP="00B149F8">
      <w:pPr>
        <w:jc w:val="center"/>
        <w:rPr>
          <w:rFonts w:eastAsia="Calibri"/>
          <w:b/>
          <w:color w:val="000000"/>
          <w:lang w:val="sr-Cyrl-RS"/>
        </w:rPr>
      </w:pPr>
    </w:p>
    <w:p w14:paraId="7853AEA4" w14:textId="77777777" w:rsidR="00B149F8" w:rsidRPr="00D95F89" w:rsidRDefault="00B149F8" w:rsidP="00B149F8">
      <w:pPr>
        <w:jc w:val="center"/>
        <w:rPr>
          <w:rFonts w:eastAsia="Calibri"/>
          <w:b/>
          <w:color w:val="000000"/>
          <w:lang w:val="sr-Cyrl-RS"/>
        </w:rPr>
      </w:pPr>
    </w:p>
    <w:p w14:paraId="3D5FB09B" w14:textId="77777777" w:rsidR="00B149F8" w:rsidRPr="00904C30" w:rsidRDefault="00B149F8" w:rsidP="00B149F8">
      <w:pPr>
        <w:jc w:val="center"/>
        <w:rPr>
          <w:rFonts w:eastAsia="Calibri"/>
          <w:b/>
          <w:color w:val="000000"/>
        </w:rPr>
      </w:pPr>
    </w:p>
    <w:p w14:paraId="1B06FADC" w14:textId="77777777" w:rsidR="00B149F8" w:rsidRPr="00904C30" w:rsidRDefault="00B149F8" w:rsidP="00B149F8">
      <w:pPr>
        <w:jc w:val="center"/>
        <w:rPr>
          <w:rFonts w:eastAsia="Calibri"/>
          <w:b/>
          <w:color w:val="000000"/>
        </w:rPr>
      </w:pPr>
    </w:p>
    <w:p w14:paraId="75D28783" w14:textId="77777777" w:rsidR="00B149F8" w:rsidRDefault="00B149F8" w:rsidP="00B149F8">
      <w:pPr>
        <w:rPr>
          <w:b/>
          <w:bCs/>
          <w:lang w:val="sr-Cyrl-RS"/>
        </w:rPr>
      </w:pPr>
    </w:p>
    <w:p w14:paraId="28A59245" w14:textId="77777777" w:rsidR="00B149F8" w:rsidRDefault="00B149F8" w:rsidP="00B149F8">
      <w:pPr>
        <w:rPr>
          <w:b/>
          <w:bCs/>
          <w:lang w:val="sr-Cyrl-RS"/>
        </w:rPr>
      </w:pPr>
    </w:p>
    <w:p w14:paraId="72E92745" w14:textId="77777777" w:rsidR="00B149F8" w:rsidRDefault="00B149F8" w:rsidP="00B149F8">
      <w:pPr>
        <w:rPr>
          <w:b/>
          <w:bCs/>
          <w:lang w:val="sr-Cyrl-RS"/>
        </w:rPr>
      </w:pPr>
    </w:p>
    <w:p w14:paraId="759489D5" w14:textId="77777777" w:rsidR="00B149F8" w:rsidRDefault="00B149F8" w:rsidP="00B149F8">
      <w:pPr>
        <w:rPr>
          <w:b/>
          <w:bCs/>
          <w:lang w:val="sr-Cyrl-RS"/>
        </w:rPr>
      </w:pPr>
    </w:p>
    <w:p w14:paraId="5E78B5AD" w14:textId="77777777" w:rsidR="00B149F8" w:rsidRDefault="00B149F8" w:rsidP="00B149F8">
      <w:pPr>
        <w:rPr>
          <w:b/>
          <w:bCs/>
          <w:lang w:val="sr-Cyrl-RS"/>
        </w:rPr>
      </w:pPr>
    </w:p>
    <w:p w14:paraId="57DE8D15" w14:textId="77777777" w:rsidR="00B149F8" w:rsidRDefault="00B149F8" w:rsidP="00B149F8">
      <w:pPr>
        <w:rPr>
          <w:b/>
          <w:bCs/>
          <w:lang w:val="sr-Cyrl-RS"/>
        </w:rPr>
      </w:pPr>
    </w:p>
    <w:p w14:paraId="0FD7334D" w14:textId="77777777" w:rsidR="00B149F8" w:rsidRPr="00DB3167" w:rsidRDefault="00B149F8" w:rsidP="00B149F8">
      <w:pPr>
        <w:spacing w:line="0" w:lineRule="atLeast"/>
        <w:rPr>
          <w:color w:val="000000" w:themeColor="text1"/>
          <w:lang w:val="sr-Latn-RS"/>
        </w:rPr>
      </w:pPr>
    </w:p>
    <w:p w14:paraId="4DD7CE30" w14:textId="77777777" w:rsidR="00B149F8" w:rsidRDefault="00B149F8" w:rsidP="00B149F8">
      <w:pPr>
        <w:spacing w:line="0" w:lineRule="atLeast"/>
        <w:jc w:val="center"/>
        <w:rPr>
          <w:b/>
          <w:i/>
          <w:color w:val="000000" w:themeColor="text1"/>
          <w:sz w:val="63"/>
          <w:szCs w:val="63"/>
          <w:lang w:val="sr-Cyrl-CS"/>
        </w:rPr>
      </w:pPr>
    </w:p>
    <w:p w14:paraId="6B0DF0A2" w14:textId="77777777" w:rsidR="00B149F8" w:rsidRDefault="00B149F8" w:rsidP="00B149F8">
      <w:pPr>
        <w:spacing w:line="0" w:lineRule="atLeast"/>
        <w:jc w:val="center"/>
        <w:rPr>
          <w:b/>
          <w:i/>
          <w:color w:val="000000" w:themeColor="text1"/>
          <w:sz w:val="63"/>
          <w:szCs w:val="63"/>
          <w:lang w:val="sr-Cyrl-CS"/>
        </w:rPr>
      </w:pPr>
    </w:p>
    <w:p w14:paraId="10D577F5" w14:textId="77777777" w:rsidR="00B149F8" w:rsidRDefault="00B149F8" w:rsidP="00B149F8">
      <w:pPr>
        <w:spacing w:line="0" w:lineRule="atLeast"/>
        <w:jc w:val="center"/>
        <w:rPr>
          <w:b/>
          <w:i/>
          <w:color w:val="000000" w:themeColor="text1"/>
          <w:sz w:val="63"/>
          <w:szCs w:val="63"/>
          <w:lang w:val="sr-Cyrl-CS"/>
        </w:rPr>
      </w:pPr>
    </w:p>
    <w:p w14:paraId="10260923" w14:textId="77777777" w:rsidR="00B149F8" w:rsidRDefault="00B149F8" w:rsidP="00B149F8">
      <w:pPr>
        <w:pStyle w:val="NoSpacing"/>
        <w:rPr>
          <w:rFonts w:ascii="Times New Roman" w:hAnsi="Times New Roman"/>
          <w:b/>
          <w:sz w:val="24"/>
          <w:szCs w:val="24"/>
          <w:lang w:val="sr-Cyrl-RS"/>
        </w:rPr>
      </w:pPr>
    </w:p>
    <w:p w14:paraId="1E39334C" w14:textId="77777777" w:rsidR="00B149F8" w:rsidRDefault="00B149F8" w:rsidP="00B149F8">
      <w:pPr>
        <w:pStyle w:val="NoSpacing"/>
        <w:rPr>
          <w:rFonts w:ascii="Times New Roman" w:hAnsi="Times New Roman"/>
          <w:b/>
          <w:sz w:val="24"/>
          <w:szCs w:val="24"/>
          <w:lang w:val="sr-Cyrl-RS"/>
        </w:rPr>
      </w:pPr>
    </w:p>
    <w:p w14:paraId="1371AB33" w14:textId="77777777" w:rsidR="00B149F8" w:rsidRDefault="00B149F8" w:rsidP="00B149F8">
      <w:pPr>
        <w:pStyle w:val="NoSpacing"/>
        <w:rPr>
          <w:rFonts w:ascii="Times New Roman" w:hAnsi="Times New Roman"/>
          <w:b/>
          <w:sz w:val="24"/>
          <w:szCs w:val="24"/>
          <w:lang w:val="sr-Cyrl-RS"/>
        </w:rPr>
      </w:pPr>
    </w:p>
    <w:p w14:paraId="0AC18D09" w14:textId="77777777" w:rsidR="00B149F8" w:rsidRDefault="00B149F8" w:rsidP="00B149F8">
      <w:pPr>
        <w:pStyle w:val="NoSpacing"/>
        <w:rPr>
          <w:rFonts w:ascii="Times New Roman" w:hAnsi="Times New Roman"/>
          <w:b/>
          <w:sz w:val="24"/>
          <w:szCs w:val="24"/>
          <w:lang w:val="sr-Cyrl-RS"/>
        </w:rPr>
      </w:pPr>
    </w:p>
    <w:p w14:paraId="3E4C4D04" w14:textId="77777777" w:rsidR="00B149F8" w:rsidRDefault="00B149F8" w:rsidP="00B149F8">
      <w:pPr>
        <w:pStyle w:val="NoSpacing"/>
        <w:rPr>
          <w:rFonts w:ascii="Times New Roman" w:hAnsi="Times New Roman"/>
          <w:b/>
          <w:sz w:val="24"/>
          <w:szCs w:val="24"/>
          <w:lang w:val="sr-Cyrl-RS"/>
        </w:rPr>
      </w:pPr>
    </w:p>
    <w:p w14:paraId="10335584" w14:textId="77777777" w:rsidR="00B149F8" w:rsidRDefault="00B149F8" w:rsidP="00B149F8">
      <w:pPr>
        <w:pStyle w:val="NoSpacing"/>
        <w:rPr>
          <w:rFonts w:ascii="Times New Roman" w:hAnsi="Times New Roman"/>
          <w:b/>
          <w:sz w:val="24"/>
          <w:szCs w:val="24"/>
          <w:lang w:val="sr-Cyrl-RS"/>
        </w:rPr>
      </w:pPr>
    </w:p>
    <w:p w14:paraId="605D6F2B" w14:textId="77777777" w:rsidR="00D9568B" w:rsidRPr="00B149F8" w:rsidRDefault="00D9568B" w:rsidP="001A2AFD">
      <w:pPr>
        <w:spacing w:line="234" w:lineRule="auto"/>
        <w:rPr>
          <w:lang w:val="sr-Cyrl-RS"/>
        </w:rPr>
      </w:pPr>
    </w:p>
    <w:p w14:paraId="47F0143B" w14:textId="77777777" w:rsidR="00D9568B" w:rsidRPr="00D9568B" w:rsidRDefault="00D9568B" w:rsidP="001A2AFD">
      <w:pPr>
        <w:spacing w:line="234" w:lineRule="auto"/>
        <w:rPr>
          <w:sz w:val="40"/>
          <w:szCs w:val="40"/>
          <w:lang w:val="sr-Cyrl-RS"/>
        </w:rPr>
      </w:pPr>
    </w:p>
    <w:p w14:paraId="08988578" w14:textId="77777777" w:rsidR="003D70BB" w:rsidRDefault="003D70BB" w:rsidP="00EE4B57">
      <w:pPr>
        <w:pBdr>
          <w:top w:val="nil"/>
          <w:left w:val="nil"/>
          <w:bottom w:val="nil"/>
          <w:right w:val="nil"/>
          <w:between w:val="nil"/>
          <w:bar w:val="nil"/>
        </w:pBdr>
        <w:jc w:val="center"/>
        <w:rPr>
          <w:b/>
          <w:i/>
          <w:color w:val="000000" w:themeColor="text1"/>
          <w:sz w:val="63"/>
          <w:szCs w:val="63"/>
          <w:lang w:val="sr-Cyrl-CS"/>
        </w:rPr>
      </w:pPr>
    </w:p>
    <w:p w14:paraId="40EB9BBF"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E3245A5"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65354A8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00F8E2A"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CF8002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684661C"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31485FB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B8ED9C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8E8C32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07C578F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DE7FCC3"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7D6436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6367A4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10390869"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7EB60881"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5825D0A3"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54D372AC"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118FF069" w14:textId="77777777" w:rsidR="00913FA1" w:rsidRDefault="00913FA1" w:rsidP="00BC0CC5">
      <w:pPr>
        <w:jc w:val="center"/>
        <w:rPr>
          <w:rFonts w:eastAsia="Calibri"/>
          <w:b/>
          <w:color w:val="000000"/>
          <w:lang w:val="sr-Cyrl-RS"/>
        </w:rPr>
      </w:pPr>
    </w:p>
    <w:p w14:paraId="5A06943B" w14:textId="77777777" w:rsidR="00BC0CC5" w:rsidRPr="00904C30" w:rsidRDefault="00BC0CC5" w:rsidP="00BC0CC5">
      <w:pPr>
        <w:jc w:val="center"/>
        <w:rPr>
          <w:rFonts w:eastAsia="Calibri"/>
          <w:b/>
          <w:color w:val="000000"/>
        </w:rPr>
      </w:pPr>
    </w:p>
    <w:p w14:paraId="49717C17" w14:textId="77777777" w:rsidR="00BC0CC5" w:rsidRDefault="00BC0CC5" w:rsidP="00BC0CC5">
      <w:pPr>
        <w:jc w:val="center"/>
        <w:rPr>
          <w:rFonts w:eastAsia="Calibri"/>
          <w:b/>
          <w:color w:val="000000"/>
          <w:lang w:val="sr-Cyrl-RS"/>
        </w:rPr>
      </w:pPr>
    </w:p>
    <w:p w14:paraId="21B26456" w14:textId="77777777" w:rsidR="00D95F89" w:rsidRPr="00D95F89" w:rsidRDefault="00D95F89" w:rsidP="00BC0CC5">
      <w:pPr>
        <w:jc w:val="center"/>
        <w:rPr>
          <w:rFonts w:eastAsia="Calibri"/>
          <w:b/>
          <w:color w:val="000000"/>
          <w:lang w:val="sr-Cyrl-RS"/>
        </w:rPr>
      </w:pPr>
    </w:p>
    <w:p w14:paraId="53BFF2E2" w14:textId="77777777" w:rsidR="00BC0CC5" w:rsidRPr="00904C30" w:rsidRDefault="00BC0CC5" w:rsidP="00BC0CC5">
      <w:pPr>
        <w:jc w:val="center"/>
        <w:rPr>
          <w:rFonts w:eastAsia="Calibri"/>
          <w:b/>
          <w:color w:val="000000"/>
        </w:rPr>
      </w:pPr>
    </w:p>
    <w:p w14:paraId="05D5B86C" w14:textId="77777777" w:rsidR="00BC0CC5" w:rsidRPr="00904C30" w:rsidRDefault="00BC0CC5" w:rsidP="00BC0CC5">
      <w:pPr>
        <w:jc w:val="center"/>
        <w:rPr>
          <w:rFonts w:eastAsia="Calibri"/>
          <w:b/>
          <w:color w:val="000000"/>
        </w:rPr>
      </w:pPr>
    </w:p>
    <w:p w14:paraId="7310C56C" w14:textId="77777777" w:rsidR="00873940" w:rsidRDefault="00873940" w:rsidP="00195C57">
      <w:pPr>
        <w:rPr>
          <w:b/>
          <w:bCs/>
          <w:lang w:val="sr-Cyrl-RS"/>
        </w:rPr>
      </w:pPr>
    </w:p>
    <w:p w14:paraId="6572B74B" w14:textId="77777777" w:rsidR="00873940" w:rsidRDefault="00873940" w:rsidP="00195C57">
      <w:pPr>
        <w:rPr>
          <w:b/>
          <w:bCs/>
          <w:lang w:val="sr-Cyrl-RS"/>
        </w:rPr>
      </w:pPr>
    </w:p>
    <w:p w14:paraId="7CEEAA35" w14:textId="77777777" w:rsidR="00195C57" w:rsidRDefault="00195C57" w:rsidP="00195C57">
      <w:pPr>
        <w:rPr>
          <w:b/>
          <w:bCs/>
          <w:lang w:val="sr-Cyrl-RS"/>
        </w:rPr>
      </w:pPr>
    </w:p>
    <w:p w14:paraId="6B04BE05" w14:textId="77777777" w:rsidR="00195C57" w:rsidRDefault="00195C57" w:rsidP="00195C57">
      <w:pPr>
        <w:rPr>
          <w:b/>
          <w:bCs/>
          <w:lang w:val="sr-Cyrl-RS"/>
        </w:rPr>
      </w:pPr>
    </w:p>
    <w:p w14:paraId="2FFAAEF1" w14:textId="77777777" w:rsidR="00195C57" w:rsidRDefault="00195C57" w:rsidP="00195C57">
      <w:pPr>
        <w:rPr>
          <w:b/>
          <w:bCs/>
          <w:lang w:val="sr-Cyrl-RS"/>
        </w:rPr>
      </w:pPr>
    </w:p>
    <w:p w14:paraId="3F162765" w14:textId="77777777" w:rsidR="00195C57" w:rsidRDefault="00195C57" w:rsidP="00195C57">
      <w:pPr>
        <w:rPr>
          <w:b/>
          <w:bCs/>
          <w:lang w:val="sr-Cyrl-RS"/>
        </w:rPr>
      </w:pPr>
    </w:p>
    <w:p w14:paraId="4FF23158" w14:textId="77777777" w:rsidR="00895957" w:rsidRPr="00DB3167" w:rsidRDefault="00895957" w:rsidP="00DB3167">
      <w:pPr>
        <w:spacing w:line="0" w:lineRule="atLeast"/>
        <w:rPr>
          <w:color w:val="000000" w:themeColor="text1"/>
          <w:lang w:val="sr-Latn-RS"/>
        </w:rPr>
      </w:pPr>
    </w:p>
    <w:p w14:paraId="195BED24" w14:textId="77777777" w:rsidR="00195C57" w:rsidRDefault="00195C57" w:rsidP="00FB7CD4">
      <w:pPr>
        <w:spacing w:line="0" w:lineRule="atLeast"/>
        <w:jc w:val="center"/>
        <w:rPr>
          <w:b/>
          <w:i/>
          <w:color w:val="000000" w:themeColor="text1"/>
          <w:sz w:val="63"/>
          <w:szCs w:val="63"/>
          <w:lang w:val="sr-Cyrl-CS"/>
        </w:rPr>
      </w:pPr>
    </w:p>
    <w:p w14:paraId="76A52E54" w14:textId="77777777" w:rsidR="00195C57" w:rsidRDefault="00195C57" w:rsidP="00FB7CD4">
      <w:pPr>
        <w:spacing w:line="0" w:lineRule="atLeast"/>
        <w:jc w:val="center"/>
        <w:rPr>
          <w:b/>
          <w:i/>
          <w:color w:val="000000" w:themeColor="text1"/>
          <w:sz w:val="63"/>
          <w:szCs w:val="63"/>
          <w:lang w:val="sr-Cyrl-CS"/>
        </w:rPr>
      </w:pPr>
    </w:p>
    <w:p w14:paraId="39EF4BD2" w14:textId="77777777" w:rsidR="00195C57" w:rsidRDefault="00195C57" w:rsidP="00FB7CD4">
      <w:pPr>
        <w:spacing w:line="0" w:lineRule="atLeast"/>
        <w:jc w:val="center"/>
        <w:rPr>
          <w:b/>
          <w:i/>
          <w:color w:val="000000" w:themeColor="text1"/>
          <w:sz w:val="63"/>
          <w:szCs w:val="63"/>
          <w:lang w:val="sr-Cyrl-CS"/>
        </w:rPr>
      </w:pPr>
    </w:p>
    <w:p w14:paraId="2C3C8225" w14:textId="77777777" w:rsidR="00195C57" w:rsidRDefault="00195C57" w:rsidP="00FB7CD4">
      <w:pPr>
        <w:spacing w:line="0" w:lineRule="atLeast"/>
        <w:jc w:val="center"/>
        <w:rPr>
          <w:b/>
          <w:i/>
          <w:color w:val="000000" w:themeColor="text1"/>
          <w:sz w:val="63"/>
          <w:szCs w:val="63"/>
          <w:lang w:val="sr-Cyrl-CS"/>
        </w:rPr>
      </w:pPr>
    </w:p>
    <w:p w14:paraId="28598A87" w14:textId="77777777" w:rsidR="00195C57" w:rsidRDefault="00195C57" w:rsidP="00FB7CD4">
      <w:pPr>
        <w:spacing w:line="0" w:lineRule="atLeast"/>
        <w:jc w:val="center"/>
        <w:rPr>
          <w:b/>
          <w:i/>
          <w:color w:val="000000" w:themeColor="text1"/>
          <w:sz w:val="63"/>
          <w:szCs w:val="63"/>
          <w:lang w:val="sr-Cyrl-CS"/>
        </w:rPr>
      </w:pPr>
    </w:p>
    <w:p w14:paraId="0E2422A8" w14:textId="77777777" w:rsidR="00195C57" w:rsidRDefault="00195C57" w:rsidP="00FB7CD4">
      <w:pPr>
        <w:spacing w:line="0" w:lineRule="atLeast"/>
        <w:jc w:val="center"/>
        <w:rPr>
          <w:b/>
          <w:i/>
          <w:color w:val="000000" w:themeColor="text1"/>
          <w:sz w:val="63"/>
          <w:szCs w:val="63"/>
          <w:lang w:val="sr-Cyrl-CS"/>
        </w:rPr>
      </w:pPr>
    </w:p>
    <w:p w14:paraId="1B5230B2" w14:textId="77777777" w:rsidR="00195C57" w:rsidRDefault="00195C57" w:rsidP="00FB7CD4">
      <w:pPr>
        <w:spacing w:line="0" w:lineRule="atLeast"/>
        <w:jc w:val="center"/>
        <w:rPr>
          <w:b/>
          <w:i/>
          <w:color w:val="000000" w:themeColor="text1"/>
          <w:sz w:val="63"/>
          <w:szCs w:val="63"/>
          <w:lang w:val="sr-Cyrl-CS"/>
        </w:rPr>
      </w:pPr>
    </w:p>
    <w:p w14:paraId="3B22CFD7" w14:textId="77777777" w:rsidR="00195C57" w:rsidRDefault="00195C57" w:rsidP="00FB7CD4">
      <w:pPr>
        <w:spacing w:line="0" w:lineRule="atLeast"/>
        <w:jc w:val="center"/>
        <w:rPr>
          <w:b/>
          <w:i/>
          <w:color w:val="000000" w:themeColor="text1"/>
          <w:sz w:val="63"/>
          <w:szCs w:val="63"/>
          <w:lang w:val="sr-Cyrl-CS"/>
        </w:rPr>
      </w:pPr>
    </w:p>
    <w:p w14:paraId="418C4744" w14:textId="77777777" w:rsidR="00195C57" w:rsidRDefault="00195C57" w:rsidP="00FB7CD4">
      <w:pPr>
        <w:spacing w:line="0" w:lineRule="atLeast"/>
        <w:jc w:val="center"/>
        <w:rPr>
          <w:b/>
          <w:i/>
          <w:color w:val="000000" w:themeColor="text1"/>
          <w:sz w:val="63"/>
          <w:szCs w:val="63"/>
          <w:lang w:val="sr-Cyrl-CS"/>
        </w:rPr>
      </w:pPr>
    </w:p>
    <w:p w14:paraId="3D96E594" w14:textId="77777777" w:rsidR="00195C57" w:rsidRDefault="00195C57" w:rsidP="00FB7CD4">
      <w:pPr>
        <w:spacing w:line="0" w:lineRule="atLeast"/>
        <w:jc w:val="center"/>
        <w:rPr>
          <w:b/>
          <w:i/>
          <w:color w:val="000000" w:themeColor="text1"/>
          <w:sz w:val="63"/>
          <w:szCs w:val="63"/>
          <w:lang w:val="sr-Cyrl-CS"/>
        </w:rPr>
      </w:pPr>
    </w:p>
    <w:sectPr w:rsidR="00195C57" w:rsidSect="00ED5016">
      <w:headerReference w:type="default" r:id="rId10"/>
      <w:pgSz w:w="12240" w:h="15840"/>
      <w:pgMar w:top="1440" w:right="1260" w:bottom="45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B35BA" w14:textId="77777777" w:rsidR="008907DF" w:rsidRDefault="008907DF" w:rsidP="00B755E5">
      <w:r>
        <w:separator/>
      </w:r>
    </w:p>
  </w:endnote>
  <w:endnote w:type="continuationSeparator" w:id="0">
    <w:p w14:paraId="5FFD1B6B" w14:textId="77777777" w:rsidR="008907DF" w:rsidRDefault="008907DF" w:rsidP="00B7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5A92" w14:textId="77777777" w:rsidR="008907DF" w:rsidRDefault="008907DF" w:rsidP="00B755E5">
      <w:r>
        <w:separator/>
      </w:r>
    </w:p>
  </w:footnote>
  <w:footnote w:type="continuationSeparator" w:id="0">
    <w:p w14:paraId="05723755" w14:textId="77777777" w:rsidR="008907DF" w:rsidRDefault="008907DF" w:rsidP="00B75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513A" w14:textId="4EF64330" w:rsidR="005E6F4F" w:rsidRDefault="005E6F4F" w:rsidP="00B755E5">
    <w:pPr>
      <w:pStyle w:val="Header"/>
      <w:pBdr>
        <w:bottom w:val="thickThinSmallGap" w:sz="24" w:space="1" w:color="622423" w:themeColor="accent2" w:themeShade="7F"/>
      </w:pBdr>
      <w:tabs>
        <w:tab w:val="center" w:pos="4680"/>
        <w:tab w:val="left" w:pos="7620"/>
      </w:tabs>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sdt>
      <w:sdtPr>
        <w:rPr>
          <w:i/>
          <w:sz w:val="21"/>
          <w:szCs w:val="21"/>
          <w:lang w:val="sr-Cyrl-RS"/>
        </w:rPr>
        <w:alias w:val="Title"/>
        <w:id w:val="77738743"/>
        <w:placeholder>
          <w:docPart w:val="E38E76BDBAD84143869C9E1AFCB8E3D6"/>
        </w:placeholder>
        <w:dataBinding w:prefixMappings="xmlns:ns0='http://schemas.openxmlformats.org/package/2006/metadata/core-properties' xmlns:ns1='http://purl.org/dc/elements/1.1/'" w:xpath="/ns0:coreProperties[1]/ns1:title[1]" w:storeItemID="{6C3C8BC8-F283-45AE-878A-BAB7291924A1}"/>
        <w:text/>
      </w:sdtPr>
      <w:sdtContent>
        <w:r w:rsidR="003C4606">
          <w:rPr>
            <w:rFonts w:asciiTheme="minorHAnsi" w:hAnsiTheme="minorHAnsi"/>
            <w:i/>
            <w:sz w:val="21"/>
            <w:szCs w:val="21"/>
            <w:lang w:val="sr-Latn-RS"/>
          </w:rPr>
          <w:t>15</w:t>
        </w:r>
        <w:r w:rsidR="003E25F2">
          <w:rPr>
            <w:rFonts w:asciiTheme="minorHAnsi" w:hAnsiTheme="minorHAnsi"/>
            <w:i/>
            <w:sz w:val="21"/>
            <w:szCs w:val="21"/>
            <w:lang w:val="sr-Cyrl-RS"/>
          </w:rPr>
          <w:t>.</w:t>
        </w:r>
        <w:r w:rsidR="00AA2376">
          <w:rPr>
            <w:rFonts w:asciiTheme="minorHAnsi" w:hAnsiTheme="minorHAnsi"/>
            <w:i/>
            <w:sz w:val="21"/>
            <w:szCs w:val="21"/>
            <w:lang w:val="sr-Cyrl-RS"/>
          </w:rPr>
          <w:t xml:space="preserve"> </w:t>
        </w:r>
        <w:r w:rsidR="0019792A">
          <w:rPr>
            <w:rFonts w:asciiTheme="minorHAnsi" w:hAnsiTheme="minorHAnsi"/>
            <w:i/>
            <w:sz w:val="21"/>
            <w:szCs w:val="21"/>
            <w:lang w:val="sr-Cyrl-RS"/>
          </w:rPr>
          <w:t>септембар</w:t>
        </w:r>
        <w:r>
          <w:rPr>
            <w:i/>
            <w:sz w:val="21"/>
            <w:szCs w:val="21"/>
            <w:lang w:val="en-US"/>
          </w:rPr>
          <w:t xml:space="preserve">  </w:t>
        </w:r>
        <w:r w:rsidR="00382AE1">
          <w:rPr>
            <w:rFonts w:asciiTheme="minorHAnsi" w:hAnsiTheme="minorHAnsi"/>
            <w:i/>
            <w:sz w:val="21"/>
            <w:szCs w:val="21"/>
            <w:lang w:val="sr-Cyrl-RS"/>
          </w:rPr>
          <w:t>202</w:t>
        </w:r>
        <w:r w:rsidR="004B4BDE">
          <w:rPr>
            <w:rFonts w:asciiTheme="minorHAnsi" w:hAnsiTheme="minorHAnsi"/>
            <w:i/>
            <w:sz w:val="21"/>
            <w:szCs w:val="21"/>
            <w:lang w:val="sr-Cyrl-RS"/>
          </w:rPr>
          <w:t>6</w:t>
        </w:r>
        <w:r>
          <w:rPr>
            <w:rFonts w:asciiTheme="minorHAnsi" w:hAnsiTheme="minorHAnsi"/>
            <w:i/>
            <w:sz w:val="21"/>
            <w:szCs w:val="21"/>
            <w:lang w:val="sr-Cyrl-RS"/>
          </w:rPr>
          <w:t xml:space="preserve">. </w:t>
        </w:r>
        <w:proofErr w:type="spellStart"/>
        <w:r>
          <w:rPr>
            <w:i/>
            <w:sz w:val="21"/>
            <w:szCs w:val="21"/>
            <w:lang w:val="en-US"/>
          </w:rPr>
          <w:t>године</w:t>
        </w:r>
        <w:proofErr w:type="spellEnd"/>
      </w:sdtContent>
    </w:sdt>
    <w:r w:rsidRPr="00B755E5">
      <w:rPr>
        <w:i/>
        <w:sz w:val="21"/>
        <w:szCs w:val="21"/>
        <w:lang w:val="sr-Cyrl-CS"/>
      </w:rPr>
      <w:t xml:space="preserve"> </w:t>
    </w:r>
    <w:r>
      <w:rPr>
        <w:i/>
        <w:sz w:val="21"/>
        <w:szCs w:val="21"/>
        <w:lang w:val="sr-Cyrl-CS"/>
      </w:rPr>
      <w:t>Службени лист Града Прокупља</w:t>
    </w:r>
    <w:r w:rsidRPr="000110DC">
      <w:rPr>
        <w:i/>
        <w:sz w:val="21"/>
        <w:szCs w:val="21"/>
        <w:lang w:val="sr-Cyrl-CS"/>
      </w:rPr>
      <w:t xml:space="preserve">    </w:t>
    </w:r>
    <w:r>
      <w:rPr>
        <w:i/>
        <w:sz w:val="21"/>
        <w:szCs w:val="21"/>
        <w:lang w:val="sr-Cyrl-CS"/>
      </w:rPr>
      <w:t xml:space="preserve">        </w:t>
    </w:r>
    <w:r w:rsidRPr="000110DC">
      <w:rPr>
        <w:i/>
        <w:sz w:val="21"/>
        <w:szCs w:val="21"/>
        <w:lang w:val="sr-Cyrl-CS"/>
      </w:rPr>
      <w:t xml:space="preserve"> </w:t>
    </w:r>
    <w:r>
      <w:rPr>
        <w:sz w:val="21"/>
        <w:szCs w:val="21"/>
        <w:lang w:val="sr-Cyrl-CS"/>
      </w:rPr>
      <w:t xml:space="preserve">Број: </w:t>
    </w:r>
    <w:r w:rsidR="004A198F">
      <w:rPr>
        <w:rFonts w:ascii="Times New Roman" w:hAnsi="Times New Roman"/>
        <w:sz w:val="21"/>
        <w:szCs w:val="21"/>
        <w:lang w:val="sr-Cyrl-RS"/>
      </w:rPr>
      <w:t xml:space="preserve"> </w:t>
    </w:r>
    <w:r w:rsidR="00B80ACE">
      <w:rPr>
        <w:rFonts w:ascii="Times New Roman" w:hAnsi="Times New Roman"/>
        <w:sz w:val="21"/>
        <w:szCs w:val="21"/>
        <w:lang w:val="sr-Cyrl-RS"/>
      </w:rPr>
      <w:t>2</w:t>
    </w:r>
    <w:r w:rsidR="003C4606">
      <w:rPr>
        <w:rFonts w:ascii="Times New Roman" w:hAnsi="Times New Roman"/>
        <w:sz w:val="21"/>
        <w:szCs w:val="21"/>
        <w:lang w:val="sr-Latn-RS"/>
      </w:rPr>
      <w:t>7</w:t>
    </w:r>
    <w:r>
      <w:rPr>
        <w:rFonts w:ascii="Times New Roman" w:hAnsi="Times New Roman"/>
        <w:sz w:val="21"/>
        <w:szCs w:val="21"/>
        <w:lang w:val="sr-Cyrl-RS"/>
      </w:rPr>
      <w:t xml:space="preserve">  </w:t>
    </w:r>
    <w:r w:rsidRPr="000110DC">
      <w:rPr>
        <w:sz w:val="21"/>
        <w:szCs w:val="21"/>
        <w:lang w:val="sr-Cyrl-CS"/>
      </w:rPr>
      <w:t xml:space="preserve">страна  </w:t>
    </w:r>
    <w:r w:rsidRPr="000110DC">
      <w:rPr>
        <w:rStyle w:val="PageNumber"/>
        <w:sz w:val="21"/>
        <w:szCs w:val="21"/>
      </w:rPr>
      <w:fldChar w:fldCharType="begin"/>
    </w:r>
    <w:r w:rsidRPr="000110DC">
      <w:rPr>
        <w:rStyle w:val="PageNumber"/>
        <w:sz w:val="21"/>
        <w:szCs w:val="21"/>
        <w:lang w:val="sr-Cyrl-CS"/>
      </w:rPr>
      <w:instrText xml:space="preserve"> </w:instrText>
    </w:r>
    <w:r w:rsidRPr="000110DC">
      <w:rPr>
        <w:rStyle w:val="PageNumber"/>
        <w:sz w:val="21"/>
        <w:szCs w:val="21"/>
      </w:rPr>
      <w:instrText>PAGE</w:instrText>
    </w:r>
    <w:r w:rsidRPr="000110DC">
      <w:rPr>
        <w:rStyle w:val="PageNumber"/>
        <w:sz w:val="21"/>
        <w:szCs w:val="21"/>
        <w:lang w:val="sr-Cyrl-CS"/>
      </w:rPr>
      <w:instrText xml:space="preserve"> </w:instrText>
    </w:r>
    <w:r w:rsidRPr="000110DC">
      <w:rPr>
        <w:rStyle w:val="PageNumber"/>
        <w:sz w:val="21"/>
        <w:szCs w:val="21"/>
      </w:rPr>
      <w:fldChar w:fldCharType="separate"/>
    </w:r>
    <w:r w:rsidR="00B816DF">
      <w:rPr>
        <w:rStyle w:val="PageNumber"/>
        <w:noProof/>
        <w:sz w:val="21"/>
        <w:szCs w:val="21"/>
      </w:rPr>
      <w:t>2</w:t>
    </w:r>
    <w:r w:rsidRPr="000110DC">
      <w:rPr>
        <w:rStyle w:val="PageNumber"/>
        <w:sz w:val="21"/>
        <w:szCs w:val="21"/>
      </w:rPr>
      <w:fldChar w:fldCharType="end"/>
    </w:r>
    <w:r>
      <w:rPr>
        <w:rFonts w:asciiTheme="majorHAnsi" w:eastAsiaTheme="majorEastAsia" w:hAnsiTheme="majorHAnsi" w:cstheme="majorBidi"/>
        <w:sz w:val="32"/>
        <w:szCs w:val="32"/>
      </w:rPr>
      <w:tab/>
    </w:r>
  </w:p>
  <w:p w14:paraId="2A03FBE2" w14:textId="77777777" w:rsidR="005E6F4F" w:rsidRDefault="005E6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385F6C"/>
    <w:lvl w:ilvl="0">
      <w:start w:val="1"/>
      <w:numFmt w:val="decimal"/>
      <w:pStyle w:val="ListNumber"/>
      <w:lvlText w:val="%1."/>
      <w:lvlJc w:val="left"/>
      <w:pPr>
        <w:tabs>
          <w:tab w:val="num" w:pos="360"/>
        </w:tabs>
        <w:ind w:left="360" w:hanging="360"/>
      </w:p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pStyle w:val="2"/>
      <w:lvlText w:val="%1.%2"/>
      <w:legacy w:legacy="1" w:legacySpace="144" w:legacyIndent="0"/>
      <w:lvlJc w:val="left"/>
    </w:lvl>
    <w:lvl w:ilvl="2">
      <w:start w:val="1"/>
      <w:numFmt w:val="decimal"/>
      <w:lvlText w:val="%1.%2.%3"/>
      <w:legacy w:legacy="1" w:legacySpace="144" w:legacyIndent="0"/>
      <w:lvlJc w:val="left"/>
    </w:lvl>
    <w:lvl w:ilvl="3">
      <w:start w:val="1"/>
      <w:numFmt w:val="lowerLetter"/>
      <w:pStyle w:val="4"/>
      <w:lvlText w:val="%4/ "/>
      <w:legacy w:legacy="1" w:legacySpace="144" w:legacyIndent="0"/>
      <w:lvlJc w:val="left"/>
    </w:lvl>
    <w:lvl w:ilvl="4">
      <w:start w:val="1"/>
      <w:numFmt w:val="decimal"/>
      <w:pStyle w:val="5"/>
      <w:lvlText w:val="%4/ .%5"/>
      <w:legacy w:legacy="1" w:legacySpace="144" w:legacyIndent="0"/>
      <w:lvlJc w:val="left"/>
    </w:lvl>
    <w:lvl w:ilvl="5">
      <w:start w:val="1"/>
      <w:numFmt w:val="decimal"/>
      <w:pStyle w:val="6"/>
      <w:lvlText w:val="%4/ .%5.%6"/>
      <w:legacy w:legacy="1" w:legacySpace="144" w:legacyIndent="0"/>
      <w:lvlJc w:val="left"/>
    </w:lvl>
    <w:lvl w:ilvl="6">
      <w:start w:val="1"/>
      <w:numFmt w:val="decimal"/>
      <w:pStyle w:val="7"/>
      <w:lvlText w:val="%4/ .%5.%6.%7"/>
      <w:legacy w:legacy="1" w:legacySpace="144" w:legacyIndent="0"/>
      <w:lvlJc w:val="left"/>
    </w:lvl>
    <w:lvl w:ilvl="7">
      <w:start w:val="1"/>
      <w:numFmt w:val="decimal"/>
      <w:pStyle w:val="8"/>
      <w:lvlText w:val="%4/ .%5.%6.%7.%8"/>
      <w:legacy w:legacy="1" w:legacySpace="144" w:legacyIndent="0"/>
      <w:lvlJc w:val="left"/>
    </w:lvl>
    <w:lvl w:ilvl="8">
      <w:start w:val="1"/>
      <w:numFmt w:val="decimal"/>
      <w:pStyle w:val="9"/>
      <w:lvlText w:val="%4/ .%5.%6.%7.%8.%9"/>
      <w:legacy w:legacy="1" w:legacySpace="144" w:legacyIndent="0"/>
      <w:lvlJc w:val="left"/>
    </w:lvl>
  </w:abstractNum>
  <w:abstractNum w:abstractNumId="2"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3" w15:restartNumberingAfterBreak="0">
    <w:nsid w:val="00000002"/>
    <w:multiLevelType w:val="multilevel"/>
    <w:tmpl w:val="2C8EB4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000000A"/>
    <w:multiLevelType w:val="hybridMultilevel"/>
    <w:tmpl w:val="083AF06E"/>
    <w:lvl w:ilvl="0" w:tplc="306868C0">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75C6C33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5"/>
    <w:multiLevelType w:val="singleLevel"/>
    <w:tmpl w:val="00000015"/>
    <w:name w:val="WW8Num21"/>
    <w:lvl w:ilvl="0">
      <w:numFmt w:val="bullet"/>
      <w:lvlText w:val="-"/>
      <w:lvlJc w:val="left"/>
      <w:pPr>
        <w:tabs>
          <w:tab w:val="num" w:pos="1440"/>
        </w:tabs>
        <w:ind w:left="1440" w:hanging="360"/>
      </w:pPr>
      <w:rPr>
        <w:rFonts w:ascii="Times New Roman" w:hAnsi="Times New Roman" w:cs="Times New Roman"/>
      </w:rPr>
    </w:lvl>
  </w:abstractNum>
  <w:abstractNum w:abstractNumId="8" w15:restartNumberingAfterBreak="0">
    <w:nsid w:val="00000016"/>
    <w:multiLevelType w:val="singleLevel"/>
    <w:tmpl w:val="00000016"/>
    <w:name w:val="WW8Num22"/>
    <w:lvl w:ilvl="0">
      <w:start w:val="1"/>
      <w:numFmt w:val="decimal"/>
      <w:lvlText w:val="%1."/>
      <w:lvlJc w:val="left"/>
      <w:pPr>
        <w:tabs>
          <w:tab w:val="num" w:pos="720"/>
        </w:tabs>
        <w:ind w:left="720" w:hanging="360"/>
      </w:pPr>
    </w:lvl>
  </w:abstractNum>
  <w:abstractNum w:abstractNumId="9" w15:restartNumberingAfterBreak="0">
    <w:nsid w:val="00000017"/>
    <w:multiLevelType w:val="singleLevel"/>
    <w:tmpl w:val="00000017"/>
    <w:name w:val="WW8Num23"/>
    <w:lvl w:ilvl="0">
      <w:numFmt w:val="bullet"/>
      <w:lvlText w:val="-"/>
      <w:lvlJc w:val="left"/>
      <w:pPr>
        <w:tabs>
          <w:tab w:val="num" w:pos="1080"/>
        </w:tabs>
        <w:ind w:left="1080" w:hanging="360"/>
      </w:pPr>
      <w:rPr>
        <w:rFonts w:ascii="Times New Roman" w:hAnsi="Times New Roman" w:cs="Times New Roman"/>
        <w:b/>
        <w:color w:val="000000"/>
      </w:rPr>
    </w:lvl>
  </w:abstractNum>
  <w:abstractNum w:abstractNumId="10"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1" w15:restartNumberingAfterBreak="0">
    <w:nsid w:val="00000032"/>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33"/>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34"/>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36"/>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54"/>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55"/>
    <w:multiLevelType w:val="hybridMultilevel"/>
    <w:tmpl w:val="14E17E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56"/>
    <w:multiLevelType w:val="hybridMultilevel"/>
    <w:tmpl w:val="3222E7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5B"/>
    <w:multiLevelType w:val="hybridMultilevel"/>
    <w:tmpl w:val="4A2AC3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18F6F2D"/>
    <w:multiLevelType w:val="multilevel"/>
    <w:tmpl w:val="EB304EB4"/>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b/>
      </w:rPr>
    </w:lvl>
    <w:lvl w:ilvl="2">
      <w:start w:val="1"/>
      <w:numFmt w:val="decimal"/>
      <w:lvlText w:val="%3."/>
      <w:lvlJc w:val="left"/>
      <w:pPr>
        <w:tabs>
          <w:tab w:val="num" w:pos="720"/>
        </w:tabs>
        <w:ind w:left="72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25C3BBF"/>
    <w:multiLevelType w:val="hybridMultilevel"/>
    <w:tmpl w:val="BE122F46"/>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039061E8"/>
    <w:multiLevelType w:val="hybridMultilevel"/>
    <w:tmpl w:val="B1B62AC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04A72D90"/>
    <w:multiLevelType w:val="hybridMultilevel"/>
    <w:tmpl w:val="A59E2296"/>
    <w:lvl w:ilvl="0" w:tplc="5CF6DA80">
      <w:start w:val="1"/>
      <w:numFmt w:val="decimal"/>
      <w:pStyle w:val="Broj"/>
      <w:lvlText w:val="%1."/>
      <w:lvlJc w:val="left"/>
      <w:pPr>
        <w:ind w:left="720" w:hanging="360"/>
      </w:pPr>
      <w:rPr>
        <w:rFonts w:hint="default"/>
        <w:b w:val="0"/>
        <w:color w:val="auto"/>
      </w:rPr>
    </w:lvl>
    <w:lvl w:ilvl="1" w:tplc="57721072">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15:restartNumberingAfterBreak="0">
    <w:nsid w:val="04A97467"/>
    <w:multiLevelType w:val="hybridMultilevel"/>
    <w:tmpl w:val="E5CC7688"/>
    <w:lvl w:ilvl="0" w:tplc="C0DE80E4">
      <w:start w:val="3"/>
      <w:numFmt w:val="decimal"/>
      <w:lvlText w:val="%1."/>
      <w:lvlJc w:val="left"/>
      <w:pPr>
        <w:ind w:left="0" w:firstLine="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04E044A9"/>
    <w:multiLevelType w:val="hybridMultilevel"/>
    <w:tmpl w:val="94CE1AB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05D320F1"/>
    <w:multiLevelType w:val="multilevel"/>
    <w:tmpl w:val="D36A293C"/>
    <w:lvl w:ilvl="0">
      <w:start w:val="1"/>
      <w:numFmt w:val="decimal"/>
      <w:pStyle w:val="P68B1DB1-Broj62"/>
      <w:lvlText w:val="%1."/>
      <w:lvlJc w:val="left"/>
      <w:pPr>
        <w:tabs>
          <w:tab w:val="num" w:pos="720"/>
        </w:tabs>
        <w:ind w:left="720" w:hanging="720"/>
      </w:pPr>
    </w:lvl>
    <w:lvl w:ilvl="1">
      <w:start w:val="1"/>
      <w:numFmt w:val="decimal"/>
      <w:pStyle w:val="P68B1DB1-PDSHeading26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17567215"/>
    <w:multiLevelType w:val="multilevel"/>
    <w:tmpl w:val="35D6CB1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CE41E7C"/>
    <w:multiLevelType w:val="hybridMultilevel"/>
    <w:tmpl w:val="5F72F09A"/>
    <w:lvl w:ilvl="0" w:tplc="59B01D38">
      <w:start w:val="1"/>
      <w:numFmt w:val="bullet"/>
      <w:lvlText w:val=""/>
      <w:lvlJc w:val="left"/>
      <w:pPr>
        <w:ind w:left="828" w:hanging="360"/>
      </w:pPr>
      <w:rPr>
        <w:rFonts w:ascii="Symbol" w:hAnsi="Symbol" w:hint="default"/>
      </w:rPr>
    </w:lvl>
    <w:lvl w:ilvl="1" w:tplc="241A0003" w:tentative="1">
      <w:start w:val="1"/>
      <w:numFmt w:val="bullet"/>
      <w:lvlText w:val="o"/>
      <w:lvlJc w:val="left"/>
      <w:pPr>
        <w:ind w:left="1548" w:hanging="360"/>
      </w:pPr>
      <w:rPr>
        <w:rFonts w:ascii="Courier New" w:hAnsi="Courier New" w:cs="Courier New" w:hint="default"/>
      </w:rPr>
    </w:lvl>
    <w:lvl w:ilvl="2" w:tplc="241A0005" w:tentative="1">
      <w:start w:val="1"/>
      <w:numFmt w:val="bullet"/>
      <w:lvlText w:val=""/>
      <w:lvlJc w:val="left"/>
      <w:pPr>
        <w:ind w:left="2268" w:hanging="360"/>
      </w:pPr>
      <w:rPr>
        <w:rFonts w:ascii="Wingdings" w:hAnsi="Wingdings" w:hint="default"/>
      </w:rPr>
    </w:lvl>
    <w:lvl w:ilvl="3" w:tplc="241A0001" w:tentative="1">
      <w:start w:val="1"/>
      <w:numFmt w:val="bullet"/>
      <w:lvlText w:val=""/>
      <w:lvlJc w:val="left"/>
      <w:pPr>
        <w:ind w:left="2988" w:hanging="360"/>
      </w:pPr>
      <w:rPr>
        <w:rFonts w:ascii="Symbol" w:hAnsi="Symbol" w:hint="default"/>
      </w:rPr>
    </w:lvl>
    <w:lvl w:ilvl="4" w:tplc="241A0003" w:tentative="1">
      <w:start w:val="1"/>
      <w:numFmt w:val="bullet"/>
      <w:lvlText w:val="o"/>
      <w:lvlJc w:val="left"/>
      <w:pPr>
        <w:ind w:left="3708" w:hanging="360"/>
      </w:pPr>
      <w:rPr>
        <w:rFonts w:ascii="Courier New" w:hAnsi="Courier New" w:cs="Courier New" w:hint="default"/>
      </w:rPr>
    </w:lvl>
    <w:lvl w:ilvl="5" w:tplc="241A0005" w:tentative="1">
      <w:start w:val="1"/>
      <w:numFmt w:val="bullet"/>
      <w:lvlText w:val=""/>
      <w:lvlJc w:val="left"/>
      <w:pPr>
        <w:ind w:left="4428" w:hanging="360"/>
      </w:pPr>
      <w:rPr>
        <w:rFonts w:ascii="Wingdings" w:hAnsi="Wingdings" w:hint="default"/>
      </w:rPr>
    </w:lvl>
    <w:lvl w:ilvl="6" w:tplc="241A0001" w:tentative="1">
      <w:start w:val="1"/>
      <w:numFmt w:val="bullet"/>
      <w:lvlText w:val=""/>
      <w:lvlJc w:val="left"/>
      <w:pPr>
        <w:ind w:left="5148" w:hanging="360"/>
      </w:pPr>
      <w:rPr>
        <w:rFonts w:ascii="Symbol" w:hAnsi="Symbol" w:hint="default"/>
      </w:rPr>
    </w:lvl>
    <w:lvl w:ilvl="7" w:tplc="241A0003" w:tentative="1">
      <w:start w:val="1"/>
      <w:numFmt w:val="bullet"/>
      <w:lvlText w:val="o"/>
      <w:lvlJc w:val="left"/>
      <w:pPr>
        <w:ind w:left="5868" w:hanging="360"/>
      </w:pPr>
      <w:rPr>
        <w:rFonts w:ascii="Courier New" w:hAnsi="Courier New" w:cs="Courier New" w:hint="default"/>
      </w:rPr>
    </w:lvl>
    <w:lvl w:ilvl="8" w:tplc="241A0005" w:tentative="1">
      <w:start w:val="1"/>
      <w:numFmt w:val="bullet"/>
      <w:lvlText w:val=""/>
      <w:lvlJc w:val="left"/>
      <w:pPr>
        <w:ind w:left="6588" w:hanging="360"/>
      </w:pPr>
      <w:rPr>
        <w:rFonts w:ascii="Wingdings" w:hAnsi="Wingdings" w:hint="default"/>
      </w:rPr>
    </w:lvl>
  </w:abstractNum>
  <w:abstractNum w:abstractNumId="28"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6942EB9"/>
    <w:multiLevelType w:val="hybridMultilevel"/>
    <w:tmpl w:val="04C2D5B2"/>
    <w:lvl w:ilvl="0" w:tplc="081A000F">
      <w:start w:val="1"/>
      <w:numFmt w:val="decimal"/>
      <w:lvlText w:val="%1."/>
      <w:lvlJc w:val="left"/>
      <w:pPr>
        <w:tabs>
          <w:tab w:val="num" w:pos="720"/>
        </w:tabs>
        <w:ind w:left="720" w:hanging="360"/>
      </w:pPr>
      <w:rPr>
        <w:rFonts w:hint="default"/>
      </w:rPr>
    </w:lvl>
    <w:lvl w:ilvl="1" w:tplc="E7B47546">
      <w:start w:val="1"/>
      <w:numFmt w:val="decimal"/>
      <w:lvlText w:val="%2."/>
      <w:lvlJc w:val="left"/>
      <w:pPr>
        <w:tabs>
          <w:tab w:val="num" w:pos="1440"/>
        </w:tabs>
        <w:ind w:left="1440" w:hanging="360"/>
      </w:pPr>
      <w:rPr>
        <w:rFont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0" w15:restartNumberingAfterBreak="0">
    <w:nsid w:val="287D0458"/>
    <w:multiLevelType w:val="hybridMultilevel"/>
    <w:tmpl w:val="05FAA59A"/>
    <w:lvl w:ilvl="0" w:tplc="37E6DF40">
      <w:start w:val="1"/>
      <w:numFmt w:val="bullet"/>
      <w:lvlText w:val=""/>
      <w:lvlJc w:val="left"/>
      <w:pPr>
        <w:ind w:left="360" w:hanging="360"/>
      </w:pPr>
      <w:rPr>
        <w:rFonts w:ascii="Symbol" w:hAnsi="Symbol" w:hint="default"/>
      </w:rPr>
    </w:lvl>
    <w:lvl w:ilvl="1" w:tplc="0C1A0003">
      <w:start w:val="1"/>
      <w:numFmt w:val="bullet"/>
      <w:lvlText w:val="o"/>
      <w:lvlJc w:val="left"/>
      <w:pPr>
        <w:ind w:left="2291" w:hanging="360"/>
      </w:pPr>
      <w:rPr>
        <w:rFonts w:ascii="Courier New" w:hAnsi="Courier New" w:cs="Courier New" w:hint="default"/>
      </w:rPr>
    </w:lvl>
    <w:lvl w:ilvl="2" w:tplc="0C1A0005">
      <w:start w:val="1"/>
      <w:numFmt w:val="bullet"/>
      <w:lvlText w:val=""/>
      <w:lvlJc w:val="left"/>
      <w:pPr>
        <w:ind w:left="3011" w:hanging="360"/>
      </w:pPr>
      <w:rPr>
        <w:rFonts w:ascii="Wingdings" w:hAnsi="Wingdings" w:hint="default"/>
      </w:rPr>
    </w:lvl>
    <w:lvl w:ilvl="3" w:tplc="0C1A0001">
      <w:start w:val="1"/>
      <w:numFmt w:val="bullet"/>
      <w:lvlText w:val=""/>
      <w:lvlJc w:val="left"/>
      <w:pPr>
        <w:ind w:left="3731" w:hanging="360"/>
      </w:pPr>
      <w:rPr>
        <w:rFonts w:ascii="Symbol" w:hAnsi="Symbol" w:hint="default"/>
      </w:rPr>
    </w:lvl>
    <w:lvl w:ilvl="4" w:tplc="0C1A0003">
      <w:start w:val="1"/>
      <w:numFmt w:val="bullet"/>
      <w:lvlText w:val="o"/>
      <w:lvlJc w:val="left"/>
      <w:pPr>
        <w:ind w:left="4451" w:hanging="360"/>
      </w:pPr>
      <w:rPr>
        <w:rFonts w:ascii="Courier New" w:hAnsi="Courier New" w:cs="Courier New" w:hint="default"/>
      </w:rPr>
    </w:lvl>
    <w:lvl w:ilvl="5" w:tplc="0C1A0005">
      <w:start w:val="1"/>
      <w:numFmt w:val="bullet"/>
      <w:lvlText w:val=""/>
      <w:lvlJc w:val="left"/>
      <w:pPr>
        <w:ind w:left="5171" w:hanging="360"/>
      </w:pPr>
      <w:rPr>
        <w:rFonts w:ascii="Wingdings" w:hAnsi="Wingdings" w:hint="default"/>
      </w:rPr>
    </w:lvl>
    <w:lvl w:ilvl="6" w:tplc="0C1A0001">
      <w:start w:val="1"/>
      <w:numFmt w:val="bullet"/>
      <w:lvlText w:val=""/>
      <w:lvlJc w:val="left"/>
      <w:pPr>
        <w:ind w:left="5891" w:hanging="360"/>
      </w:pPr>
      <w:rPr>
        <w:rFonts w:ascii="Symbol" w:hAnsi="Symbol" w:hint="default"/>
      </w:rPr>
    </w:lvl>
    <w:lvl w:ilvl="7" w:tplc="0C1A0003">
      <w:start w:val="1"/>
      <w:numFmt w:val="bullet"/>
      <w:lvlText w:val="o"/>
      <w:lvlJc w:val="left"/>
      <w:pPr>
        <w:ind w:left="6611" w:hanging="360"/>
      </w:pPr>
      <w:rPr>
        <w:rFonts w:ascii="Courier New" w:hAnsi="Courier New" w:cs="Courier New" w:hint="default"/>
      </w:rPr>
    </w:lvl>
    <w:lvl w:ilvl="8" w:tplc="0C1A0005">
      <w:start w:val="1"/>
      <w:numFmt w:val="bullet"/>
      <w:lvlText w:val=""/>
      <w:lvlJc w:val="left"/>
      <w:pPr>
        <w:ind w:left="7331" w:hanging="360"/>
      </w:pPr>
      <w:rPr>
        <w:rFonts w:ascii="Wingdings" w:hAnsi="Wingdings" w:hint="default"/>
      </w:rPr>
    </w:lvl>
  </w:abstractNum>
  <w:abstractNum w:abstractNumId="31" w15:restartNumberingAfterBreak="0">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331A186A"/>
    <w:multiLevelType w:val="hybridMultilevel"/>
    <w:tmpl w:val="5D3643F2"/>
    <w:lvl w:ilvl="0" w:tplc="E674B3AC">
      <w:start w:val="1"/>
      <w:numFmt w:val="decimal"/>
      <w:pStyle w:val="Style1"/>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5665B72"/>
    <w:multiLevelType w:val="hybridMultilevel"/>
    <w:tmpl w:val="0688073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36A0476A"/>
    <w:multiLevelType w:val="hybridMultilevel"/>
    <w:tmpl w:val="5210B4CA"/>
    <w:lvl w:ilvl="0" w:tplc="2D32276C">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39DF5A30"/>
    <w:multiLevelType w:val="hybridMultilevel"/>
    <w:tmpl w:val="388EEC14"/>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280687"/>
    <w:multiLevelType w:val="hybridMultilevel"/>
    <w:tmpl w:val="CEAE70E2"/>
    <w:lvl w:ilvl="0" w:tplc="169A82E4">
      <w:numFmt w:val="bullet"/>
      <w:lvlText w:val="-"/>
      <w:lvlJc w:val="left"/>
      <w:pPr>
        <w:ind w:left="720" w:hanging="360"/>
      </w:pPr>
      <w:rPr>
        <w:rFonts w:ascii="Times New Roman" w:eastAsia="Times New Roman" w:hAnsi="Times New Roman" w:cs="Times New Roman"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3FE866EF"/>
    <w:multiLevelType w:val="hybridMultilevel"/>
    <w:tmpl w:val="59A8EAAE"/>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41D71DF4"/>
    <w:multiLevelType w:val="hybridMultilevel"/>
    <w:tmpl w:val="8CC6F760"/>
    <w:lvl w:ilvl="0" w:tplc="0C070001">
      <w:start w:val="1"/>
      <w:numFmt w:val="bullet"/>
      <w:pStyle w:val="P68B1DB1-Heading465"/>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15:restartNumberingAfterBreak="0">
    <w:nsid w:val="48564E81"/>
    <w:multiLevelType w:val="hybridMultilevel"/>
    <w:tmpl w:val="D28C014E"/>
    <w:styleLink w:val="ImportedStyle5"/>
    <w:lvl w:ilvl="0" w:tplc="4D7E612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AE14D3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12B63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5DA6E4E">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3814AD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406CF9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28B2AA72">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623E70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25C8CD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1" w15:restartNumberingAfterBreak="0">
    <w:nsid w:val="4AF144B1"/>
    <w:multiLevelType w:val="hybridMultilevel"/>
    <w:tmpl w:val="DCF4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CD6336"/>
    <w:multiLevelType w:val="hybridMultilevel"/>
    <w:tmpl w:val="617C6936"/>
    <w:lvl w:ilvl="0" w:tplc="3E2438AA">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564734A1"/>
    <w:multiLevelType w:val="hybridMultilevel"/>
    <w:tmpl w:val="8DD48C80"/>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873E1D"/>
    <w:multiLevelType w:val="hybridMultilevel"/>
    <w:tmpl w:val="35160D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5CA90062"/>
    <w:multiLevelType w:val="hybridMultilevel"/>
    <w:tmpl w:val="99A4D5B0"/>
    <w:lvl w:ilvl="0" w:tplc="C0809F76">
      <w:start w:val="1"/>
      <w:numFmt w:val="decimal"/>
      <w:pStyle w:val="NormalList"/>
      <w:lvlText w:val="%1."/>
      <w:lvlJc w:val="left"/>
      <w:pPr>
        <w:ind w:left="3240" w:hanging="720"/>
      </w:pPr>
      <w:rPr>
        <w:rFonts w:hint="default"/>
        <w:b w:val="0"/>
        <w:bCs w:val="0"/>
        <w:color w:val="auto"/>
      </w:rPr>
    </w:lvl>
    <w:lvl w:ilvl="1" w:tplc="F0381606">
      <w:start w:val="1"/>
      <w:numFmt w:val="bullet"/>
      <w:pStyle w:val="NormalSublist"/>
      <w:lvlText w:val=""/>
      <w:lvlJc w:val="left"/>
      <w:pPr>
        <w:ind w:left="1440" w:hanging="360"/>
      </w:pPr>
      <w:rPr>
        <w:rFonts w:ascii="Symbol" w:hAnsi="Symbol" w:hint="default"/>
      </w:rPr>
    </w:lvl>
    <w:lvl w:ilvl="2" w:tplc="432A31B6">
      <w:start w:val="1"/>
      <w:numFmt w:val="lowerRoman"/>
      <w:lvlText w:val="%3."/>
      <w:lvlJc w:val="right"/>
      <w:pPr>
        <w:ind w:left="2160" w:hanging="180"/>
      </w:pPr>
    </w:lvl>
    <w:lvl w:ilvl="3" w:tplc="80664ECA" w:tentative="1">
      <w:start w:val="1"/>
      <w:numFmt w:val="decimal"/>
      <w:lvlText w:val="%4."/>
      <w:lvlJc w:val="left"/>
      <w:pPr>
        <w:ind w:left="2880" w:hanging="360"/>
      </w:pPr>
    </w:lvl>
    <w:lvl w:ilvl="4" w:tplc="2724D8A4" w:tentative="1">
      <w:start w:val="1"/>
      <w:numFmt w:val="lowerLetter"/>
      <w:lvlText w:val="%5."/>
      <w:lvlJc w:val="left"/>
      <w:pPr>
        <w:ind w:left="3600" w:hanging="360"/>
      </w:pPr>
    </w:lvl>
    <w:lvl w:ilvl="5" w:tplc="98BC0DAA" w:tentative="1">
      <w:start w:val="1"/>
      <w:numFmt w:val="lowerRoman"/>
      <w:lvlText w:val="%6."/>
      <w:lvlJc w:val="right"/>
      <w:pPr>
        <w:ind w:left="4320" w:hanging="180"/>
      </w:pPr>
    </w:lvl>
    <w:lvl w:ilvl="6" w:tplc="A2BA3A8E" w:tentative="1">
      <w:start w:val="1"/>
      <w:numFmt w:val="decimal"/>
      <w:lvlText w:val="%7."/>
      <w:lvlJc w:val="left"/>
      <w:pPr>
        <w:ind w:left="5040" w:hanging="360"/>
      </w:pPr>
    </w:lvl>
    <w:lvl w:ilvl="7" w:tplc="E486A80A" w:tentative="1">
      <w:start w:val="1"/>
      <w:numFmt w:val="lowerLetter"/>
      <w:lvlText w:val="%8."/>
      <w:lvlJc w:val="left"/>
      <w:pPr>
        <w:ind w:left="5760" w:hanging="360"/>
      </w:pPr>
    </w:lvl>
    <w:lvl w:ilvl="8" w:tplc="22C42EE0" w:tentative="1">
      <w:start w:val="1"/>
      <w:numFmt w:val="lowerRoman"/>
      <w:lvlText w:val="%9."/>
      <w:lvlJc w:val="right"/>
      <w:pPr>
        <w:ind w:left="6480" w:hanging="180"/>
      </w:pPr>
    </w:lvl>
  </w:abstractNum>
  <w:abstractNum w:abstractNumId="46" w15:restartNumberingAfterBreak="0">
    <w:nsid w:val="643D5681"/>
    <w:multiLevelType w:val="hybridMultilevel"/>
    <w:tmpl w:val="08B69914"/>
    <w:lvl w:ilvl="0" w:tplc="04090011">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684F7835"/>
    <w:multiLevelType w:val="hybridMultilevel"/>
    <w:tmpl w:val="ECB6CA2C"/>
    <w:lvl w:ilvl="0" w:tplc="86001E80">
      <w:start w:val="1"/>
      <w:numFmt w:val="decimal"/>
      <w:lvlText w:val="%1."/>
      <w:lvlJc w:val="left"/>
      <w:pPr>
        <w:ind w:left="720" w:hanging="360"/>
      </w:pPr>
      <w:rPr>
        <w:b/>
      </w:rPr>
    </w:lvl>
    <w:lvl w:ilvl="1" w:tplc="04090019">
      <w:start w:val="1"/>
      <w:numFmt w:val="lowerLetter"/>
      <w:lvlText w:val="%2."/>
      <w:lvlJc w:val="left"/>
      <w:pPr>
        <w:ind w:left="1353"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D01520"/>
    <w:multiLevelType w:val="hybridMultilevel"/>
    <w:tmpl w:val="66567DF0"/>
    <w:lvl w:ilvl="0" w:tplc="00000015">
      <w:numFmt w:val="bullet"/>
      <w:lvlText w:val="-"/>
      <w:lvlJc w:val="left"/>
      <w:pPr>
        <w:ind w:left="990" w:hanging="360"/>
      </w:pPr>
      <w:rPr>
        <w:rFonts w:ascii="Times New Roman" w:hAnsi="Times New Roman" w:cs="Times New Roman"/>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9" w15:restartNumberingAfterBreak="0">
    <w:nsid w:val="70942409"/>
    <w:multiLevelType w:val="hybridMultilevel"/>
    <w:tmpl w:val="67D841E4"/>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15:restartNumberingAfterBreak="0">
    <w:nsid w:val="737D6385"/>
    <w:multiLevelType w:val="hybridMultilevel"/>
    <w:tmpl w:val="CD745098"/>
    <w:lvl w:ilvl="0" w:tplc="241A0001">
      <w:start w:val="1"/>
      <w:numFmt w:val="lowerLetter"/>
      <w:pStyle w:val="ListNumberLevel2"/>
      <w:lvlText w:val="%1."/>
      <w:lvlJc w:val="left"/>
      <w:pPr>
        <w:tabs>
          <w:tab w:val="num" w:pos="1440"/>
        </w:tabs>
        <w:ind w:left="1440" w:hanging="360"/>
      </w:pPr>
      <w:rPr>
        <w:rFonts w:cs="Times New Roman"/>
      </w:rPr>
    </w:lvl>
    <w:lvl w:ilvl="1" w:tplc="241A0003">
      <w:start w:val="1"/>
      <w:numFmt w:val="lowerLetter"/>
      <w:lvlText w:val="%2."/>
      <w:lvlJc w:val="left"/>
      <w:pPr>
        <w:tabs>
          <w:tab w:val="num" w:pos="2160"/>
        </w:tabs>
        <w:ind w:left="2160" w:hanging="360"/>
      </w:pPr>
      <w:rPr>
        <w:rFonts w:cs="Times New Roman"/>
      </w:rPr>
    </w:lvl>
    <w:lvl w:ilvl="2" w:tplc="241A0005">
      <w:start w:val="1"/>
      <w:numFmt w:val="lowerRoman"/>
      <w:lvlText w:val="%3."/>
      <w:lvlJc w:val="right"/>
      <w:pPr>
        <w:tabs>
          <w:tab w:val="num" w:pos="2880"/>
        </w:tabs>
        <w:ind w:left="2880" w:hanging="180"/>
      </w:pPr>
      <w:rPr>
        <w:rFonts w:cs="Times New Roman"/>
      </w:rPr>
    </w:lvl>
    <w:lvl w:ilvl="3" w:tplc="241A0001">
      <w:start w:val="1"/>
      <w:numFmt w:val="decimal"/>
      <w:lvlText w:val="%4."/>
      <w:lvlJc w:val="left"/>
      <w:pPr>
        <w:tabs>
          <w:tab w:val="num" w:pos="3600"/>
        </w:tabs>
        <w:ind w:left="3600" w:hanging="360"/>
      </w:pPr>
      <w:rPr>
        <w:rFonts w:cs="Times New Roman"/>
      </w:rPr>
    </w:lvl>
    <w:lvl w:ilvl="4" w:tplc="241A0003">
      <w:start w:val="1"/>
      <w:numFmt w:val="lowerLetter"/>
      <w:lvlText w:val="%5."/>
      <w:lvlJc w:val="left"/>
      <w:pPr>
        <w:tabs>
          <w:tab w:val="num" w:pos="4320"/>
        </w:tabs>
        <w:ind w:left="4320" w:hanging="360"/>
      </w:pPr>
      <w:rPr>
        <w:rFonts w:cs="Times New Roman"/>
      </w:rPr>
    </w:lvl>
    <w:lvl w:ilvl="5" w:tplc="241A0005">
      <w:start w:val="1"/>
      <w:numFmt w:val="lowerRoman"/>
      <w:lvlText w:val="%6."/>
      <w:lvlJc w:val="right"/>
      <w:pPr>
        <w:tabs>
          <w:tab w:val="num" w:pos="5040"/>
        </w:tabs>
        <w:ind w:left="5040" w:hanging="180"/>
      </w:pPr>
      <w:rPr>
        <w:rFonts w:cs="Times New Roman"/>
      </w:rPr>
    </w:lvl>
    <w:lvl w:ilvl="6" w:tplc="241A0001">
      <w:start w:val="1"/>
      <w:numFmt w:val="decimal"/>
      <w:lvlText w:val="%7."/>
      <w:lvlJc w:val="left"/>
      <w:pPr>
        <w:tabs>
          <w:tab w:val="num" w:pos="5760"/>
        </w:tabs>
        <w:ind w:left="5760" w:hanging="360"/>
      </w:pPr>
      <w:rPr>
        <w:rFonts w:cs="Times New Roman"/>
      </w:rPr>
    </w:lvl>
    <w:lvl w:ilvl="7" w:tplc="241A0003">
      <w:start w:val="1"/>
      <w:numFmt w:val="lowerLetter"/>
      <w:lvlText w:val="%8."/>
      <w:lvlJc w:val="left"/>
      <w:pPr>
        <w:tabs>
          <w:tab w:val="num" w:pos="6480"/>
        </w:tabs>
        <w:ind w:left="6480" w:hanging="360"/>
      </w:pPr>
      <w:rPr>
        <w:rFonts w:cs="Times New Roman"/>
      </w:rPr>
    </w:lvl>
    <w:lvl w:ilvl="8" w:tplc="241A0005">
      <w:start w:val="1"/>
      <w:numFmt w:val="lowerRoman"/>
      <w:lvlText w:val="%9."/>
      <w:lvlJc w:val="right"/>
      <w:pPr>
        <w:tabs>
          <w:tab w:val="num" w:pos="7200"/>
        </w:tabs>
        <w:ind w:left="7200" w:hanging="180"/>
      </w:pPr>
      <w:rPr>
        <w:rFonts w:cs="Times New Roman"/>
      </w:rPr>
    </w:lvl>
  </w:abstractNum>
  <w:abstractNum w:abstractNumId="51" w15:restartNumberingAfterBreak="0">
    <w:nsid w:val="76200418"/>
    <w:multiLevelType w:val="hybridMultilevel"/>
    <w:tmpl w:val="8D9ADDCC"/>
    <w:styleLink w:val="ImportedStyle6"/>
    <w:lvl w:ilvl="0" w:tplc="72384906">
      <w:start w:val="1"/>
      <w:numFmt w:val="bullet"/>
      <w:lvlText w:val="-"/>
      <w:lvlJc w:val="left"/>
      <w:pPr>
        <w:ind w:left="72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1" w:tplc="F8789F32">
      <w:start w:val="1"/>
      <w:numFmt w:val="bullet"/>
      <w:lvlText w:val="o"/>
      <w:lvlJc w:val="left"/>
      <w:pPr>
        <w:ind w:left="14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2" w:tplc="E702F8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07E2B1E">
      <w:start w:val="1"/>
      <w:numFmt w:val="bullet"/>
      <w:lvlText w:val="•"/>
      <w:lvlJc w:val="left"/>
      <w:pPr>
        <w:ind w:left="288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4" w:tplc="AD7E4598">
      <w:start w:val="1"/>
      <w:numFmt w:val="bullet"/>
      <w:lvlText w:val="o"/>
      <w:lvlJc w:val="left"/>
      <w:pPr>
        <w:ind w:left="360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5" w:tplc="38F22E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7FE266BA">
      <w:start w:val="1"/>
      <w:numFmt w:val="bullet"/>
      <w:lvlText w:val="•"/>
      <w:lvlJc w:val="left"/>
      <w:pPr>
        <w:ind w:left="50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7" w:tplc="7BB683A8">
      <w:start w:val="1"/>
      <w:numFmt w:val="bullet"/>
      <w:lvlText w:val="o"/>
      <w:lvlJc w:val="left"/>
      <w:pPr>
        <w:ind w:left="576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8" w:tplc="3438A7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52" w15:restartNumberingAfterBreak="0">
    <w:nsid w:val="769B7AE5"/>
    <w:multiLevelType w:val="multilevel"/>
    <w:tmpl w:val="83D4F488"/>
    <w:lvl w:ilvl="0">
      <w:start w:val="1"/>
      <w:numFmt w:val="decimal"/>
      <w:lvlText w:val="%1."/>
      <w:lvlJc w:val="left"/>
      <w:pPr>
        <w:ind w:left="360" w:hanging="360"/>
      </w:pPr>
    </w:lvl>
    <w:lvl w:ilvl="1">
      <w:start w:val="1"/>
      <w:numFmt w:val="decimal"/>
      <w:pStyle w:val="Heading2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7496D0C"/>
    <w:multiLevelType w:val="hybridMultilevel"/>
    <w:tmpl w:val="91504A2C"/>
    <w:lvl w:ilvl="0" w:tplc="F6769E8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AC52DB1"/>
    <w:multiLevelType w:val="hybridMultilevel"/>
    <w:tmpl w:val="75244FD2"/>
    <w:lvl w:ilvl="0" w:tplc="3826568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604980">
    <w:abstractNumId w:val="31"/>
  </w:num>
  <w:num w:numId="2" w16cid:durableId="1801263661">
    <w:abstractNumId w:val="0"/>
  </w:num>
  <w:num w:numId="3" w16cid:durableId="7962924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380885">
    <w:abstractNumId w:val="32"/>
  </w:num>
  <w:num w:numId="5" w16cid:durableId="819886585">
    <w:abstractNumId w:val="39"/>
  </w:num>
  <w:num w:numId="6" w16cid:durableId="526020097">
    <w:abstractNumId w:val="40"/>
  </w:num>
  <w:num w:numId="7" w16cid:durableId="1364287386">
    <w:abstractNumId w:val="51"/>
  </w:num>
  <w:num w:numId="8" w16cid:durableId="1513455266">
    <w:abstractNumId w:val="45"/>
  </w:num>
  <w:num w:numId="9" w16cid:durableId="1181701781">
    <w:abstractNumId w:val="52"/>
  </w:num>
  <w:num w:numId="10" w16cid:durableId="400297689">
    <w:abstractNumId w:val="38"/>
  </w:num>
  <w:num w:numId="11" w16cid:durableId="1554347361">
    <w:abstractNumId w:val="1"/>
  </w:num>
  <w:num w:numId="12" w16cid:durableId="1102456516">
    <w:abstractNumId w:val="19"/>
  </w:num>
  <w:num w:numId="13" w16cid:durableId="1601722855">
    <w:abstractNumId w:val="22"/>
  </w:num>
  <w:num w:numId="14" w16cid:durableId="949050660">
    <w:abstractNumId w:val="28"/>
  </w:num>
  <w:num w:numId="15" w16cid:durableId="1480078644">
    <w:abstractNumId w:val="25"/>
  </w:num>
  <w:num w:numId="16" w16cid:durableId="658584952">
    <w:abstractNumId w:val="53"/>
  </w:num>
  <w:num w:numId="17" w16cid:durableId="623000814">
    <w:abstractNumId w:val="54"/>
  </w:num>
  <w:num w:numId="18" w16cid:durableId="1223516349">
    <w:abstractNumId w:val="2"/>
  </w:num>
  <w:num w:numId="19" w16cid:durableId="60324835">
    <w:abstractNumId w:val="4"/>
  </w:num>
  <w:num w:numId="20" w16cid:durableId="2035157275">
    <w:abstractNumId w:val="5"/>
  </w:num>
  <w:num w:numId="21" w16cid:durableId="8801943">
    <w:abstractNumId w:val="6"/>
  </w:num>
  <w:num w:numId="22" w16cid:durableId="1239440352">
    <w:abstractNumId w:val="18"/>
  </w:num>
  <w:num w:numId="23" w16cid:durableId="1760787031">
    <w:abstractNumId w:val="34"/>
  </w:num>
  <w:num w:numId="24" w16cid:durableId="784889725">
    <w:abstractNumId w:val="36"/>
  </w:num>
  <w:num w:numId="25" w16cid:durableId="1468860651">
    <w:abstractNumId w:val="26"/>
  </w:num>
  <w:num w:numId="26" w16cid:durableId="16049197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5240184">
    <w:abstractNumId w:val="30"/>
  </w:num>
  <w:num w:numId="28" w16cid:durableId="762141160">
    <w:abstractNumId w:val="46"/>
  </w:num>
  <w:num w:numId="29" w16cid:durableId="1921910030">
    <w:abstractNumId w:val="23"/>
  </w:num>
  <w:num w:numId="30" w16cid:durableId="453065164">
    <w:abstractNumId w:val="3"/>
  </w:num>
  <w:num w:numId="31" w16cid:durableId="226036946">
    <w:abstractNumId w:val="47"/>
  </w:num>
  <w:num w:numId="32" w16cid:durableId="364258960">
    <w:abstractNumId w:val="21"/>
  </w:num>
  <w:num w:numId="33" w16cid:durableId="292634664">
    <w:abstractNumId w:val="33"/>
  </w:num>
  <w:num w:numId="34" w16cid:durableId="217478101">
    <w:abstractNumId w:val="7"/>
  </w:num>
  <w:num w:numId="35" w16cid:durableId="234703999">
    <w:abstractNumId w:val="8"/>
  </w:num>
  <w:num w:numId="36" w16cid:durableId="1500652120">
    <w:abstractNumId w:val="9"/>
  </w:num>
  <w:num w:numId="37" w16cid:durableId="973754005">
    <w:abstractNumId w:val="10"/>
  </w:num>
  <w:num w:numId="38" w16cid:durableId="1567228764">
    <w:abstractNumId w:val="42"/>
  </w:num>
  <w:num w:numId="39" w16cid:durableId="360010005">
    <w:abstractNumId w:val="49"/>
  </w:num>
  <w:num w:numId="40" w16cid:durableId="1637226002">
    <w:abstractNumId w:val="37"/>
  </w:num>
  <w:num w:numId="41" w16cid:durableId="1862740495">
    <w:abstractNumId w:val="41"/>
  </w:num>
  <w:num w:numId="42" w16cid:durableId="718089851">
    <w:abstractNumId w:val="35"/>
  </w:num>
  <w:num w:numId="43" w16cid:durableId="1308123928">
    <w:abstractNumId w:val="15"/>
  </w:num>
  <w:num w:numId="44" w16cid:durableId="1311862134">
    <w:abstractNumId w:val="16"/>
  </w:num>
  <w:num w:numId="45" w16cid:durableId="84964681">
    <w:abstractNumId w:val="17"/>
  </w:num>
  <w:num w:numId="46" w16cid:durableId="915166817">
    <w:abstractNumId w:val="43"/>
  </w:num>
  <w:num w:numId="47" w16cid:durableId="558171648">
    <w:abstractNumId w:val="48"/>
  </w:num>
  <w:num w:numId="48" w16cid:durableId="1859931467">
    <w:abstractNumId w:val="30"/>
  </w:num>
  <w:num w:numId="49" w16cid:durableId="2010868119">
    <w:abstractNumId w:val="24"/>
  </w:num>
  <w:num w:numId="50" w16cid:durableId="343560899">
    <w:abstractNumId w:val="11"/>
  </w:num>
  <w:num w:numId="51" w16cid:durableId="1512069325">
    <w:abstractNumId w:val="12"/>
  </w:num>
  <w:num w:numId="52" w16cid:durableId="1994216617">
    <w:abstractNumId w:val="13"/>
  </w:num>
  <w:num w:numId="53" w16cid:durableId="374811446">
    <w:abstractNumId w:val="14"/>
  </w:num>
  <w:num w:numId="54" w16cid:durableId="1728600433">
    <w:abstractNumId w:val="44"/>
  </w:num>
  <w:num w:numId="55" w16cid:durableId="855538175">
    <w:abstractNumId w:val="20"/>
  </w:num>
  <w:num w:numId="56" w16cid:durableId="1991866263">
    <w:abstractNumId w:val="2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467"/>
    <w:rsid w:val="00000ECA"/>
    <w:rsid w:val="000024FB"/>
    <w:rsid w:val="00002AE3"/>
    <w:rsid w:val="00003906"/>
    <w:rsid w:val="00003BE3"/>
    <w:rsid w:val="000047C4"/>
    <w:rsid w:val="0000550C"/>
    <w:rsid w:val="00005B58"/>
    <w:rsid w:val="00007B22"/>
    <w:rsid w:val="000108D6"/>
    <w:rsid w:val="00012BB8"/>
    <w:rsid w:val="00015D31"/>
    <w:rsid w:val="00020A39"/>
    <w:rsid w:val="0002104D"/>
    <w:rsid w:val="00021AF8"/>
    <w:rsid w:val="00022664"/>
    <w:rsid w:val="0003047B"/>
    <w:rsid w:val="0003362C"/>
    <w:rsid w:val="0003368E"/>
    <w:rsid w:val="000356A7"/>
    <w:rsid w:val="00036299"/>
    <w:rsid w:val="00040273"/>
    <w:rsid w:val="00045CA0"/>
    <w:rsid w:val="00047BC1"/>
    <w:rsid w:val="00047CCE"/>
    <w:rsid w:val="00051462"/>
    <w:rsid w:val="00051756"/>
    <w:rsid w:val="00052BFA"/>
    <w:rsid w:val="00053E6C"/>
    <w:rsid w:val="0005528D"/>
    <w:rsid w:val="000600B8"/>
    <w:rsid w:val="0006012E"/>
    <w:rsid w:val="00061DA4"/>
    <w:rsid w:val="0006326F"/>
    <w:rsid w:val="00065ED5"/>
    <w:rsid w:val="000677F1"/>
    <w:rsid w:val="00067809"/>
    <w:rsid w:val="0007041C"/>
    <w:rsid w:val="000738B1"/>
    <w:rsid w:val="00073DA7"/>
    <w:rsid w:val="0007573A"/>
    <w:rsid w:val="000868D5"/>
    <w:rsid w:val="000870AE"/>
    <w:rsid w:val="000902BE"/>
    <w:rsid w:val="0009083B"/>
    <w:rsid w:val="00093BFB"/>
    <w:rsid w:val="00093D22"/>
    <w:rsid w:val="00094A85"/>
    <w:rsid w:val="000955B1"/>
    <w:rsid w:val="000959A3"/>
    <w:rsid w:val="000A54F1"/>
    <w:rsid w:val="000A5C3C"/>
    <w:rsid w:val="000A5E79"/>
    <w:rsid w:val="000A5ED2"/>
    <w:rsid w:val="000A7C9B"/>
    <w:rsid w:val="000B06DD"/>
    <w:rsid w:val="000B1483"/>
    <w:rsid w:val="000B3B49"/>
    <w:rsid w:val="000B4A74"/>
    <w:rsid w:val="000C1DCA"/>
    <w:rsid w:val="000C2A77"/>
    <w:rsid w:val="000C300B"/>
    <w:rsid w:val="000C7C12"/>
    <w:rsid w:val="000D08CF"/>
    <w:rsid w:val="000D659B"/>
    <w:rsid w:val="000D68A6"/>
    <w:rsid w:val="000E365D"/>
    <w:rsid w:val="000E44A6"/>
    <w:rsid w:val="000E4734"/>
    <w:rsid w:val="000F633E"/>
    <w:rsid w:val="000F6841"/>
    <w:rsid w:val="001010BB"/>
    <w:rsid w:val="001106F2"/>
    <w:rsid w:val="00111282"/>
    <w:rsid w:val="001117B2"/>
    <w:rsid w:val="00112294"/>
    <w:rsid w:val="00113467"/>
    <w:rsid w:val="0011409E"/>
    <w:rsid w:val="00114BAF"/>
    <w:rsid w:val="001162A3"/>
    <w:rsid w:val="0011644F"/>
    <w:rsid w:val="00121C1D"/>
    <w:rsid w:val="001265CF"/>
    <w:rsid w:val="0012663C"/>
    <w:rsid w:val="001333C1"/>
    <w:rsid w:val="00134BC2"/>
    <w:rsid w:val="00140B4B"/>
    <w:rsid w:val="00143AA0"/>
    <w:rsid w:val="00145056"/>
    <w:rsid w:val="00145178"/>
    <w:rsid w:val="0014745F"/>
    <w:rsid w:val="00147C82"/>
    <w:rsid w:val="00147E9F"/>
    <w:rsid w:val="00150AB9"/>
    <w:rsid w:val="00153EBE"/>
    <w:rsid w:val="0015685B"/>
    <w:rsid w:val="00156D85"/>
    <w:rsid w:val="001603AD"/>
    <w:rsid w:val="001611C3"/>
    <w:rsid w:val="0016305D"/>
    <w:rsid w:val="0016338B"/>
    <w:rsid w:val="001655AE"/>
    <w:rsid w:val="00166E80"/>
    <w:rsid w:val="001734E6"/>
    <w:rsid w:val="00173F33"/>
    <w:rsid w:val="001773C0"/>
    <w:rsid w:val="001802F3"/>
    <w:rsid w:val="001807CF"/>
    <w:rsid w:val="001825DE"/>
    <w:rsid w:val="001833D5"/>
    <w:rsid w:val="0018493E"/>
    <w:rsid w:val="00184BA9"/>
    <w:rsid w:val="00185F85"/>
    <w:rsid w:val="001866B3"/>
    <w:rsid w:val="0018758A"/>
    <w:rsid w:val="0019153A"/>
    <w:rsid w:val="00192A4F"/>
    <w:rsid w:val="00193569"/>
    <w:rsid w:val="00195C57"/>
    <w:rsid w:val="00195E9A"/>
    <w:rsid w:val="00197315"/>
    <w:rsid w:val="0019792A"/>
    <w:rsid w:val="001A0805"/>
    <w:rsid w:val="001A1132"/>
    <w:rsid w:val="001A2AFD"/>
    <w:rsid w:val="001A2B59"/>
    <w:rsid w:val="001A31EC"/>
    <w:rsid w:val="001A4585"/>
    <w:rsid w:val="001A4CC2"/>
    <w:rsid w:val="001A52B5"/>
    <w:rsid w:val="001A70C0"/>
    <w:rsid w:val="001A7DAE"/>
    <w:rsid w:val="001B061F"/>
    <w:rsid w:val="001B3D7F"/>
    <w:rsid w:val="001B69E2"/>
    <w:rsid w:val="001B6E89"/>
    <w:rsid w:val="001C161F"/>
    <w:rsid w:val="001C22E3"/>
    <w:rsid w:val="001C2F73"/>
    <w:rsid w:val="001C33A0"/>
    <w:rsid w:val="001C3468"/>
    <w:rsid w:val="001C3A2C"/>
    <w:rsid w:val="001C44A7"/>
    <w:rsid w:val="001C4772"/>
    <w:rsid w:val="001C7BAA"/>
    <w:rsid w:val="001D0D6E"/>
    <w:rsid w:val="001D12C2"/>
    <w:rsid w:val="001D1434"/>
    <w:rsid w:val="001D2594"/>
    <w:rsid w:val="001E517E"/>
    <w:rsid w:val="001E5AE2"/>
    <w:rsid w:val="001E780D"/>
    <w:rsid w:val="001E7ECD"/>
    <w:rsid w:val="001F0E6F"/>
    <w:rsid w:val="001F1A9C"/>
    <w:rsid w:val="00200B42"/>
    <w:rsid w:val="00200EF4"/>
    <w:rsid w:val="002018C4"/>
    <w:rsid w:val="002061D3"/>
    <w:rsid w:val="00206427"/>
    <w:rsid w:val="002105EA"/>
    <w:rsid w:val="0021096C"/>
    <w:rsid w:val="0021129D"/>
    <w:rsid w:val="002123C1"/>
    <w:rsid w:val="00215040"/>
    <w:rsid w:val="00222183"/>
    <w:rsid w:val="002221E4"/>
    <w:rsid w:val="00225525"/>
    <w:rsid w:val="00225528"/>
    <w:rsid w:val="00225685"/>
    <w:rsid w:val="002277A1"/>
    <w:rsid w:val="00227BE5"/>
    <w:rsid w:val="0023127B"/>
    <w:rsid w:val="0023287B"/>
    <w:rsid w:val="0023369B"/>
    <w:rsid w:val="00234331"/>
    <w:rsid w:val="00237289"/>
    <w:rsid w:val="00241E70"/>
    <w:rsid w:val="00242498"/>
    <w:rsid w:val="0024371C"/>
    <w:rsid w:val="0024516C"/>
    <w:rsid w:val="002456C1"/>
    <w:rsid w:val="0024790D"/>
    <w:rsid w:val="00247D75"/>
    <w:rsid w:val="00247FD2"/>
    <w:rsid w:val="00250F82"/>
    <w:rsid w:val="00251F15"/>
    <w:rsid w:val="00252F5C"/>
    <w:rsid w:val="0025572F"/>
    <w:rsid w:val="00255C17"/>
    <w:rsid w:val="00260C3F"/>
    <w:rsid w:val="002617B2"/>
    <w:rsid w:val="002629E5"/>
    <w:rsid w:val="00263C2A"/>
    <w:rsid w:val="00265C64"/>
    <w:rsid w:val="00265E31"/>
    <w:rsid w:val="0027091B"/>
    <w:rsid w:val="00271984"/>
    <w:rsid w:val="00273226"/>
    <w:rsid w:val="00273A7D"/>
    <w:rsid w:val="00273B3A"/>
    <w:rsid w:val="002747CF"/>
    <w:rsid w:val="00281DAB"/>
    <w:rsid w:val="00282297"/>
    <w:rsid w:val="00284EAC"/>
    <w:rsid w:val="0028706F"/>
    <w:rsid w:val="00287217"/>
    <w:rsid w:val="0028725A"/>
    <w:rsid w:val="002905BD"/>
    <w:rsid w:val="0029621B"/>
    <w:rsid w:val="00297021"/>
    <w:rsid w:val="002A030D"/>
    <w:rsid w:val="002A0924"/>
    <w:rsid w:val="002A1F62"/>
    <w:rsid w:val="002A3189"/>
    <w:rsid w:val="002A353B"/>
    <w:rsid w:val="002A40A3"/>
    <w:rsid w:val="002A422C"/>
    <w:rsid w:val="002A58FE"/>
    <w:rsid w:val="002A5CA1"/>
    <w:rsid w:val="002A6A1E"/>
    <w:rsid w:val="002A79A1"/>
    <w:rsid w:val="002A7B53"/>
    <w:rsid w:val="002B1884"/>
    <w:rsid w:val="002B31A4"/>
    <w:rsid w:val="002B5EAB"/>
    <w:rsid w:val="002B6D0C"/>
    <w:rsid w:val="002C4188"/>
    <w:rsid w:val="002C5F41"/>
    <w:rsid w:val="002C620D"/>
    <w:rsid w:val="002D1887"/>
    <w:rsid w:val="002D23BE"/>
    <w:rsid w:val="002D2BE7"/>
    <w:rsid w:val="002D36D9"/>
    <w:rsid w:val="002D4C36"/>
    <w:rsid w:val="002D6340"/>
    <w:rsid w:val="002D65C2"/>
    <w:rsid w:val="002E4033"/>
    <w:rsid w:val="002E55A5"/>
    <w:rsid w:val="002E56B5"/>
    <w:rsid w:val="002E56C6"/>
    <w:rsid w:val="002E6B57"/>
    <w:rsid w:val="002F426D"/>
    <w:rsid w:val="002F6166"/>
    <w:rsid w:val="00301FC5"/>
    <w:rsid w:val="003020B2"/>
    <w:rsid w:val="003033F7"/>
    <w:rsid w:val="00303FAC"/>
    <w:rsid w:val="00304AF4"/>
    <w:rsid w:val="00307341"/>
    <w:rsid w:val="00307D86"/>
    <w:rsid w:val="00307E4B"/>
    <w:rsid w:val="00307F7C"/>
    <w:rsid w:val="00310416"/>
    <w:rsid w:val="00311848"/>
    <w:rsid w:val="003119A0"/>
    <w:rsid w:val="00314F50"/>
    <w:rsid w:val="0031752D"/>
    <w:rsid w:val="003178DA"/>
    <w:rsid w:val="0032450D"/>
    <w:rsid w:val="00324A3B"/>
    <w:rsid w:val="00326FC6"/>
    <w:rsid w:val="00333D48"/>
    <w:rsid w:val="00335318"/>
    <w:rsid w:val="00336353"/>
    <w:rsid w:val="003425B9"/>
    <w:rsid w:val="0034325F"/>
    <w:rsid w:val="00343B07"/>
    <w:rsid w:val="00346E61"/>
    <w:rsid w:val="003510BF"/>
    <w:rsid w:val="003513F3"/>
    <w:rsid w:val="00352924"/>
    <w:rsid w:val="0035380D"/>
    <w:rsid w:val="00353A05"/>
    <w:rsid w:val="0035602A"/>
    <w:rsid w:val="00356788"/>
    <w:rsid w:val="00356A7A"/>
    <w:rsid w:val="00357C61"/>
    <w:rsid w:val="003617A9"/>
    <w:rsid w:val="00362F81"/>
    <w:rsid w:val="00365443"/>
    <w:rsid w:val="003657AC"/>
    <w:rsid w:val="00366B22"/>
    <w:rsid w:val="0036766E"/>
    <w:rsid w:val="003724FC"/>
    <w:rsid w:val="003727BB"/>
    <w:rsid w:val="0037675A"/>
    <w:rsid w:val="00377208"/>
    <w:rsid w:val="0038222A"/>
    <w:rsid w:val="00382AE1"/>
    <w:rsid w:val="00385D89"/>
    <w:rsid w:val="0038748E"/>
    <w:rsid w:val="003929D6"/>
    <w:rsid w:val="00393B37"/>
    <w:rsid w:val="00393D90"/>
    <w:rsid w:val="00394431"/>
    <w:rsid w:val="003944BB"/>
    <w:rsid w:val="003945C1"/>
    <w:rsid w:val="00396DFA"/>
    <w:rsid w:val="00396EB1"/>
    <w:rsid w:val="003A0C0D"/>
    <w:rsid w:val="003A0FE2"/>
    <w:rsid w:val="003A14B4"/>
    <w:rsid w:val="003A2AE1"/>
    <w:rsid w:val="003A2C7A"/>
    <w:rsid w:val="003A3072"/>
    <w:rsid w:val="003A54AF"/>
    <w:rsid w:val="003B2029"/>
    <w:rsid w:val="003B2590"/>
    <w:rsid w:val="003B3762"/>
    <w:rsid w:val="003B66A4"/>
    <w:rsid w:val="003B6E49"/>
    <w:rsid w:val="003C1520"/>
    <w:rsid w:val="003C1D2B"/>
    <w:rsid w:val="003C1EEB"/>
    <w:rsid w:val="003C3EDF"/>
    <w:rsid w:val="003C458A"/>
    <w:rsid w:val="003C4606"/>
    <w:rsid w:val="003C4994"/>
    <w:rsid w:val="003C6A2A"/>
    <w:rsid w:val="003D0B14"/>
    <w:rsid w:val="003D2E96"/>
    <w:rsid w:val="003D3907"/>
    <w:rsid w:val="003D3F49"/>
    <w:rsid w:val="003D5021"/>
    <w:rsid w:val="003D70BB"/>
    <w:rsid w:val="003E0443"/>
    <w:rsid w:val="003E061D"/>
    <w:rsid w:val="003E25F2"/>
    <w:rsid w:val="003E3463"/>
    <w:rsid w:val="003E670A"/>
    <w:rsid w:val="003E6DC1"/>
    <w:rsid w:val="003E72B2"/>
    <w:rsid w:val="003E7C2C"/>
    <w:rsid w:val="003F0FB7"/>
    <w:rsid w:val="003F2A1F"/>
    <w:rsid w:val="003F5D89"/>
    <w:rsid w:val="004001AB"/>
    <w:rsid w:val="004012BC"/>
    <w:rsid w:val="0040167F"/>
    <w:rsid w:val="004019A1"/>
    <w:rsid w:val="00401A86"/>
    <w:rsid w:val="00404AD8"/>
    <w:rsid w:val="004051D6"/>
    <w:rsid w:val="00410F0A"/>
    <w:rsid w:val="0041225C"/>
    <w:rsid w:val="004155F8"/>
    <w:rsid w:val="00417098"/>
    <w:rsid w:val="004259A9"/>
    <w:rsid w:val="00425B21"/>
    <w:rsid w:val="004267AA"/>
    <w:rsid w:val="00430E2B"/>
    <w:rsid w:val="00431C22"/>
    <w:rsid w:val="004331EC"/>
    <w:rsid w:val="00437C3D"/>
    <w:rsid w:val="00441271"/>
    <w:rsid w:val="00441B5E"/>
    <w:rsid w:val="00443E06"/>
    <w:rsid w:val="004459B7"/>
    <w:rsid w:val="0044720C"/>
    <w:rsid w:val="00450D73"/>
    <w:rsid w:val="00450EFD"/>
    <w:rsid w:val="0045644E"/>
    <w:rsid w:val="00456503"/>
    <w:rsid w:val="004574EA"/>
    <w:rsid w:val="0045784C"/>
    <w:rsid w:val="00462833"/>
    <w:rsid w:val="00463244"/>
    <w:rsid w:val="00463820"/>
    <w:rsid w:val="00464B2E"/>
    <w:rsid w:val="00464B82"/>
    <w:rsid w:val="00465470"/>
    <w:rsid w:val="00465D43"/>
    <w:rsid w:val="00477E3F"/>
    <w:rsid w:val="0048043E"/>
    <w:rsid w:val="004810EC"/>
    <w:rsid w:val="00481A1B"/>
    <w:rsid w:val="0048294B"/>
    <w:rsid w:val="00483FD9"/>
    <w:rsid w:val="004874FB"/>
    <w:rsid w:val="00490212"/>
    <w:rsid w:val="0049274D"/>
    <w:rsid w:val="004948AF"/>
    <w:rsid w:val="00497B9F"/>
    <w:rsid w:val="004A198F"/>
    <w:rsid w:val="004A2AF5"/>
    <w:rsid w:val="004A39BD"/>
    <w:rsid w:val="004A4D0A"/>
    <w:rsid w:val="004A76DE"/>
    <w:rsid w:val="004B061A"/>
    <w:rsid w:val="004B1F09"/>
    <w:rsid w:val="004B4BDE"/>
    <w:rsid w:val="004B6460"/>
    <w:rsid w:val="004B6C73"/>
    <w:rsid w:val="004C08B7"/>
    <w:rsid w:val="004C098E"/>
    <w:rsid w:val="004C4306"/>
    <w:rsid w:val="004C4FB3"/>
    <w:rsid w:val="004C6B34"/>
    <w:rsid w:val="004C7511"/>
    <w:rsid w:val="004C7D80"/>
    <w:rsid w:val="004D250D"/>
    <w:rsid w:val="004D3447"/>
    <w:rsid w:val="004D459A"/>
    <w:rsid w:val="004D4A62"/>
    <w:rsid w:val="004D6278"/>
    <w:rsid w:val="004D6529"/>
    <w:rsid w:val="004D7AB0"/>
    <w:rsid w:val="004E577D"/>
    <w:rsid w:val="004E69C2"/>
    <w:rsid w:val="004E76CD"/>
    <w:rsid w:val="004F1753"/>
    <w:rsid w:val="004F2DCA"/>
    <w:rsid w:val="004F31B3"/>
    <w:rsid w:val="004F4905"/>
    <w:rsid w:val="004F49FD"/>
    <w:rsid w:val="005031E5"/>
    <w:rsid w:val="00503E2E"/>
    <w:rsid w:val="00506BB5"/>
    <w:rsid w:val="005077EC"/>
    <w:rsid w:val="0051284E"/>
    <w:rsid w:val="00512C25"/>
    <w:rsid w:val="00513E2A"/>
    <w:rsid w:val="00513FA4"/>
    <w:rsid w:val="00514ECD"/>
    <w:rsid w:val="00515E36"/>
    <w:rsid w:val="0051624D"/>
    <w:rsid w:val="00516E4B"/>
    <w:rsid w:val="005279BB"/>
    <w:rsid w:val="00530B32"/>
    <w:rsid w:val="00531E65"/>
    <w:rsid w:val="00532D2C"/>
    <w:rsid w:val="00532E74"/>
    <w:rsid w:val="00533D73"/>
    <w:rsid w:val="00534ED1"/>
    <w:rsid w:val="00540EC5"/>
    <w:rsid w:val="0054485C"/>
    <w:rsid w:val="00551D68"/>
    <w:rsid w:val="0056277D"/>
    <w:rsid w:val="005646C9"/>
    <w:rsid w:val="0056558A"/>
    <w:rsid w:val="005656A6"/>
    <w:rsid w:val="005656B5"/>
    <w:rsid w:val="00566A1E"/>
    <w:rsid w:val="00571A32"/>
    <w:rsid w:val="005757EC"/>
    <w:rsid w:val="00576F46"/>
    <w:rsid w:val="005777C8"/>
    <w:rsid w:val="00577BAD"/>
    <w:rsid w:val="00581D1B"/>
    <w:rsid w:val="00581D8C"/>
    <w:rsid w:val="00582EA1"/>
    <w:rsid w:val="005850F9"/>
    <w:rsid w:val="00587B3F"/>
    <w:rsid w:val="00590255"/>
    <w:rsid w:val="00590350"/>
    <w:rsid w:val="00590F11"/>
    <w:rsid w:val="00592E88"/>
    <w:rsid w:val="00593722"/>
    <w:rsid w:val="00594E2F"/>
    <w:rsid w:val="005950EB"/>
    <w:rsid w:val="00595BE6"/>
    <w:rsid w:val="00596B4A"/>
    <w:rsid w:val="00597985"/>
    <w:rsid w:val="005A26F4"/>
    <w:rsid w:val="005A5063"/>
    <w:rsid w:val="005A58C3"/>
    <w:rsid w:val="005A61F7"/>
    <w:rsid w:val="005A6E16"/>
    <w:rsid w:val="005A741A"/>
    <w:rsid w:val="005B127D"/>
    <w:rsid w:val="005B1975"/>
    <w:rsid w:val="005B2B84"/>
    <w:rsid w:val="005B420F"/>
    <w:rsid w:val="005B580C"/>
    <w:rsid w:val="005B7A08"/>
    <w:rsid w:val="005C0C70"/>
    <w:rsid w:val="005C1A9E"/>
    <w:rsid w:val="005C1F41"/>
    <w:rsid w:val="005C2A35"/>
    <w:rsid w:val="005C4A79"/>
    <w:rsid w:val="005C50FA"/>
    <w:rsid w:val="005C5C8D"/>
    <w:rsid w:val="005C63C7"/>
    <w:rsid w:val="005C64C8"/>
    <w:rsid w:val="005D068C"/>
    <w:rsid w:val="005D7AC4"/>
    <w:rsid w:val="005E0FB0"/>
    <w:rsid w:val="005E1A15"/>
    <w:rsid w:val="005E28FE"/>
    <w:rsid w:val="005E34BF"/>
    <w:rsid w:val="005E4814"/>
    <w:rsid w:val="005E51E0"/>
    <w:rsid w:val="005E6449"/>
    <w:rsid w:val="005E6F4F"/>
    <w:rsid w:val="005F1DD0"/>
    <w:rsid w:val="005F2C74"/>
    <w:rsid w:val="005F3F3B"/>
    <w:rsid w:val="005F42D0"/>
    <w:rsid w:val="005F6D53"/>
    <w:rsid w:val="00603BF9"/>
    <w:rsid w:val="00604E55"/>
    <w:rsid w:val="00606F28"/>
    <w:rsid w:val="006070D5"/>
    <w:rsid w:val="006075FE"/>
    <w:rsid w:val="0061005D"/>
    <w:rsid w:val="00610942"/>
    <w:rsid w:val="00611DF3"/>
    <w:rsid w:val="00614566"/>
    <w:rsid w:val="006173A0"/>
    <w:rsid w:val="006177AF"/>
    <w:rsid w:val="00617FAC"/>
    <w:rsid w:val="00623A1A"/>
    <w:rsid w:val="00623AE6"/>
    <w:rsid w:val="00623EAE"/>
    <w:rsid w:val="00625D3F"/>
    <w:rsid w:val="00627C5E"/>
    <w:rsid w:val="00627CC5"/>
    <w:rsid w:val="006301E2"/>
    <w:rsid w:val="00630349"/>
    <w:rsid w:val="006310E1"/>
    <w:rsid w:val="00631716"/>
    <w:rsid w:val="00636C85"/>
    <w:rsid w:val="00643A21"/>
    <w:rsid w:val="006473BB"/>
    <w:rsid w:val="00647F06"/>
    <w:rsid w:val="0065203B"/>
    <w:rsid w:val="00656269"/>
    <w:rsid w:val="00656A55"/>
    <w:rsid w:val="00657331"/>
    <w:rsid w:val="00661AD4"/>
    <w:rsid w:val="006623A9"/>
    <w:rsid w:val="0066338A"/>
    <w:rsid w:val="00663DA8"/>
    <w:rsid w:val="00666F36"/>
    <w:rsid w:val="0067583F"/>
    <w:rsid w:val="006764D9"/>
    <w:rsid w:val="0068198F"/>
    <w:rsid w:val="00681B35"/>
    <w:rsid w:val="00682640"/>
    <w:rsid w:val="00684A63"/>
    <w:rsid w:val="006863C6"/>
    <w:rsid w:val="00690998"/>
    <w:rsid w:val="00691728"/>
    <w:rsid w:val="0069651E"/>
    <w:rsid w:val="006A00B9"/>
    <w:rsid w:val="006A02B1"/>
    <w:rsid w:val="006A142E"/>
    <w:rsid w:val="006A15C4"/>
    <w:rsid w:val="006A26ED"/>
    <w:rsid w:val="006A2968"/>
    <w:rsid w:val="006A3442"/>
    <w:rsid w:val="006A503C"/>
    <w:rsid w:val="006A65C8"/>
    <w:rsid w:val="006A6ED5"/>
    <w:rsid w:val="006A7533"/>
    <w:rsid w:val="006B378E"/>
    <w:rsid w:val="006B495D"/>
    <w:rsid w:val="006B663C"/>
    <w:rsid w:val="006B679A"/>
    <w:rsid w:val="006C1381"/>
    <w:rsid w:val="006C50D2"/>
    <w:rsid w:val="006C57FC"/>
    <w:rsid w:val="006C59BA"/>
    <w:rsid w:val="006D049A"/>
    <w:rsid w:val="006D2084"/>
    <w:rsid w:val="006D3546"/>
    <w:rsid w:val="006D3F80"/>
    <w:rsid w:val="006D4098"/>
    <w:rsid w:val="006D50E7"/>
    <w:rsid w:val="006D5C68"/>
    <w:rsid w:val="006E0DDA"/>
    <w:rsid w:val="006E55EB"/>
    <w:rsid w:val="006F2E9B"/>
    <w:rsid w:val="006F6CF8"/>
    <w:rsid w:val="007037E1"/>
    <w:rsid w:val="00704F6C"/>
    <w:rsid w:val="0071421F"/>
    <w:rsid w:val="007146F0"/>
    <w:rsid w:val="0071558D"/>
    <w:rsid w:val="00716739"/>
    <w:rsid w:val="00721B64"/>
    <w:rsid w:val="007221D1"/>
    <w:rsid w:val="007223B4"/>
    <w:rsid w:val="00723D03"/>
    <w:rsid w:val="00724507"/>
    <w:rsid w:val="00726B3E"/>
    <w:rsid w:val="00730FD0"/>
    <w:rsid w:val="00731C0E"/>
    <w:rsid w:val="00732B2E"/>
    <w:rsid w:val="00733CFE"/>
    <w:rsid w:val="00734FDF"/>
    <w:rsid w:val="00735FED"/>
    <w:rsid w:val="007366BA"/>
    <w:rsid w:val="007403BD"/>
    <w:rsid w:val="00741497"/>
    <w:rsid w:val="00741F44"/>
    <w:rsid w:val="00743EB2"/>
    <w:rsid w:val="007443B5"/>
    <w:rsid w:val="00754643"/>
    <w:rsid w:val="007552A3"/>
    <w:rsid w:val="00755DFD"/>
    <w:rsid w:val="007560C8"/>
    <w:rsid w:val="007578C8"/>
    <w:rsid w:val="00760903"/>
    <w:rsid w:val="00761619"/>
    <w:rsid w:val="00761843"/>
    <w:rsid w:val="00761CE0"/>
    <w:rsid w:val="007629F1"/>
    <w:rsid w:val="0076548C"/>
    <w:rsid w:val="00771188"/>
    <w:rsid w:val="00773AD8"/>
    <w:rsid w:val="00773E88"/>
    <w:rsid w:val="00777127"/>
    <w:rsid w:val="00780CB0"/>
    <w:rsid w:val="007838DF"/>
    <w:rsid w:val="00784CAD"/>
    <w:rsid w:val="00786FCA"/>
    <w:rsid w:val="00787330"/>
    <w:rsid w:val="0079098F"/>
    <w:rsid w:val="007A00CC"/>
    <w:rsid w:val="007A0544"/>
    <w:rsid w:val="007A0CCE"/>
    <w:rsid w:val="007A4E35"/>
    <w:rsid w:val="007A6122"/>
    <w:rsid w:val="007B0B48"/>
    <w:rsid w:val="007B1573"/>
    <w:rsid w:val="007B2F2E"/>
    <w:rsid w:val="007B5337"/>
    <w:rsid w:val="007B5C45"/>
    <w:rsid w:val="007B625C"/>
    <w:rsid w:val="007C14C3"/>
    <w:rsid w:val="007C25B7"/>
    <w:rsid w:val="007C4981"/>
    <w:rsid w:val="007C4BD4"/>
    <w:rsid w:val="007C58BF"/>
    <w:rsid w:val="007D10DE"/>
    <w:rsid w:val="007D1A36"/>
    <w:rsid w:val="007D29BC"/>
    <w:rsid w:val="007D6530"/>
    <w:rsid w:val="007E1127"/>
    <w:rsid w:val="007E2CD9"/>
    <w:rsid w:val="007E51DE"/>
    <w:rsid w:val="007E6797"/>
    <w:rsid w:val="007F021C"/>
    <w:rsid w:val="007F3318"/>
    <w:rsid w:val="007F5D3F"/>
    <w:rsid w:val="00800872"/>
    <w:rsid w:val="0080145E"/>
    <w:rsid w:val="00801EF0"/>
    <w:rsid w:val="00803360"/>
    <w:rsid w:val="00803DBA"/>
    <w:rsid w:val="00804066"/>
    <w:rsid w:val="00805498"/>
    <w:rsid w:val="00806092"/>
    <w:rsid w:val="008065DE"/>
    <w:rsid w:val="00807988"/>
    <w:rsid w:val="00810D11"/>
    <w:rsid w:val="00811E9F"/>
    <w:rsid w:val="008129A5"/>
    <w:rsid w:val="00813A14"/>
    <w:rsid w:val="00816A51"/>
    <w:rsid w:val="008173E4"/>
    <w:rsid w:val="00820EDE"/>
    <w:rsid w:val="008232CA"/>
    <w:rsid w:val="00824B28"/>
    <w:rsid w:val="0082529C"/>
    <w:rsid w:val="008260D9"/>
    <w:rsid w:val="008269E9"/>
    <w:rsid w:val="00826A70"/>
    <w:rsid w:val="00827488"/>
    <w:rsid w:val="0083373F"/>
    <w:rsid w:val="008353B3"/>
    <w:rsid w:val="00840B14"/>
    <w:rsid w:val="008465E2"/>
    <w:rsid w:val="00847534"/>
    <w:rsid w:val="00852858"/>
    <w:rsid w:val="00852BC5"/>
    <w:rsid w:val="008557E9"/>
    <w:rsid w:val="00857BBD"/>
    <w:rsid w:val="00860AFB"/>
    <w:rsid w:val="008621B4"/>
    <w:rsid w:val="008628BC"/>
    <w:rsid w:val="00862F85"/>
    <w:rsid w:val="0086501D"/>
    <w:rsid w:val="00866099"/>
    <w:rsid w:val="0086690B"/>
    <w:rsid w:val="0087068F"/>
    <w:rsid w:val="008707C6"/>
    <w:rsid w:val="00871B3F"/>
    <w:rsid w:val="00873760"/>
    <w:rsid w:val="00873940"/>
    <w:rsid w:val="008747CD"/>
    <w:rsid w:val="00875C85"/>
    <w:rsid w:val="008807C1"/>
    <w:rsid w:val="008818CF"/>
    <w:rsid w:val="00883209"/>
    <w:rsid w:val="00884E23"/>
    <w:rsid w:val="00887660"/>
    <w:rsid w:val="008907DF"/>
    <w:rsid w:val="00891C08"/>
    <w:rsid w:val="00895957"/>
    <w:rsid w:val="0089616C"/>
    <w:rsid w:val="008A0EE1"/>
    <w:rsid w:val="008A4029"/>
    <w:rsid w:val="008A5964"/>
    <w:rsid w:val="008A7008"/>
    <w:rsid w:val="008A70B6"/>
    <w:rsid w:val="008B0E33"/>
    <w:rsid w:val="008B1539"/>
    <w:rsid w:val="008B40CC"/>
    <w:rsid w:val="008B773D"/>
    <w:rsid w:val="008C021B"/>
    <w:rsid w:val="008C31E7"/>
    <w:rsid w:val="008C47B1"/>
    <w:rsid w:val="008C4936"/>
    <w:rsid w:val="008C524E"/>
    <w:rsid w:val="008C75F4"/>
    <w:rsid w:val="008D0132"/>
    <w:rsid w:val="008D25F7"/>
    <w:rsid w:val="008E370C"/>
    <w:rsid w:val="008E5391"/>
    <w:rsid w:val="008F1083"/>
    <w:rsid w:val="008F2AB3"/>
    <w:rsid w:val="008F4934"/>
    <w:rsid w:val="008F50B8"/>
    <w:rsid w:val="00901786"/>
    <w:rsid w:val="00901D77"/>
    <w:rsid w:val="009056B9"/>
    <w:rsid w:val="00905A4D"/>
    <w:rsid w:val="00907111"/>
    <w:rsid w:val="0090736E"/>
    <w:rsid w:val="0091374E"/>
    <w:rsid w:val="00913FA1"/>
    <w:rsid w:val="00914120"/>
    <w:rsid w:val="009176EE"/>
    <w:rsid w:val="009204FC"/>
    <w:rsid w:val="00921CB7"/>
    <w:rsid w:val="00923437"/>
    <w:rsid w:val="00924DFE"/>
    <w:rsid w:val="009267AD"/>
    <w:rsid w:val="00927052"/>
    <w:rsid w:val="00927832"/>
    <w:rsid w:val="009308CA"/>
    <w:rsid w:val="009317DE"/>
    <w:rsid w:val="00932CA8"/>
    <w:rsid w:val="009366CF"/>
    <w:rsid w:val="00940902"/>
    <w:rsid w:val="00941DB4"/>
    <w:rsid w:val="00941F79"/>
    <w:rsid w:val="00942E07"/>
    <w:rsid w:val="00943F33"/>
    <w:rsid w:val="00945CF8"/>
    <w:rsid w:val="009479EA"/>
    <w:rsid w:val="009524F2"/>
    <w:rsid w:val="009525EB"/>
    <w:rsid w:val="00953125"/>
    <w:rsid w:val="009542D3"/>
    <w:rsid w:val="00957524"/>
    <w:rsid w:val="00957B2C"/>
    <w:rsid w:val="0096033A"/>
    <w:rsid w:val="00961048"/>
    <w:rsid w:val="00961A26"/>
    <w:rsid w:val="00961C2C"/>
    <w:rsid w:val="00963784"/>
    <w:rsid w:val="00973BE4"/>
    <w:rsid w:val="009764BF"/>
    <w:rsid w:val="0097700D"/>
    <w:rsid w:val="00983189"/>
    <w:rsid w:val="00983602"/>
    <w:rsid w:val="00983809"/>
    <w:rsid w:val="00983895"/>
    <w:rsid w:val="00986847"/>
    <w:rsid w:val="00987629"/>
    <w:rsid w:val="00987C84"/>
    <w:rsid w:val="009921DA"/>
    <w:rsid w:val="009927DB"/>
    <w:rsid w:val="009929D1"/>
    <w:rsid w:val="009936AB"/>
    <w:rsid w:val="00994D16"/>
    <w:rsid w:val="009964FD"/>
    <w:rsid w:val="00997662"/>
    <w:rsid w:val="00997F56"/>
    <w:rsid w:val="009A1033"/>
    <w:rsid w:val="009A19DF"/>
    <w:rsid w:val="009A38CC"/>
    <w:rsid w:val="009A3B69"/>
    <w:rsid w:val="009A46C6"/>
    <w:rsid w:val="009A57E2"/>
    <w:rsid w:val="009A7D37"/>
    <w:rsid w:val="009B1DAE"/>
    <w:rsid w:val="009B37BA"/>
    <w:rsid w:val="009B3B52"/>
    <w:rsid w:val="009B758C"/>
    <w:rsid w:val="009C1683"/>
    <w:rsid w:val="009C2F47"/>
    <w:rsid w:val="009C30FB"/>
    <w:rsid w:val="009C389E"/>
    <w:rsid w:val="009C56AF"/>
    <w:rsid w:val="009C7A50"/>
    <w:rsid w:val="009D1BDD"/>
    <w:rsid w:val="009E1049"/>
    <w:rsid w:val="009E2BE8"/>
    <w:rsid w:val="009E392E"/>
    <w:rsid w:val="009E56F2"/>
    <w:rsid w:val="009E576F"/>
    <w:rsid w:val="009E6113"/>
    <w:rsid w:val="009F1D0F"/>
    <w:rsid w:val="009F2E26"/>
    <w:rsid w:val="009F455F"/>
    <w:rsid w:val="009F6DC6"/>
    <w:rsid w:val="00A00DEE"/>
    <w:rsid w:val="00A01054"/>
    <w:rsid w:val="00A020D0"/>
    <w:rsid w:val="00A02A6E"/>
    <w:rsid w:val="00A06216"/>
    <w:rsid w:val="00A10C46"/>
    <w:rsid w:val="00A144E8"/>
    <w:rsid w:val="00A14D4D"/>
    <w:rsid w:val="00A161A5"/>
    <w:rsid w:val="00A16D2F"/>
    <w:rsid w:val="00A20911"/>
    <w:rsid w:val="00A210B0"/>
    <w:rsid w:val="00A23870"/>
    <w:rsid w:val="00A23C3A"/>
    <w:rsid w:val="00A262D1"/>
    <w:rsid w:val="00A26D52"/>
    <w:rsid w:val="00A27C42"/>
    <w:rsid w:val="00A375AB"/>
    <w:rsid w:val="00A40BE1"/>
    <w:rsid w:val="00A4102F"/>
    <w:rsid w:val="00A42C1A"/>
    <w:rsid w:val="00A4355A"/>
    <w:rsid w:val="00A43E17"/>
    <w:rsid w:val="00A44423"/>
    <w:rsid w:val="00A4785E"/>
    <w:rsid w:val="00A51187"/>
    <w:rsid w:val="00A51EBD"/>
    <w:rsid w:val="00A53A1E"/>
    <w:rsid w:val="00A5775E"/>
    <w:rsid w:val="00A613DE"/>
    <w:rsid w:val="00A62608"/>
    <w:rsid w:val="00A6276F"/>
    <w:rsid w:val="00A6359E"/>
    <w:rsid w:val="00A641C0"/>
    <w:rsid w:val="00A64B03"/>
    <w:rsid w:val="00A65BDE"/>
    <w:rsid w:val="00A709DB"/>
    <w:rsid w:val="00A71151"/>
    <w:rsid w:val="00A712EA"/>
    <w:rsid w:val="00A71E62"/>
    <w:rsid w:val="00A7248B"/>
    <w:rsid w:val="00A728AB"/>
    <w:rsid w:val="00A74D58"/>
    <w:rsid w:val="00A756CF"/>
    <w:rsid w:val="00A80990"/>
    <w:rsid w:val="00A83A93"/>
    <w:rsid w:val="00A8459C"/>
    <w:rsid w:val="00A86D3D"/>
    <w:rsid w:val="00A922B0"/>
    <w:rsid w:val="00A92A24"/>
    <w:rsid w:val="00A94336"/>
    <w:rsid w:val="00AA08B4"/>
    <w:rsid w:val="00AA0EB0"/>
    <w:rsid w:val="00AA1AD8"/>
    <w:rsid w:val="00AA2376"/>
    <w:rsid w:val="00AA29A1"/>
    <w:rsid w:val="00AA425D"/>
    <w:rsid w:val="00AA61B4"/>
    <w:rsid w:val="00AA7CFC"/>
    <w:rsid w:val="00AB01BE"/>
    <w:rsid w:val="00AB0A88"/>
    <w:rsid w:val="00AB0F65"/>
    <w:rsid w:val="00AB1C2B"/>
    <w:rsid w:val="00AC0FB1"/>
    <w:rsid w:val="00AC1741"/>
    <w:rsid w:val="00AC44A4"/>
    <w:rsid w:val="00AC6487"/>
    <w:rsid w:val="00AD2989"/>
    <w:rsid w:val="00AD5320"/>
    <w:rsid w:val="00AE0475"/>
    <w:rsid w:val="00AE305E"/>
    <w:rsid w:val="00AE3E8E"/>
    <w:rsid w:val="00AE44C9"/>
    <w:rsid w:val="00AE4D69"/>
    <w:rsid w:val="00AF28D8"/>
    <w:rsid w:val="00AF4955"/>
    <w:rsid w:val="00AF5296"/>
    <w:rsid w:val="00AF67FC"/>
    <w:rsid w:val="00B0302A"/>
    <w:rsid w:val="00B034C5"/>
    <w:rsid w:val="00B03D03"/>
    <w:rsid w:val="00B05FB5"/>
    <w:rsid w:val="00B0698C"/>
    <w:rsid w:val="00B07CB0"/>
    <w:rsid w:val="00B1269B"/>
    <w:rsid w:val="00B13BBD"/>
    <w:rsid w:val="00B149F8"/>
    <w:rsid w:val="00B1618D"/>
    <w:rsid w:val="00B1726A"/>
    <w:rsid w:val="00B23D3A"/>
    <w:rsid w:val="00B25A80"/>
    <w:rsid w:val="00B25D4E"/>
    <w:rsid w:val="00B3010D"/>
    <w:rsid w:val="00B327B9"/>
    <w:rsid w:val="00B34D86"/>
    <w:rsid w:val="00B37AC1"/>
    <w:rsid w:val="00B37D17"/>
    <w:rsid w:val="00B40554"/>
    <w:rsid w:val="00B42823"/>
    <w:rsid w:val="00B43615"/>
    <w:rsid w:val="00B45A5A"/>
    <w:rsid w:val="00B50E0A"/>
    <w:rsid w:val="00B52ECC"/>
    <w:rsid w:val="00B56115"/>
    <w:rsid w:val="00B615F6"/>
    <w:rsid w:val="00B637E8"/>
    <w:rsid w:val="00B64392"/>
    <w:rsid w:val="00B64AF7"/>
    <w:rsid w:val="00B658FE"/>
    <w:rsid w:val="00B66C4A"/>
    <w:rsid w:val="00B70BE6"/>
    <w:rsid w:val="00B71C14"/>
    <w:rsid w:val="00B74537"/>
    <w:rsid w:val="00B755E5"/>
    <w:rsid w:val="00B75EEE"/>
    <w:rsid w:val="00B7799C"/>
    <w:rsid w:val="00B779D2"/>
    <w:rsid w:val="00B80ACE"/>
    <w:rsid w:val="00B816DF"/>
    <w:rsid w:val="00B81F48"/>
    <w:rsid w:val="00B85FCA"/>
    <w:rsid w:val="00B90404"/>
    <w:rsid w:val="00B90A63"/>
    <w:rsid w:val="00B92476"/>
    <w:rsid w:val="00B937AB"/>
    <w:rsid w:val="00B949E5"/>
    <w:rsid w:val="00B9517C"/>
    <w:rsid w:val="00BA0501"/>
    <w:rsid w:val="00BA278F"/>
    <w:rsid w:val="00BA2B02"/>
    <w:rsid w:val="00BA5C4F"/>
    <w:rsid w:val="00BB0DFD"/>
    <w:rsid w:val="00BB16DC"/>
    <w:rsid w:val="00BB17F1"/>
    <w:rsid w:val="00BB308A"/>
    <w:rsid w:val="00BB49DE"/>
    <w:rsid w:val="00BB5333"/>
    <w:rsid w:val="00BB6302"/>
    <w:rsid w:val="00BB7E2B"/>
    <w:rsid w:val="00BC0CC5"/>
    <w:rsid w:val="00BC440D"/>
    <w:rsid w:val="00BC57D3"/>
    <w:rsid w:val="00BC6737"/>
    <w:rsid w:val="00BD05C0"/>
    <w:rsid w:val="00BD0FAE"/>
    <w:rsid w:val="00BD2493"/>
    <w:rsid w:val="00BD4A1C"/>
    <w:rsid w:val="00BD54BE"/>
    <w:rsid w:val="00BD76AD"/>
    <w:rsid w:val="00BD7D59"/>
    <w:rsid w:val="00BE30E6"/>
    <w:rsid w:val="00BE340C"/>
    <w:rsid w:val="00BE4A14"/>
    <w:rsid w:val="00BE4A68"/>
    <w:rsid w:val="00BE6905"/>
    <w:rsid w:val="00BF13F4"/>
    <w:rsid w:val="00BF2C00"/>
    <w:rsid w:val="00BF33FC"/>
    <w:rsid w:val="00BF4B25"/>
    <w:rsid w:val="00BF77E3"/>
    <w:rsid w:val="00C00AB2"/>
    <w:rsid w:val="00C00DC1"/>
    <w:rsid w:val="00C00E34"/>
    <w:rsid w:val="00C01745"/>
    <w:rsid w:val="00C03D25"/>
    <w:rsid w:val="00C05275"/>
    <w:rsid w:val="00C06753"/>
    <w:rsid w:val="00C11FAF"/>
    <w:rsid w:val="00C1247D"/>
    <w:rsid w:val="00C13C8C"/>
    <w:rsid w:val="00C13F03"/>
    <w:rsid w:val="00C14B5B"/>
    <w:rsid w:val="00C1589F"/>
    <w:rsid w:val="00C15C60"/>
    <w:rsid w:val="00C2060E"/>
    <w:rsid w:val="00C21258"/>
    <w:rsid w:val="00C21871"/>
    <w:rsid w:val="00C21927"/>
    <w:rsid w:val="00C26AB2"/>
    <w:rsid w:val="00C30F4B"/>
    <w:rsid w:val="00C322E7"/>
    <w:rsid w:val="00C329B7"/>
    <w:rsid w:val="00C329FF"/>
    <w:rsid w:val="00C33245"/>
    <w:rsid w:val="00C33495"/>
    <w:rsid w:val="00C34827"/>
    <w:rsid w:val="00C34EAD"/>
    <w:rsid w:val="00C35E28"/>
    <w:rsid w:val="00C36F9E"/>
    <w:rsid w:val="00C454DE"/>
    <w:rsid w:val="00C45F48"/>
    <w:rsid w:val="00C4603C"/>
    <w:rsid w:val="00C51EFD"/>
    <w:rsid w:val="00C521D7"/>
    <w:rsid w:val="00C529E4"/>
    <w:rsid w:val="00C610F7"/>
    <w:rsid w:val="00C63BC1"/>
    <w:rsid w:val="00C63D06"/>
    <w:rsid w:val="00C647EB"/>
    <w:rsid w:val="00C65435"/>
    <w:rsid w:val="00C67757"/>
    <w:rsid w:val="00C72EBF"/>
    <w:rsid w:val="00C7362F"/>
    <w:rsid w:val="00C8254B"/>
    <w:rsid w:val="00C866D6"/>
    <w:rsid w:val="00C90B39"/>
    <w:rsid w:val="00C9593F"/>
    <w:rsid w:val="00C97C39"/>
    <w:rsid w:val="00CA0E1B"/>
    <w:rsid w:val="00CA2DA1"/>
    <w:rsid w:val="00CA2E58"/>
    <w:rsid w:val="00CA305F"/>
    <w:rsid w:val="00CA3BDB"/>
    <w:rsid w:val="00CA6BC1"/>
    <w:rsid w:val="00CA7EB3"/>
    <w:rsid w:val="00CB03D5"/>
    <w:rsid w:val="00CB35E9"/>
    <w:rsid w:val="00CC1234"/>
    <w:rsid w:val="00CC3767"/>
    <w:rsid w:val="00CC4D91"/>
    <w:rsid w:val="00CC546B"/>
    <w:rsid w:val="00CC635A"/>
    <w:rsid w:val="00CC7D70"/>
    <w:rsid w:val="00CD1455"/>
    <w:rsid w:val="00CD480A"/>
    <w:rsid w:val="00CD70C2"/>
    <w:rsid w:val="00CD79E3"/>
    <w:rsid w:val="00CE1521"/>
    <w:rsid w:val="00CE16C1"/>
    <w:rsid w:val="00CE409E"/>
    <w:rsid w:val="00CE4C78"/>
    <w:rsid w:val="00CE4CE3"/>
    <w:rsid w:val="00CF043F"/>
    <w:rsid w:val="00CF12E7"/>
    <w:rsid w:val="00CF21AB"/>
    <w:rsid w:val="00CF6C67"/>
    <w:rsid w:val="00CF7AB8"/>
    <w:rsid w:val="00D020EE"/>
    <w:rsid w:val="00D03A97"/>
    <w:rsid w:val="00D03C5A"/>
    <w:rsid w:val="00D0406B"/>
    <w:rsid w:val="00D04FDD"/>
    <w:rsid w:val="00D07E60"/>
    <w:rsid w:val="00D10113"/>
    <w:rsid w:val="00D138ED"/>
    <w:rsid w:val="00D1528B"/>
    <w:rsid w:val="00D156CC"/>
    <w:rsid w:val="00D16EB1"/>
    <w:rsid w:val="00D21CB9"/>
    <w:rsid w:val="00D2384F"/>
    <w:rsid w:val="00D23CC2"/>
    <w:rsid w:val="00D24409"/>
    <w:rsid w:val="00D24D89"/>
    <w:rsid w:val="00D26EE2"/>
    <w:rsid w:val="00D322E3"/>
    <w:rsid w:val="00D33C5D"/>
    <w:rsid w:val="00D34F08"/>
    <w:rsid w:val="00D356B1"/>
    <w:rsid w:val="00D370EF"/>
    <w:rsid w:val="00D376F5"/>
    <w:rsid w:val="00D4178D"/>
    <w:rsid w:val="00D419DF"/>
    <w:rsid w:val="00D42696"/>
    <w:rsid w:val="00D443CC"/>
    <w:rsid w:val="00D45BEC"/>
    <w:rsid w:val="00D4742E"/>
    <w:rsid w:val="00D50A44"/>
    <w:rsid w:val="00D5232C"/>
    <w:rsid w:val="00D5244C"/>
    <w:rsid w:val="00D556EF"/>
    <w:rsid w:val="00D5647B"/>
    <w:rsid w:val="00D57266"/>
    <w:rsid w:val="00D576E7"/>
    <w:rsid w:val="00D57C80"/>
    <w:rsid w:val="00D634F4"/>
    <w:rsid w:val="00D641CC"/>
    <w:rsid w:val="00D6445F"/>
    <w:rsid w:val="00D66071"/>
    <w:rsid w:val="00D66928"/>
    <w:rsid w:val="00D71CB9"/>
    <w:rsid w:val="00D727FA"/>
    <w:rsid w:val="00D73417"/>
    <w:rsid w:val="00D743AB"/>
    <w:rsid w:val="00D7578E"/>
    <w:rsid w:val="00D757E2"/>
    <w:rsid w:val="00D76CAD"/>
    <w:rsid w:val="00D76CAF"/>
    <w:rsid w:val="00D801EE"/>
    <w:rsid w:val="00D803D8"/>
    <w:rsid w:val="00D80698"/>
    <w:rsid w:val="00D810B3"/>
    <w:rsid w:val="00D83077"/>
    <w:rsid w:val="00D915B3"/>
    <w:rsid w:val="00D91F1C"/>
    <w:rsid w:val="00D930B3"/>
    <w:rsid w:val="00D93682"/>
    <w:rsid w:val="00D9474E"/>
    <w:rsid w:val="00D9519F"/>
    <w:rsid w:val="00D9568B"/>
    <w:rsid w:val="00D95F89"/>
    <w:rsid w:val="00D96738"/>
    <w:rsid w:val="00D9771A"/>
    <w:rsid w:val="00DA03D9"/>
    <w:rsid w:val="00DA11D7"/>
    <w:rsid w:val="00DA1488"/>
    <w:rsid w:val="00DA3E09"/>
    <w:rsid w:val="00DA4102"/>
    <w:rsid w:val="00DA540F"/>
    <w:rsid w:val="00DA5BD8"/>
    <w:rsid w:val="00DB00E2"/>
    <w:rsid w:val="00DB0500"/>
    <w:rsid w:val="00DB2FC4"/>
    <w:rsid w:val="00DB3167"/>
    <w:rsid w:val="00DB3E5F"/>
    <w:rsid w:val="00DB514F"/>
    <w:rsid w:val="00DC0AB4"/>
    <w:rsid w:val="00DC23C7"/>
    <w:rsid w:val="00DC34AB"/>
    <w:rsid w:val="00DC54BE"/>
    <w:rsid w:val="00DC55EA"/>
    <w:rsid w:val="00DC6BA4"/>
    <w:rsid w:val="00DC7377"/>
    <w:rsid w:val="00DD029A"/>
    <w:rsid w:val="00DD0731"/>
    <w:rsid w:val="00DD297A"/>
    <w:rsid w:val="00DD2F4C"/>
    <w:rsid w:val="00DD4212"/>
    <w:rsid w:val="00DD6077"/>
    <w:rsid w:val="00DD6C6F"/>
    <w:rsid w:val="00DE0104"/>
    <w:rsid w:val="00DE1D38"/>
    <w:rsid w:val="00DE1FF2"/>
    <w:rsid w:val="00DE6F1C"/>
    <w:rsid w:val="00DE7B6F"/>
    <w:rsid w:val="00DE7BCD"/>
    <w:rsid w:val="00DF7804"/>
    <w:rsid w:val="00E038C1"/>
    <w:rsid w:val="00E047B9"/>
    <w:rsid w:val="00E0596F"/>
    <w:rsid w:val="00E0599A"/>
    <w:rsid w:val="00E06766"/>
    <w:rsid w:val="00E10D30"/>
    <w:rsid w:val="00E11C48"/>
    <w:rsid w:val="00E13995"/>
    <w:rsid w:val="00E152B2"/>
    <w:rsid w:val="00E177AD"/>
    <w:rsid w:val="00E17E79"/>
    <w:rsid w:val="00E214F0"/>
    <w:rsid w:val="00E2153A"/>
    <w:rsid w:val="00E21BA9"/>
    <w:rsid w:val="00E223AB"/>
    <w:rsid w:val="00E239D4"/>
    <w:rsid w:val="00E25D9E"/>
    <w:rsid w:val="00E260C0"/>
    <w:rsid w:val="00E3359E"/>
    <w:rsid w:val="00E36040"/>
    <w:rsid w:val="00E3616C"/>
    <w:rsid w:val="00E363BD"/>
    <w:rsid w:val="00E415D5"/>
    <w:rsid w:val="00E445CB"/>
    <w:rsid w:val="00E44A73"/>
    <w:rsid w:val="00E471B6"/>
    <w:rsid w:val="00E475C0"/>
    <w:rsid w:val="00E56C71"/>
    <w:rsid w:val="00E57330"/>
    <w:rsid w:val="00E604FD"/>
    <w:rsid w:val="00E65736"/>
    <w:rsid w:val="00E7043D"/>
    <w:rsid w:val="00E707D0"/>
    <w:rsid w:val="00E70852"/>
    <w:rsid w:val="00E74057"/>
    <w:rsid w:val="00E743E9"/>
    <w:rsid w:val="00E76099"/>
    <w:rsid w:val="00E7634E"/>
    <w:rsid w:val="00E77DAE"/>
    <w:rsid w:val="00E85DD7"/>
    <w:rsid w:val="00E93641"/>
    <w:rsid w:val="00E9586B"/>
    <w:rsid w:val="00E9696B"/>
    <w:rsid w:val="00E97345"/>
    <w:rsid w:val="00EA011B"/>
    <w:rsid w:val="00EA2067"/>
    <w:rsid w:val="00EA2379"/>
    <w:rsid w:val="00EA2695"/>
    <w:rsid w:val="00EA29CE"/>
    <w:rsid w:val="00EA3938"/>
    <w:rsid w:val="00EA53DA"/>
    <w:rsid w:val="00EB248C"/>
    <w:rsid w:val="00EB3AFF"/>
    <w:rsid w:val="00EB3C61"/>
    <w:rsid w:val="00EB4E65"/>
    <w:rsid w:val="00EB64E9"/>
    <w:rsid w:val="00EC20FC"/>
    <w:rsid w:val="00EC585A"/>
    <w:rsid w:val="00EC5940"/>
    <w:rsid w:val="00ED0950"/>
    <w:rsid w:val="00ED5016"/>
    <w:rsid w:val="00EE0286"/>
    <w:rsid w:val="00EE313A"/>
    <w:rsid w:val="00EE3AAC"/>
    <w:rsid w:val="00EE4B57"/>
    <w:rsid w:val="00EE5C92"/>
    <w:rsid w:val="00EE72FF"/>
    <w:rsid w:val="00EE799E"/>
    <w:rsid w:val="00EF1562"/>
    <w:rsid w:val="00EF50EE"/>
    <w:rsid w:val="00EF63C8"/>
    <w:rsid w:val="00EF69E4"/>
    <w:rsid w:val="00F007AF"/>
    <w:rsid w:val="00F03370"/>
    <w:rsid w:val="00F048FF"/>
    <w:rsid w:val="00F06065"/>
    <w:rsid w:val="00F07F02"/>
    <w:rsid w:val="00F10B43"/>
    <w:rsid w:val="00F116CB"/>
    <w:rsid w:val="00F14283"/>
    <w:rsid w:val="00F15C2F"/>
    <w:rsid w:val="00F17294"/>
    <w:rsid w:val="00F242FF"/>
    <w:rsid w:val="00F25FDF"/>
    <w:rsid w:val="00F26432"/>
    <w:rsid w:val="00F26EE7"/>
    <w:rsid w:val="00F314BE"/>
    <w:rsid w:val="00F32D34"/>
    <w:rsid w:val="00F33D79"/>
    <w:rsid w:val="00F347CD"/>
    <w:rsid w:val="00F35214"/>
    <w:rsid w:val="00F40C62"/>
    <w:rsid w:val="00F4242D"/>
    <w:rsid w:val="00F45781"/>
    <w:rsid w:val="00F4728A"/>
    <w:rsid w:val="00F5170B"/>
    <w:rsid w:val="00F54710"/>
    <w:rsid w:val="00F554D0"/>
    <w:rsid w:val="00F55651"/>
    <w:rsid w:val="00F56A17"/>
    <w:rsid w:val="00F56BEC"/>
    <w:rsid w:val="00F62464"/>
    <w:rsid w:val="00F6286C"/>
    <w:rsid w:val="00F63304"/>
    <w:rsid w:val="00F633F0"/>
    <w:rsid w:val="00F637C8"/>
    <w:rsid w:val="00F70259"/>
    <w:rsid w:val="00F71493"/>
    <w:rsid w:val="00F71B85"/>
    <w:rsid w:val="00F73214"/>
    <w:rsid w:val="00F73EAB"/>
    <w:rsid w:val="00F80CCD"/>
    <w:rsid w:val="00F82518"/>
    <w:rsid w:val="00F832B5"/>
    <w:rsid w:val="00F849AE"/>
    <w:rsid w:val="00F87076"/>
    <w:rsid w:val="00F874DC"/>
    <w:rsid w:val="00F92CBF"/>
    <w:rsid w:val="00F92D1C"/>
    <w:rsid w:val="00F94319"/>
    <w:rsid w:val="00F95FC8"/>
    <w:rsid w:val="00FA0F15"/>
    <w:rsid w:val="00FA12FD"/>
    <w:rsid w:val="00FB2345"/>
    <w:rsid w:val="00FB715F"/>
    <w:rsid w:val="00FB7CD4"/>
    <w:rsid w:val="00FC00CD"/>
    <w:rsid w:val="00FC2C7C"/>
    <w:rsid w:val="00FC2FCB"/>
    <w:rsid w:val="00FC5110"/>
    <w:rsid w:val="00FC52E4"/>
    <w:rsid w:val="00FC729B"/>
    <w:rsid w:val="00FC7973"/>
    <w:rsid w:val="00FD04AF"/>
    <w:rsid w:val="00FD08DB"/>
    <w:rsid w:val="00FD0959"/>
    <w:rsid w:val="00FD4A06"/>
    <w:rsid w:val="00FD6417"/>
    <w:rsid w:val="00FD680F"/>
    <w:rsid w:val="00FD6C43"/>
    <w:rsid w:val="00FE1903"/>
    <w:rsid w:val="00FE3232"/>
    <w:rsid w:val="00FE53B1"/>
    <w:rsid w:val="00FF1F50"/>
    <w:rsid w:val="00FF2B28"/>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C938"/>
  <w15:docId w15:val="{AD78F5B6-6845-4EB3-8F14-A7F64FF2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9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82297"/>
    <w:pPr>
      <w:widowControl w:val="0"/>
      <w:autoSpaceDE w:val="0"/>
      <w:autoSpaceDN w:val="0"/>
      <w:ind w:left="279"/>
      <w:jc w:val="center"/>
      <w:outlineLvl w:val="0"/>
    </w:pPr>
    <w:rPr>
      <w:rFonts w:ascii="Arial" w:eastAsia="Arial" w:hAnsi="Arial" w:cs="Arial"/>
      <w:b/>
      <w:bCs/>
      <w:sz w:val="22"/>
      <w:szCs w:val="22"/>
    </w:rPr>
  </w:style>
  <w:style w:type="paragraph" w:styleId="Heading2">
    <w:name w:val="heading 2"/>
    <w:aliases w:val="Reset numbering"/>
    <w:basedOn w:val="Normal"/>
    <w:next w:val="Normal"/>
    <w:link w:val="Heading2Char"/>
    <w:uiPriority w:val="9"/>
    <w:unhideWhenUsed/>
    <w:qFormat/>
    <w:rsid w:val="00C13C8C"/>
    <w:pPr>
      <w:keepNext/>
      <w:keepLines/>
      <w:widowControl w:val="0"/>
      <w:autoSpaceDE w:val="0"/>
      <w:autoSpaceDN w:val="0"/>
      <w:spacing w:before="160" w:after="80"/>
      <w:outlineLvl w:val="1"/>
    </w:pPr>
    <w:rPr>
      <w:rFonts w:asciiTheme="majorHAnsi" w:eastAsiaTheme="majorEastAsia" w:hAnsiTheme="majorHAnsi" w:cstheme="majorBidi"/>
      <w:color w:val="365F91" w:themeColor="accent1" w:themeShade="BF"/>
      <w:sz w:val="32"/>
      <w:szCs w:val="32"/>
      <w:lang w:val="sr-Cyrl-RS"/>
    </w:rPr>
  </w:style>
  <w:style w:type="paragraph" w:styleId="Heading3">
    <w:name w:val="heading 3"/>
    <w:basedOn w:val="Normal"/>
    <w:next w:val="Normal"/>
    <w:link w:val="Heading3Char"/>
    <w:unhideWhenUsed/>
    <w:qFormat/>
    <w:rsid w:val="00C13C8C"/>
    <w:pPr>
      <w:keepNext/>
      <w:keepLines/>
      <w:widowControl w:val="0"/>
      <w:autoSpaceDE w:val="0"/>
      <w:autoSpaceDN w:val="0"/>
      <w:spacing w:before="160" w:after="80"/>
      <w:outlineLvl w:val="2"/>
    </w:pPr>
    <w:rPr>
      <w:rFonts w:ascii="Microsoft Sans Serif" w:eastAsiaTheme="majorEastAsia" w:hAnsi="Microsoft Sans Serif" w:cstheme="majorBidi"/>
      <w:color w:val="365F91" w:themeColor="accent1" w:themeShade="BF"/>
      <w:sz w:val="28"/>
      <w:szCs w:val="28"/>
      <w:lang w:val="sr-Cyrl-RS"/>
    </w:rPr>
  </w:style>
  <w:style w:type="paragraph" w:styleId="Heading4">
    <w:name w:val="heading 4"/>
    <w:basedOn w:val="Normal"/>
    <w:next w:val="Normal"/>
    <w:link w:val="Heading4Char"/>
    <w:unhideWhenUsed/>
    <w:qFormat/>
    <w:rsid w:val="00C13C8C"/>
    <w:pPr>
      <w:keepNext/>
      <w:keepLines/>
      <w:widowControl w:val="0"/>
      <w:autoSpaceDE w:val="0"/>
      <w:autoSpaceDN w:val="0"/>
      <w:spacing w:before="80" w:after="40"/>
      <w:outlineLvl w:val="3"/>
    </w:pPr>
    <w:rPr>
      <w:rFonts w:ascii="Microsoft Sans Serif" w:eastAsiaTheme="majorEastAsia" w:hAnsi="Microsoft Sans Serif" w:cstheme="majorBidi"/>
      <w:i/>
      <w:iCs/>
      <w:color w:val="365F91" w:themeColor="accent1" w:themeShade="BF"/>
      <w:sz w:val="22"/>
      <w:szCs w:val="22"/>
      <w:lang w:val="sr-Cyrl-RS"/>
    </w:rPr>
  </w:style>
  <w:style w:type="paragraph" w:styleId="Heading5">
    <w:name w:val="heading 5"/>
    <w:basedOn w:val="Normal"/>
    <w:next w:val="Normal"/>
    <w:link w:val="Heading5Char"/>
    <w:unhideWhenUsed/>
    <w:qFormat/>
    <w:rsid w:val="00C13C8C"/>
    <w:pPr>
      <w:keepNext/>
      <w:keepLines/>
      <w:widowControl w:val="0"/>
      <w:autoSpaceDE w:val="0"/>
      <w:autoSpaceDN w:val="0"/>
      <w:spacing w:before="80" w:after="40"/>
      <w:outlineLvl w:val="4"/>
    </w:pPr>
    <w:rPr>
      <w:rFonts w:ascii="Microsoft Sans Serif" w:eastAsiaTheme="majorEastAsia" w:hAnsi="Microsoft Sans Serif" w:cstheme="majorBidi"/>
      <w:color w:val="365F91" w:themeColor="accent1" w:themeShade="BF"/>
      <w:sz w:val="22"/>
      <w:szCs w:val="22"/>
      <w:lang w:val="sr-Cyrl-RS"/>
    </w:rPr>
  </w:style>
  <w:style w:type="paragraph" w:styleId="Heading6">
    <w:name w:val="heading 6"/>
    <w:basedOn w:val="Normal"/>
    <w:next w:val="Normal"/>
    <w:link w:val="Heading6Char"/>
    <w:uiPriority w:val="9"/>
    <w:semiHidden/>
    <w:unhideWhenUsed/>
    <w:qFormat/>
    <w:rsid w:val="00C13C8C"/>
    <w:pPr>
      <w:keepNext/>
      <w:keepLines/>
      <w:widowControl w:val="0"/>
      <w:autoSpaceDE w:val="0"/>
      <w:autoSpaceDN w:val="0"/>
      <w:spacing w:before="40"/>
      <w:outlineLvl w:val="5"/>
    </w:pPr>
    <w:rPr>
      <w:rFonts w:ascii="Microsoft Sans Serif" w:eastAsiaTheme="majorEastAsia" w:hAnsi="Microsoft Sans Serif" w:cstheme="majorBidi"/>
      <w:i/>
      <w:iCs/>
      <w:color w:val="595959" w:themeColor="text1" w:themeTint="A6"/>
      <w:sz w:val="22"/>
      <w:szCs w:val="22"/>
      <w:lang w:val="sr-Cyrl-RS"/>
    </w:rPr>
  </w:style>
  <w:style w:type="paragraph" w:styleId="Heading7">
    <w:name w:val="heading 7"/>
    <w:basedOn w:val="Normal"/>
    <w:next w:val="Normal"/>
    <w:link w:val="Heading7Char"/>
    <w:uiPriority w:val="9"/>
    <w:semiHidden/>
    <w:unhideWhenUsed/>
    <w:qFormat/>
    <w:rsid w:val="00C13C8C"/>
    <w:pPr>
      <w:keepNext/>
      <w:keepLines/>
      <w:widowControl w:val="0"/>
      <w:autoSpaceDE w:val="0"/>
      <w:autoSpaceDN w:val="0"/>
      <w:spacing w:before="40"/>
      <w:outlineLvl w:val="6"/>
    </w:pPr>
    <w:rPr>
      <w:rFonts w:ascii="Microsoft Sans Serif" w:eastAsiaTheme="majorEastAsia" w:hAnsi="Microsoft Sans Serif" w:cstheme="majorBidi"/>
      <w:color w:val="595959" w:themeColor="text1" w:themeTint="A6"/>
      <w:sz w:val="22"/>
      <w:szCs w:val="22"/>
      <w:lang w:val="sr-Cyrl-RS"/>
    </w:rPr>
  </w:style>
  <w:style w:type="paragraph" w:styleId="Heading8">
    <w:name w:val="heading 8"/>
    <w:basedOn w:val="Normal"/>
    <w:next w:val="Normal"/>
    <w:link w:val="Heading8Char"/>
    <w:uiPriority w:val="9"/>
    <w:semiHidden/>
    <w:unhideWhenUsed/>
    <w:qFormat/>
    <w:rsid w:val="00C13C8C"/>
    <w:pPr>
      <w:keepNext/>
      <w:keepLines/>
      <w:widowControl w:val="0"/>
      <w:autoSpaceDE w:val="0"/>
      <w:autoSpaceDN w:val="0"/>
      <w:outlineLvl w:val="7"/>
    </w:pPr>
    <w:rPr>
      <w:rFonts w:ascii="Microsoft Sans Serif" w:eastAsiaTheme="majorEastAsia" w:hAnsi="Microsoft Sans Serif" w:cstheme="majorBidi"/>
      <w:i/>
      <w:iCs/>
      <w:color w:val="272727" w:themeColor="text1" w:themeTint="D8"/>
      <w:sz w:val="22"/>
      <w:szCs w:val="22"/>
      <w:lang w:val="sr-Cyrl-RS"/>
    </w:rPr>
  </w:style>
  <w:style w:type="paragraph" w:styleId="Heading9">
    <w:name w:val="heading 9"/>
    <w:basedOn w:val="Normal"/>
    <w:next w:val="Normal"/>
    <w:link w:val="Heading9Char"/>
    <w:uiPriority w:val="9"/>
    <w:semiHidden/>
    <w:unhideWhenUsed/>
    <w:qFormat/>
    <w:rsid w:val="00C13C8C"/>
    <w:pPr>
      <w:keepNext/>
      <w:keepLines/>
      <w:widowControl w:val="0"/>
      <w:autoSpaceDE w:val="0"/>
      <w:autoSpaceDN w:val="0"/>
      <w:outlineLvl w:val="8"/>
    </w:pPr>
    <w:rPr>
      <w:rFonts w:ascii="Microsoft Sans Serif" w:eastAsiaTheme="majorEastAsia" w:hAnsi="Microsoft Sans Serif" w:cstheme="majorBidi"/>
      <w:color w:val="272727" w:themeColor="text1" w:themeTint="D8"/>
      <w:sz w:val="22"/>
      <w:szCs w:val="22"/>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113467"/>
    <w:pPr>
      <w:ind w:left="720"/>
      <w:contextualSpacing/>
    </w:pPr>
  </w:style>
  <w:style w:type="paragraph" w:styleId="BodyText">
    <w:name w:val="Body Text"/>
    <w:aliases w:val="Body Text Char3 Char,Body Text Char2 Char Char,Body Text Char1 Char Char Char,Body Text Char Char Char Char Char,Body Text Char Char1 Char Char,Body Text Char2 Char Char Char Char Char Char,Body Text Char1 Char1 Char,Body,b,Body Text Char1"/>
    <w:basedOn w:val="Normal"/>
    <w:link w:val="BodyTextChar"/>
    <w:qFormat/>
    <w:rsid w:val="00E0596F"/>
    <w:pPr>
      <w:widowControl w:val="0"/>
      <w:autoSpaceDE w:val="0"/>
      <w:autoSpaceDN w:val="0"/>
      <w:ind w:left="138"/>
      <w:jc w:val="both"/>
    </w:pPr>
    <w:rPr>
      <w:sz w:val="16"/>
      <w:szCs w:val="16"/>
    </w:rPr>
  </w:style>
  <w:style w:type="character" w:customStyle="1" w:styleId="BodyTextChar">
    <w:name w:val="Body Text Char"/>
    <w:aliases w:val="Body Text Char3 Char Char,Body Text Char2 Char Char Char,Body Text Char1 Char Char Char Char,Body Text Char Char Char Char Char Char,Body Text Char Char1 Char Char Char,Body Text Char2 Char Char Char Char Char Char Char,Body Char,b Char"/>
    <w:basedOn w:val="DefaultParagraphFont"/>
    <w:link w:val="BodyText"/>
    <w:rsid w:val="00E0596F"/>
    <w:rPr>
      <w:rFonts w:ascii="Times New Roman" w:eastAsia="Times New Roman" w:hAnsi="Times New Roman" w:cs="Times New Roman"/>
      <w:sz w:val="16"/>
      <w:szCs w:val="16"/>
    </w:rPr>
  </w:style>
  <w:style w:type="paragraph" w:styleId="Header">
    <w:name w:val="header"/>
    <w:basedOn w:val="Normal"/>
    <w:link w:val="HeaderChar1"/>
    <w:uiPriority w:val="99"/>
    <w:rsid w:val="00200B42"/>
    <w:pPr>
      <w:tabs>
        <w:tab w:val="center" w:pos="4320"/>
        <w:tab w:val="right" w:pos="8640"/>
      </w:tabs>
      <w:overflowPunct w:val="0"/>
      <w:autoSpaceDE w:val="0"/>
      <w:autoSpaceDN w:val="0"/>
      <w:adjustRightInd w:val="0"/>
      <w:textAlignment w:val="baseline"/>
    </w:pPr>
    <w:rPr>
      <w:rFonts w:ascii="CTimesRoman" w:hAnsi="CTimesRoman"/>
      <w:szCs w:val="20"/>
      <w:lang w:val="en-GB"/>
    </w:rPr>
  </w:style>
  <w:style w:type="character" w:customStyle="1" w:styleId="HeaderChar">
    <w:name w:val="Header Char"/>
    <w:basedOn w:val="DefaultParagraphFont"/>
    <w:uiPriority w:val="99"/>
    <w:rsid w:val="00200B42"/>
    <w:rPr>
      <w:rFonts w:ascii="Times New Roman" w:eastAsia="Times New Roman" w:hAnsi="Times New Roman" w:cs="Times New Roman"/>
      <w:sz w:val="24"/>
      <w:szCs w:val="24"/>
    </w:rPr>
  </w:style>
  <w:style w:type="character" w:customStyle="1" w:styleId="HeaderChar1">
    <w:name w:val="Header Char1"/>
    <w:link w:val="Header"/>
    <w:rsid w:val="00200B42"/>
    <w:rPr>
      <w:rFonts w:ascii="CTimesRoman" w:eastAsia="Times New Roman" w:hAnsi="CTimesRoman" w:cs="Times New Roman"/>
      <w:sz w:val="24"/>
      <w:szCs w:val="20"/>
      <w:lang w:val="en-GB"/>
    </w:rPr>
  </w:style>
  <w:style w:type="character" w:styleId="PageNumber">
    <w:name w:val="page number"/>
    <w:basedOn w:val="DefaultParagraphFont"/>
    <w:rsid w:val="00200B42"/>
  </w:style>
  <w:style w:type="paragraph" w:styleId="BalloonText">
    <w:name w:val="Balloon Text"/>
    <w:basedOn w:val="Normal"/>
    <w:link w:val="BalloonTextChar"/>
    <w:uiPriority w:val="99"/>
    <w:unhideWhenUsed/>
    <w:rsid w:val="00353A05"/>
    <w:rPr>
      <w:rFonts w:ascii="Tahoma" w:hAnsi="Tahoma" w:cs="Tahoma"/>
      <w:sz w:val="16"/>
      <w:szCs w:val="16"/>
    </w:rPr>
  </w:style>
  <w:style w:type="character" w:customStyle="1" w:styleId="BalloonTextChar">
    <w:name w:val="Balloon Text Char"/>
    <w:basedOn w:val="DefaultParagraphFont"/>
    <w:link w:val="BalloonText"/>
    <w:uiPriority w:val="99"/>
    <w:rsid w:val="00353A05"/>
    <w:rPr>
      <w:rFonts w:ascii="Tahoma" w:eastAsia="Times New Roman" w:hAnsi="Tahoma" w:cs="Tahoma"/>
      <w:sz w:val="16"/>
      <w:szCs w:val="16"/>
    </w:rPr>
  </w:style>
  <w:style w:type="table" w:styleId="TableGrid">
    <w:name w:val="Table Grid"/>
    <w:aliases w:val="CV table,CV1,EY Table,none,表格样式"/>
    <w:basedOn w:val="TableNormal"/>
    <w:uiPriority w:val="59"/>
    <w:qFormat/>
    <w:rsid w:val="00EA26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55E5"/>
    <w:pPr>
      <w:tabs>
        <w:tab w:val="center" w:pos="4680"/>
        <w:tab w:val="right" w:pos="9360"/>
      </w:tabs>
    </w:pPr>
  </w:style>
  <w:style w:type="character" w:customStyle="1" w:styleId="FooterChar">
    <w:name w:val="Footer Char"/>
    <w:basedOn w:val="DefaultParagraphFont"/>
    <w:link w:val="Footer"/>
    <w:uiPriority w:val="99"/>
    <w:rsid w:val="00B755E5"/>
    <w:rPr>
      <w:rFonts w:ascii="Times New Roman" w:eastAsia="Times New Roman" w:hAnsi="Times New Roman" w:cs="Times New Roman"/>
      <w:sz w:val="24"/>
      <w:szCs w:val="24"/>
    </w:rPr>
  </w:style>
  <w:style w:type="paragraph" w:customStyle="1" w:styleId="p4ft5">
    <w:name w:val="p4 ft5"/>
    <w:basedOn w:val="Normal"/>
    <w:rsid w:val="008269E9"/>
    <w:pPr>
      <w:spacing w:before="100" w:beforeAutospacing="1" w:after="100" w:afterAutospacing="1"/>
    </w:pPr>
  </w:style>
  <w:style w:type="character" w:customStyle="1" w:styleId="ft5">
    <w:name w:val="ft5"/>
    <w:basedOn w:val="DefaultParagraphFont"/>
    <w:rsid w:val="008269E9"/>
  </w:style>
  <w:style w:type="character" w:styleId="Strong">
    <w:name w:val="Strong"/>
    <w:uiPriority w:val="22"/>
    <w:qFormat/>
    <w:rsid w:val="003A54AF"/>
    <w:rPr>
      <w:b/>
      <w:bCs/>
    </w:rPr>
  </w:style>
  <w:style w:type="paragraph" w:styleId="NormalWeb">
    <w:name w:val="Normal (Web)"/>
    <w:basedOn w:val="Normal"/>
    <w:uiPriority w:val="99"/>
    <w:rsid w:val="003A54AF"/>
    <w:pPr>
      <w:spacing w:before="100" w:beforeAutospacing="1" w:after="100" w:afterAutospacing="1"/>
    </w:pPr>
  </w:style>
  <w:style w:type="paragraph" w:styleId="NoSpacing">
    <w:name w:val="No Spacing"/>
    <w:uiPriority w:val="1"/>
    <w:qFormat/>
    <w:rsid w:val="008C524E"/>
    <w:pPr>
      <w:spacing w:after="0" w:line="240" w:lineRule="auto"/>
    </w:pPr>
    <w:rPr>
      <w:rFonts w:ascii="Calibri" w:eastAsia="Calibri" w:hAnsi="Calibri" w:cs="Times New Roman"/>
    </w:rPr>
  </w:style>
  <w:style w:type="paragraph" w:styleId="Caption">
    <w:name w:val="caption"/>
    <w:aliases w:val="Caption-Table,~Caption"/>
    <w:basedOn w:val="Normal"/>
    <w:next w:val="Normal"/>
    <w:link w:val="CaptionChar"/>
    <w:uiPriority w:val="35"/>
    <w:unhideWhenUsed/>
    <w:qFormat/>
    <w:rsid w:val="00A64B03"/>
    <w:rPr>
      <w:b/>
      <w:bCs/>
      <w:sz w:val="20"/>
      <w:szCs w:val="20"/>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A64B0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2297"/>
    <w:rPr>
      <w:rFonts w:ascii="Arial" w:eastAsia="Arial" w:hAnsi="Arial" w:cs="Arial"/>
      <w:b/>
      <w:bCs/>
    </w:rPr>
  </w:style>
  <w:style w:type="character" w:styleId="Hyperlink">
    <w:name w:val="Hyperlink"/>
    <w:basedOn w:val="DefaultParagraphFont"/>
    <w:uiPriority w:val="99"/>
    <w:unhideWhenUsed/>
    <w:rsid w:val="00F87076"/>
    <w:rPr>
      <w:color w:val="0000FF" w:themeColor="hyperlink"/>
      <w:u w:val="single"/>
    </w:rPr>
  </w:style>
  <w:style w:type="paragraph" w:customStyle="1" w:styleId="TableParagraph">
    <w:name w:val="Table Paragraph"/>
    <w:basedOn w:val="Normal"/>
    <w:uiPriority w:val="1"/>
    <w:qFormat/>
    <w:rsid w:val="00C36F9E"/>
    <w:pPr>
      <w:widowControl w:val="0"/>
      <w:autoSpaceDE w:val="0"/>
      <w:autoSpaceDN w:val="0"/>
      <w:spacing w:before="51" w:line="239" w:lineRule="exact"/>
      <w:ind w:left="132" w:right="122"/>
      <w:jc w:val="center"/>
    </w:pPr>
    <w:rPr>
      <w:sz w:val="22"/>
      <w:szCs w:val="22"/>
    </w:rPr>
  </w:style>
  <w:style w:type="paragraph" w:styleId="BodyTextIndent">
    <w:name w:val="Body Text Indent"/>
    <w:basedOn w:val="Normal"/>
    <w:link w:val="BodyTextIndentChar"/>
    <w:unhideWhenUsed/>
    <w:rsid w:val="009921DA"/>
    <w:pPr>
      <w:spacing w:after="120"/>
      <w:ind w:left="360"/>
    </w:pPr>
  </w:style>
  <w:style w:type="character" w:customStyle="1" w:styleId="BodyTextIndentChar">
    <w:name w:val="Body Text Indent Char"/>
    <w:basedOn w:val="DefaultParagraphFont"/>
    <w:link w:val="BodyTextIndent"/>
    <w:rsid w:val="009921D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921D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921DA"/>
    <w:rPr>
      <w:rFonts w:ascii="Times New Roman" w:eastAsia="Times New Roman" w:hAnsi="Times New Roman" w:cs="Times New Roman"/>
      <w:sz w:val="16"/>
      <w:szCs w:val="16"/>
    </w:rPr>
  </w:style>
  <w:style w:type="character" w:customStyle="1" w:styleId="markedcontent">
    <w:name w:val="markedcontent"/>
    <w:basedOn w:val="DefaultParagraphFont"/>
    <w:rsid w:val="002456C1"/>
  </w:style>
  <w:style w:type="paragraph" w:customStyle="1" w:styleId="Default">
    <w:name w:val="Default"/>
    <w:qFormat/>
    <w:rsid w:val="004810EC"/>
    <w:pPr>
      <w:autoSpaceDE w:val="0"/>
      <w:autoSpaceDN w:val="0"/>
      <w:adjustRightInd w:val="0"/>
      <w:spacing w:after="0" w:line="240" w:lineRule="auto"/>
    </w:pPr>
    <w:rPr>
      <w:rFonts w:ascii="Arial" w:eastAsia="Times New Roman" w:hAnsi="Arial" w:cs="Arial"/>
      <w:color w:val="000000"/>
      <w:sz w:val="24"/>
      <w:szCs w:val="24"/>
    </w:rPr>
  </w:style>
  <w:style w:type="character" w:styleId="FootnoteReference">
    <w:name w:val="footnote reference"/>
    <w:aliases w:val="16 Point,Superscript 6 Point,Footnote Reference Number,BVI fnr,FC,Footnote Reference Superscript,Footnote Reference_LVL6,Footnote Reference_LVL61,Footnote Reference_LVL62,Footnote Reference_LVL63,Footnote symbol,Ref,SUPE,fr,ftref,FO,R"/>
    <w:basedOn w:val="DefaultParagraphFont"/>
    <w:link w:val="BVIfnrChar1CharCharCharCharChar"/>
    <w:unhideWhenUsed/>
    <w:qFormat/>
    <w:rsid w:val="000F633E"/>
    <w:rPr>
      <w:vertAlign w:val="superscript"/>
    </w:rPr>
  </w:style>
  <w:style w:type="table" w:customStyle="1" w:styleId="TableGrid0">
    <w:name w:val="TableGrid"/>
    <w:rsid w:val="000F633E"/>
    <w:pPr>
      <w:spacing w:after="0" w:line="240" w:lineRule="auto"/>
    </w:pPr>
    <w:rPr>
      <w:rFonts w:eastAsiaTheme="minorEastAsia"/>
      <w:lang w:val="sr-Cyrl-CS" w:eastAsia="sr-Cyrl-CS"/>
    </w:rPr>
    <w:tblPr>
      <w:tblCellMar>
        <w:top w:w="0" w:type="dxa"/>
        <w:left w:w="0" w:type="dxa"/>
        <w:bottom w:w="0" w:type="dxa"/>
        <w:right w:w="0" w:type="dxa"/>
      </w:tblCellMar>
    </w:tblPr>
  </w:style>
  <w:style w:type="paragraph" w:customStyle="1" w:styleId="Normal1">
    <w:name w:val="Normal1"/>
    <w:basedOn w:val="Normal"/>
    <w:rsid w:val="00425B21"/>
    <w:pPr>
      <w:spacing w:before="100" w:beforeAutospacing="1" w:after="100" w:afterAutospacing="1"/>
    </w:pPr>
  </w:style>
  <w:style w:type="character" w:customStyle="1" w:styleId="normalchar">
    <w:name w:val="normal__char"/>
    <w:basedOn w:val="DefaultParagraphFont"/>
    <w:rsid w:val="00425B21"/>
  </w:style>
  <w:style w:type="character" w:customStyle="1" w:styleId="ListBulletChar">
    <w:name w:val="List Bullet Char"/>
    <w:basedOn w:val="DefaultParagraphFont"/>
    <w:link w:val="ListBullet"/>
    <w:semiHidden/>
    <w:locked/>
    <w:rsid w:val="00AE0475"/>
    <w:rPr>
      <w:sz w:val="24"/>
      <w:lang w:val="en-GB" w:eastAsia="en-GB"/>
    </w:rPr>
  </w:style>
  <w:style w:type="paragraph" w:styleId="ListBullet">
    <w:name w:val="List Bullet"/>
    <w:basedOn w:val="Normal"/>
    <w:link w:val="ListBulletChar"/>
    <w:semiHidden/>
    <w:unhideWhenUsed/>
    <w:rsid w:val="00AE0475"/>
    <w:pPr>
      <w:spacing w:after="240"/>
      <w:jc w:val="both"/>
    </w:pPr>
    <w:rPr>
      <w:rFonts w:asciiTheme="minorHAnsi" w:eastAsiaTheme="minorHAnsi" w:hAnsiTheme="minorHAnsi" w:cstheme="minorBidi"/>
      <w:szCs w:val="22"/>
      <w:lang w:val="en-GB" w:eastAsia="en-GB"/>
    </w:rPr>
  </w:style>
  <w:style w:type="paragraph" w:styleId="BodyText2">
    <w:name w:val="Body Text 2"/>
    <w:basedOn w:val="Normal"/>
    <w:link w:val="BodyText2Char"/>
    <w:uiPriority w:val="99"/>
    <w:unhideWhenUsed/>
    <w:rsid w:val="00AA61B4"/>
    <w:pPr>
      <w:spacing w:before="100" w:beforeAutospacing="1" w:after="100" w:afterAutospacing="1"/>
    </w:pPr>
    <w:rPr>
      <w:rFonts w:eastAsiaTheme="minorEastAsia"/>
      <w:lang w:val="sr-Latn-RS" w:eastAsia="sr-Latn-RS"/>
    </w:rPr>
  </w:style>
  <w:style w:type="character" w:customStyle="1" w:styleId="BodyText2Char">
    <w:name w:val="Body Text 2 Char"/>
    <w:basedOn w:val="DefaultParagraphFont"/>
    <w:link w:val="BodyText2"/>
    <w:uiPriority w:val="99"/>
    <w:rsid w:val="00AA61B4"/>
    <w:rPr>
      <w:rFonts w:ascii="Times New Roman" w:eastAsiaTheme="minorEastAsia" w:hAnsi="Times New Roman" w:cs="Times New Roman"/>
      <w:sz w:val="24"/>
      <w:szCs w:val="24"/>
      <w:lang w:val="sr-Latn-RS" w:eastAsia="sr-Latn-RS"/>
    </w:rPr>
  </w:style>
  <w:style w:type="character" w:customStyle="1" w:styleId="Heading10">
    <w:name w:val="Heading #1_"/>
    <w:link w:val="Heading11"/>
    <w:rsid w:val="00AA61B4"/>
    <w:rPr>
      <w:b/>
      <w:bCs/>
      <w:spacing w:val="6"/>
      <w:sz w:val="21"/>
      <w:szCs w:val="21"/>
      <w:shd w:val="clear" w:color="auto" w:fill="FFFFFF"/>
    </w:rPr>
  </w:style>
  <w:style w:type="character" w:customStyle="1" w:styleId="Heading1Spacing3pt">
    <w:name w:val="Heading #1 + Spacing 3 pt"/>
    <w:rsid w:val="00AA61B4"/>
    <w:rPr>
      <w:rFonts w:ascii="Times New Roman" w:eastAsia="Times New Roman" w:hAnsi="Times New Roman" w:cs="Times New Roman"/>
      <w:b/>
      <w:bCs/>
      <w:color w:val="000000"/>
      <w:spacing w:val="66"/>
      <w:w w:val="100"/>
      <w:position w:val="0"/>
      <w:sz w:val="21"/>
      <w:szCs w:val="21"/>
      <w:shd w:val="clear" w:color="auto" w:fill="FFFFFF"/>
    </w:rPr>
  </w:style>
  <w:style w:type="paragraph" w:customStyle="1" w:styleId="Heading11">
    <w:name w:val="Heading #1"/>
    <w:basedOn w:val="Normal"/>
    <w:link w:val="Heading10"/>
    <w:rsid w:val="00AA61B4"/>
    <w:pPr>
      <w:widowControl w:val="0"/>
      <w:shd w:val="clear" w:color="auto" w:fill="FFFFFF"/>
      <w:spacing w:before="540" w:after="600" w:line="0" w:lineRule="atLeast"/>
      <w:jc w:val="center"/>
      <w:outlineLvl w:val="0"/>
    </w:pPr>
    <w:rPr>
      <w:rFonts w:asciiTheme="minorHAnsi" w:eastAsiaTheme="minorHAnsi" w:hAnsiTheme="minorHAnsi" w:cstheme="minorBidi"/>
      <w:b/>
      <w:bCs/>
      <w:spacing w:val="6"/>
      <w:sz w:val="21"/>
      <w:szCs w:val="21"/>
    </w:rPr>
  </w:style>
  <w:style w:type="paragraph" w:customStyle="1" w:styleId="Style62">
    <w:name w:val="Style62"/>
    <w:basedOn w:val="Normal"/>
    <w:rsid w:val="007F021C"/>
    <w:pPr>
      <w:widowControl w:val="0"/>
      <w:autoSpaceDE w:val="0"/>
      <w:autoSpaceDN w:val="0"/>
      <w:adjustRightInd w:val="0"/>
      <w:spacing w:line="278" w:lineRule="exact"/>
      <w:ind w:hanging="346"/>
      <w:jc w:val="both"/>
    </w:pPr>
  </w:style>
  <w:style w:type="character" w:customStyle="1" w:styleId="FontStyle181">
    <w:name w:val="Font Style181"/>
    <w:rsid w:val="007F021C"/>
    <w:rPr>
      <w:rFonts w:ascii="Times New Roman" w:hAnsi="Times New Roman" w:cs="Times New Roman"/>
      <w:sz w:val="22"/>
      <w:szCs w:val="22"/>
    </w:rPr>
  </w:style>
  <w:style w:type="paragraph" w:customStyle="1" w:styleId="1tekst">
    <w:name w:val="1tekst"/>
    <w:basedOn w:val="Normal"/>
    <w:link w:val="1tekstChar"/>
    <w:rsid w:val="007F021C"/>
    <w:pPr>
      <w:suppressAutoHyphens/>
      <w:ind w:left="375" w:right="375" w:firstLine="240"/>
      <w:jc w:val="both"/>
    </w:pPr>
    <w:rPr>
      <w:rFonts w:ascii="Arial" w:hAnsi="Arial" w:cs="Arial"/>
      <w:sz w:val="20"/>
      <w:szCs w:val="20"/>
      <w:lang w:val="sr-Latn-CS" w:eastAsia="ar-SA"/>
    </w:rPr>
  </w:style>
  <w:style w:type="character" w:customStyle="1" w:styleId="1tekstChar">
    <w:name w:val="1tekst Char"/>
    <w:link w:val="1tekst"/>
    <w:rsid w:val="007F021C"/>
    <w:rPr>
      <w:rFonts w:ascii="Arial" w:eastAsia="Times New Roman" w:hAnsi="Arial" w:cs="Arial"/>
      <w:sz w:val="20"/>
      <w:szCs w:val="20"/>
      <w:lang w:val="sr-Latn-CS" w:eastAsia="ar-SA"/>
    </w:rPr>
  </w:style>
  <w:style w:type="character" w:styleId="Emphasis">
    <w:name w:val="Emphasis"/>
    <w:uiPriority w:val="20"/>
    <w:qFormat/>
    <w:rsid w:val="00EE3AAC"/>
    <w:rPr>
      <w:i/>
      <w:iCs/>
    </w:rPr>
  </w:style>
  <w:style w:type="paragraph" w:styleId="Title">
    <w:name w:val="Title"/>
    <w:basedOn w:val="Normal"/>
    <w:next w:val="Normal"/>
    <w:link w:val="TitleChar"/>
    <w:uiPriority w:val="10"/>
    <w:qFormat/>
    <w:rsid w:val="008173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3E4"/>
    <w:rPr>
      <w:rFonts w:asciiTheme="majorHAnsi" w:eastAsiaTheme="majorEastAsia" w:hAnsiTheme="majorHAnsi" w:cstheme="majorBidi"/>
      <w:spacing w:val="-10"/>
      <w:kern w:val="28"/>
      <w:sz w:val="56"/>
      <w:szCs w:val="56"/>
    </w:rPr>
  </w:style>
  <w:style w:type="character" w:customStyle="1" w:styleId="Heading2Char">
    <w:name w:val="Heading 2 Char"/>
    <w:aliases w:val="Reset numbering Char"/>
    <w:basedOn w:val="DefaultParagraphFont"/>
    <w:link w:val="Heading2"/>
    <w:uiPriority w:val="9"/>
    <w:rsid w:val="00C13C8C"/>
    <w:rPr>
      <w:rFonts w:asciiTheme="majorHAnsi" w:eastAsiaTheme="majorEastAsia" w:hAnsiTheme="majorHAnsi" w:cstheme="majorBidi"/>
      <w:color w:val="365F91" w:themeColor="accent1" w:themeShade="BF"/>
      <w:sz w:val="32"/>
      <w:szCs w:val="32"/>
      <w:lang w:val="sr-Cyrl-RS"/>
    </w:rPr>
  </w:style>
  <w:style w:type="character" w:customStyle="1" w:styleId="Heading3Char">
    <w:name w:val="Heading 3 Char"/>
    <w:basedOn w:val="DefaultParagraphFont"/>
    <w:link w:val="Heading3"/>
    <w:rsid w:val="00C13C8C"/>
    <w:rPr>
      <w:rFonts w:ascii="Microsoft Sans Serif" w:eastAsiaTheme="majorEastAsia" w:hAnsi="Microsoft Sans Serif" w:cstheme="majorBidi"/>
      <w:color w:val="365F91" w:themeColor="accent1" w:themeShade="BF"/>
      <w:sz w:val="28"/>
      <w:szCs w:val="28"/>
      <w:lang w:val="sr-Cyrl-RS"/>
    </w:rPr>
  </w:style>
  <w:style w:type="character" w:customStyle="1" w:styleId="Heading4Char">
    <w:name w:val="Heading 4 Char"/>
    <w:basedOn w:val="DefaultParagraphFont"/>
    <w:link w:val="Heading4"/>
    <w:rsid w:val="00C13C8C"/>
    <w:rPr>
      <w:rFonts w:ascii="Microsoft Sans Serif" w:eastAsiaTheme="majorEastAsia" w:hAnsi="Microsoft Sans Serif" w:cstheme="majorBidi"/>
      <w:i/>
      <w:iCs/>
      <w:color w:val="365F91" w:themeColor="accent1" w:themeShade="BF"/>
      <w:lang w:val="sr-Cyrl-RS"/>
    </w:rPr>
  </w:style>
  <w:style w:type="character" w:customStyle="1" w:styleId="Heading5Char">
    <w:name w:val="Heading 5 Char"/>
    <w:basedOn w:val="DefaultParagraphFont"/>
    <w:link w:val="Heading5"/>
    <w:rsid w:val="00C13C8C"/>
    <w:rPr>
      <w:rFonts w:ascii="Microsoft Sans Serif" w:eastAsiaTheme="majorEastAsia" w:hAnsi="Microsoft Sans Serif" w:cstheme="majorBidi"/>
      <w:color w:val="365F91" w:themeColor="accent1" w:themeShade="BF"/>
      <w:lang w:val="sr-Cyrl-RS"/>
    </w:rPr>
  </w:style>
  <w:style w:type="character" w:customStyle="1" w:styleId="Heading6Char">
    <w:name w:val="Heading 6 Char"/>
    <w:basedOn w:val="DefaultParagraphFont"/>
    <w:link w:val="Heading6"/>
    <w:uiPriority w:val="9"/>
    <w:semiHidden/>
    <w:rsid w:val="00C13C8C"/>
    <w:rPr>
      <w:rFonts w:ascii="Microsoft Sans Serif" w:eastAsiaTheme="majorEastAsia" w:hAnsi="Microsoft Sans Serif" w:cstheme="majorBidi"/>
      <w:i/>
      <w:iCs/>
      <w:color w:val="595959" w:themeColor="text1" w:themeTint="A6"/>
      <w:lang w:val="sr-Cyrl-RS"/>
    </w:rPr>
  </w:style>
  <w:style w:type="character" w:customStyle="1" w:styleId="Heading7Char">
    <w:name w:val="Heading 7 Char"/>
    <w:basedOn w:val="DefaultParagraphFont"/>
    <w:link w:val="Heading7"/>
    <w:uiPriority w:val="9"/>
    <w:semiHidden/>
    <w:rsid w:val="00C13C8C"/>
    <w:rPr>
      <w:rFonts w:ascii="Microsoft Sans Serif" w:eastAsiaTheme="majorEastAsia" w:hAnsi="Microsoft Sans Serif" w:cstheme="majorBidi"/>
      <w:color w:val="595959" w:themeColor="text1" w:themeTint="A6"/>
      <w:lang w:val="sr-Cyrl-RS"/>
    </w:rPr>
  </w:style>
  <w:style w:type="character" w:customStyle="1" w:styleId="Heading8Char">
    <w:name w:val="Heading 8 Char"/>
    <w:basedOn w:val="DefaultParagraphFont"/>
    <w:link w:val="Heading8"/>
    <w:uiPriority w:val="9"/>
    <w:semiHidden/>
    <w:rsid w:val="00C13C8C"/>
    <w:rPr>
      <w:rFonts w:ascii="Microsoft Sans Serif" w:eastAsiaTheme="majorEastAsia" w:hAnsi="Microsoft Sans Serif" w:cstheme="majorBidi"/>
      <w:i/>
      <w:iCs/>
      <w:color w:val="272727" w:themeColor="text1" w:themeTint="D8"/>
      <w:lang w:val="sr-Cyrl-RS"/>
    </w:rPr>
  </w:style>
  <w:style w:type="character" w:customStyle="1" w:styleId="Heading9Char">
    <w:name w:val="Heading 9 Char"/>
    <w:basedOn w:val="DefaultParagraphFont"/>
    <w:link w:val="Heading9"/>
    <w:uiPriority w:val="9"/>
    <w:semiHidden/>
    <w:rsid w:val="00C13C8C"/>
    <w:rPr>
      <w:rFonts w:ascii="Microsoft Sans Serif" w:eastAsiaTheme="majorEastAsia" w:hAnsi="Microsoft Sans Serif" w:cstheme="majorBidi"/>
      <w:color w:val="272727" w:themeColor="text1" w:themeTint="D8"/>
      <w:lang w:val="sr-Cyrl-RS"/>
    </w:rPr>
  </w:style>
  <w:style w:type="paragraph" w:styleId="Subtitle">
    <w:name w:val="Subtitle"/>
    <w:basedOn w:val="Normal"/>
    <w:next w:val="Normal"/>
    <w:link w:val="SubtitleChar"/>
    <w:uiPriority w:val="11"/>
    <w:qFormat/>
    <w:rsid w:val="00C13C8C"/>
    <w:pPr>
      <w:widowControl w:val="0"/>
      <w:numPr>
        <w:ilvl w:val="1"/>
      </w:numPr>
      <w:autoSpaceDE w:val="0"/>
      <w:autoSpaceDN w:val="0"/>
    </w:pPr>
    <w:rPr>
      <w:rFonts w:ascii="Microsoft Sans Serif" w:eastAsiaTheme="majorEastAsia" w:hAnsi="Microsoft Sans Serif" w:cstheme="majorBidi"/>
      <w:color w:val="595959" w:themeColor="text1" w:themeTint="A6"/>
      <w:spacing w:val="15"/>
      <w:sz w:val="28"/>
      <w:szCs w:val="28"/>
      <w:lang w:val="sr-Cyrl-RS"/>
    </w:rPr>
  </w:style>
  <w:style w:type="character" w:customStyle="1" w:styleId="SubtitleChar">
    <w:name w:val="Subtitle Char"/>
    <w:basedOn w:val="DefaultParagraphFont"/>
    <w:link w:val="Subtitle"/>
    <w:uiPriority w:val="11"/>
    <w:rsid w:val="00C13C8C"/>
    <w:rPr>
      <w:rFonts w:ascii="Microsoft Sans Serif" w:eastAsiaTheme="majorEastAsia" w:hAnsi="Microsoft Sans Serif" w:cstheme="majorBidi"/>
      <w:color w:val="595959" w:themeColor="text1" w:themeTint="A6"/>
      <w:spacing w:val="15"/>
      <w:sz w:val="28"/>
      <w:szCs w:val="28"/>
      <w:lang w:val="sr-Cyrl-RS"/>
    </w:rPr>
  </w:style>
  <w:style w:type="paragraph" w:styleId="Quote">
    <w:name w:val="Quote"/>
    <w:basedOn w:val="Normal"/>
    <w:next w:val="Normal"/>
    <w:link w:val="QuoteChar"/>
    <w:uiPriority w:val="29"/>
    <w:qFormat/>
    <w:rsid w:val="00C13C8C"/>
    <w:pPr>
      <w:widowControl w:val="0"/>
      <w:autoSpaceDE w:val="0"/>
      <w:autoSpaceDN w:val="0"/>
      <w:spacing w:before="160"/>
      <w:jc w:val="center"/>
    </w:pPr>
    <w:rPr>
      <w:rFonts w:ascii="Microsoft Sans Serif" w:eastAsia="Microsoft Sans Serif" w:hAnsi="Microsoft Sans Serif" w:cs="Microsoft Sans Serif"/>
      <w:i/>
      <w:iCs/>
      <w:color w:val="404040" w:themeColor="text1" w:themeTint="BF"/>
      <w:sz w:val="22"/>
      <w:szCs w:val="22"/>
      <w:lang w:val="sr-Cyrl-RS"/>
    </w:rPr>
  </w:style>
  <w:style w:type="character" w:customStyle="1" w:styleId="QuoteChar">
    <w:name w:val="Quote Char"/>
    <w:basedOn w:val="DefaultParagraphFont"/>
    <w:link w:val="Quote"/>
    <w:uiPriority w:val="29"/>
    <w:rsid w:val="00C13C8C"/>
    <w:rPr>
      <w:rFonts w:ascii="Microsoft Sans Serif" w:eastAsia="Microsoft Sans Serif" w:hAnsi="Microsoft Sans Serif" w:cs="Microsoft Sans Serif"/>
      <w:i/>
      <w:iCs/>
      <w:color w:val="404040" w:themeColor="text1" w:themeTint="BF"/>
      <w:lang w:val="sr-Cyrl-RS"/>
    </w:rPr>
  </w:style>
  <w:style w:type="character" w:styleId="IntenseEmphasis">
    <w:name w:val="Intense Emphasis"/>
    <w:basedOn w:val="DefaultParagraphFont"/>
    <w:uiPriority w:val="21"/>
    <w:qFormat/>
    <w:rsid w:val="00C13C8C"/>
    <w:rPr>
      <w:i/>
      <w:iCs/>
      <w:color w:val="365F91" w:themeColor="accent1" w:themeShade="BF"/>
    </w:rPr>
  </w:style>
  <w:style w:type="paragraph" w:styleId="IntenseQuote">
    <w:name w:val="Intense Quote"/>
    <w:basedOn w:val="Normal"/>
    <w:next w:val="Normal"/>
    <w:link w:val="IntenseQuoteChar"/>
    <w:uiPriority w:val="30"/>
    <w:qFormat/>
    <w:rsid w:val="00C13C8C"/>
    <w:pPr>
      <w:widowControl w:val="0"/>
      <w:pBdr>
        <w:top w:val="single" w:sz="4" w:space="10" w:color="365F91" w:themeColor="accent1" w:themeShade="BF"/>
        <w:bottom w:val="single" w:sz="4" w:space="10" w:color="365F91" w:themeColor="accent1" w:themeShade="BF"/>
      </w:pBdr>
      <w:autoSpaceDE w:val="0"/>
      <w:autoSpaceDN w:val="0"/>
      <w:spacing w:before="360" w:after="360"/>
      <w:ind w:left="864" w:right="864"/>
      <w:jc w:val="center"/>
    </w:pPr>
    <w:rPr>
      <w:rFonts w:ascii="Microsoft Sans Serif" w:eastAsia="Microsoft Sans Serif" w:hAnsi="Microsoft Sans Serif" w:cs="Microsoft Sans Serif"/>
      <w:i/>
      <w:iCs/>
      <w:color w:val="365F91" w:themeColor="accent1" w:themeShade="BF"/>
      <w:sz w:val="22"/>
      <w:szCs w:val="22"/>
      <w:lang w:val="sr-Cyrl-RS"/>
    </w:rPr>
  </w:style>
  <w:style w:type="character" w:customStyle="1" w:styleId="IntenseQuoteChar">
    <w:name w:val="Intense Quote Char"/>
    <w:basedOn w:val="DefaultParagraphFont"/>
    <w:link w:val="IntenseQuote"/>
    <w:uiPriority w:val="30"/>
    <w:rsid w:val="00C13C8C"/>
    <w:rPr>
      <w:rFonts w:ascii="Microsoft Sans Serif" w:eastAsia="Microsoft Sans Serif" w:hAnsi="Microsoft Sans Serif" w:cs="Microsoft Sans Serif"/>
      <w:i/>
      <w:iCs/>
      <w:color w:val="365F91" w:themeColor="accent1" w:themeShade="BF"/>
      <w:lang w:val="sr-Cyrl-RS"/>
    </w:rPr>
  </w:style>
  <w:style w:type="character" w:styleId="IntenseReference">
    <w:name w:val="Intense Reference"/>
    <w:basedOn w:val="DefaultParagraphFont"/>
    <w:uiPriority w:val="32"/>
    <w:qFormat/>
    <w:rsid w:val="00C13C8C"/>
    <w:rPr>
      <w:b/>
      <w:bCs/>
      <w:smallCaps/>
      <w:color w:val="365F91" w:themeColor="accent1" w:themeShade="BF"/>
      <w:spacing w:val="5"/>
    </w:rPr>
  </w:style>
  <w:style w:type="paragraph" w:styleId="FootnoteText">
    <w:name w:val="footnote text"/>
    <w:aliases w:val="single space,footnote text,Fußnote,Footnote,WB-Fußnotentext,WB-Fußnotentext Char Char,Fußnotentext Char,FOOTNOTES,fn,Geneva 9,Font: Geneva 9,Boston 10,f,A,ADB,ALTS FOOTNOTE,Footnote Text Char Char Char Char Char Char,ft, Char,Char,DNV-FT,F"/>
    <w:basedOn w:val="Normal"/>
    <w:link w:val="FootnoteTextChar"/>
    <w:unhideWhenUsed/>
    <w:qFormat/>
    <w:rsid w:val="00C13C8C"/>
    <w:pPr>
      <w:widowControl w:val="0"/>
      <w:autoSpaceDE w:val="0"/>
      <w:autoSpaceDN w:val="0"/>
    </w:pPr>
    <w:rPr>
      <w:rFonts w:ascii="Microsoft Sans Serif" w:eastAsia="Microsoft Sans Serif" w:hAnsi="Microsoft Sans Serif" w:cs="Microsoft Sans Serif"/>
      <w:sz w:val="20"/>
      <w:szCs w:val="20"/>
    </w:rPr>
  </w:style>
  <w:style w:type="character" w:customStyle="1" w:styleId="FootnoteTextChar">
    <w:name w:val="Footnote Text Char"/>
    <w:aliases w:val="single space Char1,footnote text Char1,Fußnote Char1,Footnote Char1,WB-Fußnotentext Char1,WB-Fußnotentext Char Char Char1,Fußnotentext Char Char1,FOOTNOTES Char1,fn Char1,Geneva 9 Char1,Font: Geneva 9 Char1,Boston 10 Char1,f Char1"/>
    <w:basedOn w:val="DefaultParagraphFont"/>
    <w:link w:val="FootnoteText"/>
    <w:qFormat/>
    <w:rsid w:val="00C13C8C"/>
    <w:rPr>
      <w:rFonts w:ascii="Microsoft Sans Serif" w:eastAsia="Microsoft Sans Serif" w:hAnsi="Microsoft Sans Serif" w:cs="Microsoft Sans Serif"/>
      <w:sz w:val="20"/>
      <w:szCs w:val="20"/>
    </w:rPr>
  </w:style>
  <w:style w:type="character" w:customStyle="1" w:styleId="UnresolvedMention1">
    <w:name w:val="Unresolved Mention1"/>
    <w:basedOn w:val="DefaultParagraphFont"/>
    <w:uiPriority w:val="99"/>
    <w:semiHidden/>
    <w:unhideWhenUsed/>
    <w:rsid w:val="00C13C8C"/>
    <w:rPr>
      <w:color w:val="605E5C"/>
      <w:shd w:val="clear" w:color="auto" w:fill="E1DFDD"/>
    </w:rPr>
  </w:style>
  <w:style w:type="paragraph" w:styleId="EndnoteText">
    <w:name w:val="endnote text"/>
    <w:basedOn w:val="Normal"/>
    <w:link w:val="EndnoteTextChar"/>
    <w:uiPriority w:val="99"/>
    <w:semiHidden/>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EndnoteTextChar">
    <w:name w:val="Endnote Text Char"/>
    <w:basedOn w:val="DefaultParagraphFont"/>
    <w:link w:val="EndnoteText"/>
    <w:uiPriority w:val="99"/>
    <w:semiHidden/>
    <w:rsid w:val="00C13C8C"/>
    <w:rPr>
      <w:rFonts w:ascii="Microsoft Sans Serif" w:eastAsia="Microsoft Sans Serif" w:hAnsi="Microsoft Sans Serif" w:cs="Microsoft Sans Serif"/>
      <w:sz w:val="20"/>
      <w:szCs w:val="20"/>
      <w:lang w:val="sr-Cyrl-RS"/>
    </w:rPr>
  </w:style>
  <w:style w:type="character" w:styleId="EndnoteReference">
    <w:name w:val="endnote reference"/>
    <w:basedOn w:val="DefaultParagraphFont"/>
    <w:uiPriority w:val="99"/>
    <w:semiHidden/>
    <w:unhideWhenUsed/>
    <w:rsid w:val="00C13C8C"/>
    <w:rPr>
      <w:vertAlign w:val="superscript"/>
    </w:rPr>
  </w:style>
  <w:style w:type="paragraph" w:styleId="TOCHeading">
    <w:name w:val="TOC Heading"/>
    <w:basedOn w:val="Heading1"/>
    <w:next w:val="Normal"/>
    <w:uiPriority w:val="39"/>
    <w:unhideWhenUsed/>
    <w:qFormat/>
    <w:rsid w:val="00C13C8C"/>
    <w:pPr>
      <w:keepNext/>
      <w:keepLines/>
      <w:spacing w:before="240"/>
      <w:ind w:left="0"/>
      <w:jc w:val="left"/>
      <w:outlineLvl w:val="9"/>
    </w:pPr>
    <w:rPr>
      <w:rFonts w:asciiTheme="majorHAnsi" w:eastAsiaTheme="majorEastAsia" w:hAnsiTheme="majorHAnsi" w:cstheme="majorBidi"/>
      <w:b w:val="0"/>
      <w:bCs w:val="0"/>
      <w:color w:val="365F91" w:themeColor="accent1" w:themeShade="BF"/>
      <w:sz w:val="32"/>
      <w:szCs w:val="32"/>
      <w:lang w:val="sr-Cyrl-RS"/>
    </w:rPr>
  </w:style>
  <w:style w:type="paragraph" w:styleId="TOC1">
    <w:name w:val="toc 1"/>
    <w:basedOn w:val="Normal"/>
    <w:next w:val="Normal"/>
    <w:autoRedefine/>
    <w:uiPriority w:val="39"/>
    <w:unhideWhenUsed/>
    <w:qFormat/>
    <w:rsid w:val="00C13C8C"/>
    <w:pPr>
      <w:widowControl w:val="0"/>
      <w:autoSpaceDE w:val="0"/>
      <w:autoSpaceDN w:val="0"/>
      <w:spacing w:after="100"/>
    </w:pPr>
    <w:rPr>
      <w:rFonts w:ascii="Microsoft Sans Serif" w:eastAsia="Microsoft Sans Serif" w:hAnsi="Microsoft Sans Serif" w:cs="Microsoft Sans Serif"/>
      <w:sz w:val="22"/>
      <w:szCs w:val="22"/>
      <w:lang w:val="sr-Cyrl-RS"/>
    </w:rPr>
  </w:style>
  <w:style w:type="paragraph" w:styleId="TOC2">
    <w:name w:val="toc 2"/>
    <w:basedOn w:val="Normal"/>
    <w:next w:val="Normal"/>
    <w:autoRedefine/>
    <w:uiPriority w:val="39"/>
    <w:unhideWhenUsed/>
    <w:qFormat/>
    <w:rsid w:val="00C13C8C"/>
    <w:pPr>
      <w:widowControl w:val="0"/>
      <w:autoSpaceDE w:val="0"/>
      <w:autoSpaceDN w:val="0"/>
      <w:spacing w:after="100"/>
      <w:ind w:left="220"/>
    </w:pPr>
    <w:rPr>
      <w:rFonts w:ascii="Microsoft Sans Serif" w:eastAsia="Microsoft Sans Serif" w:hAnsi="Microsoft Sans Serif" w:cs="Microsoft Sans Serif"/>
      <w:sz w:val="22"/>
      <w:szCs w:val="22"/>
      <w:lang w:val="sr-Cyrl-RS"/>
    </w:rPr>
  </w:style>
  <w:style w:type="paragraph" w:styleId="TOC3">
    <w:name w:val="toc 3"/>
    <w:basedOn w:val="Normal"/>
    <w:next w:val="Normal"/>
    <w:autoRedefine/>
    <w:uiPriority w:val="39"/>
    <w:unhideWhenUsed/>
    <w:rsid w:val="00C13C8C"/>
    <w:pPr>
      <w:widowControl w:val="0"/>
      <w:tabs>
        <w:tab w:val="right" w:leader="dot" w:pos="9350"/>
      </w:tabs>
      <w:autoSpaceDE w:val="0"/>
      <w:autoSpaceDN w:val="0"/>
      <w:spacing w:after="100"/>
      <w:ind w:left="440"/>
      <w:jc w:val="both"/>
    </w:pPr>
    <w:rPr>
      <w:rFonts w:ascii="Microsoft Sans Serif" w:eastAsia="Microsoft Sans Serif" w:hAnsi="Microsoft Sans Serif" w:cs="Microsoft Sans Serif"/>
      <w:sz w:val="22"/>
      <w:szCs w:val="22"/>
      <w:lang w:val="sr-Cyrl-RS"/>
    </w:rPr>
  </w:style>
  <w:style w:type="paragraph" w:styleId="TOC4">
    <w:name w:val="toc 4"/>
    <w:basedOn w:val="Normal"/>
    <w:next w:val="Normal"/>
    <w:autoRedefine/>
    <w:uiPriority w:val="39"/>
    <w:unhideWhenUsed/>
    <w:rsid w:val="00C13C8C"/>
    <w:pPr>
      <w:spacing w:after="100" w:line="278" w:lineRule="auto"/>
      <w:ind w:left="720"/>
    </w:pPr>
    <w:rPr>
      <w:rFonts w:asciiTheme="minorHAnsi" w:eastAsiaTheme="minorEastAsia" w:hAnsiTheme="minorHAnsi" w:cstheme="minorBidi"/>
      <w:kern w:val="2"/>
      <w:lang w:val="sr-Cyrl-RS"/>
      <w14:ligatures w14:val="standardContextual"/>
    </w:rPr>
  </w:style>
  <w:style w:type="paragraph" w:styleId="TOC5">
    <w:name w:val="toc 5"/>
    <w:basedOn w:val="Normal"/>
    <w:next w:val="Normal"/>
    <w:autoRedefine/>
    <w:uiPriority w:val="39"/>
    <w:unhideWhenUsed/>
    <w:rsid w:val="00C13C8C"/>
    <w:pPr>
      <w:spacing w:after="100" w:line="278" w:lineRule="auto"/>
      <w:ind w:left="960"/>
    </w:pPr>
    <w:rPr>
      <w:rFonts w:asciiTheme="minorHAnsi" w:eastAsiaTheme="minorEastAsia" w:hAnsiTheme="minorHAnsi" w:cstheme="minorBidi"/>
      <w:kern w:val="2"/>
      <w:lang w:val="sr-Cyrl-RS"/>
      <w14:ligatures w14:val="standardContextual"/>
    </w:rPr>
  </w:style>
  <w:style w:type="paragraph" w:styleId="TOC6">
    <w:name w:val="toc 6"/>
    <w:basedOn w:val="Normal"/>
    <w:next w:val="Normal"/>
    <w:autoRedefine/>
    <w:uiPriority w:val="39"/>
    <w:unhideWhenUsed/>
    <w:rsid w:val="00C13C8C"/>
    <w:pPr>
      <w:spacing w:after="100" w:line="278" w:lineRule="auto"/>
      <w:ind w:left="1200"/>
    </w:pPr>
    <w:rPr>
      <w:rFonts w:asciiTheme="minorHAnsi" w:eastAsiaTheme="minorEastAsia" w:hAnsiTheme="minorHAnsi" w:cstheme="minorBidi"/>
      <w:kern w:val="2"/>
      <w:lang w:val="sr-Cyrl-RS"/>
      <w14:ligatures w14:val="standardContextual"/>
    </w:rPr>
  </w:style>
  <w:style w:type="paragraph" w:styleId="TOC7">
    <w:name w:val="toc 7"/>
    <w:basedOn w:val="Normal"/>
    <w:next w:val="Normal"/>
    <w:autoRedefine/>
    <w:uiPriority w:val="39"/>
    <w:unhideWhenUsed/>
    <w:rsid w:val="00C13C8C"/>
    <w:pPr>
      <w:spacing w:after="100" w:line="278" w:lineRule="auto"/>
      <w:ind w:left="1440"/>
    </w:pPr>
    <w:rPr>
      <w:rFonts w:asciiTheme="minorHAnsi" w:eastAsiaTheme="minorEastAsia" w:hAnsiTheme="minorHAnsi" w:cstheme="minorBidi"/>
      <w:kern w:val="2"/>
      <w:lang w:val="sr-Cyrl-RS"/>
      <w14:ligatures w14:val="standardContextual"/>
    </w:rPr>
  </w:style>
  <w:style w:type="paragraph" w:styleId="TOC8">
    <w:name w:val="toc 8"/>
    <w:basedOn w:val="Normal"/>
    <w:next w:val="Normal"/>
    <w:autoRedefine/>
    <w:uiPriority w:val="39"/>
    <w:unhideWhenUsed/>
    <w:rsid w:val="00C13C8C"/>
    <w:pPr>
      <w:spacing w:after="100" w:line="278" w:lineRule="auto"/>
      <w:ind w:left="1680"/>
    </w:pPr>
    <w:rPr>
      <w:rFonts w:asciiTheme="minorHAnsi" w:eastAsiaTheme="minorEastAsia" w:hAnsiTheme="minorHAnsi" w:cstheme="minorBidi"/>
      <w:kern w:val="2"/>
      <w:lang w:val="sr-Cyrl-RS"/>
      <w14:ligatures w14:val="standardContextual"/>
    </w:rPr>
  </w:style>
  <w:style w:type="paragraph" w:styleId="TOC9">
    <w:name w:val="toc 9"/>
    <w:basedOn w:val="Normal"/>
    <w:next w:val="Normal"/>
    <w:autoRedefine/>
    <w:uiPriority w:val="39"/>
    <w:unhideWhenUsed/>
    <w:rsid w:val="00C13C8C"/>
    <w:pPr>
      <w:spacing w:after="100" w:line="278" w:lineRule="auto"/>
      <w:ind w:left="1920"/>
    </w:pPr>
    <w:rPr>
      <w:rFonts w:asciiTheme="minorHAnsi" w:eastAsiaTheme="minorEastAsia" w:hAnsiTheme="minorHAnsi" w:cstheme="minorBidi"/>
      <w:kern w:val="2"/>
      <w:lang w:val="sr-Cyrl-RS"/>
      <w14:ligatures w14:val="standardContextual"/>
    </w:rPr>
  </w:style>
  <w:style w:type="paragraph" w:styleId="Revision">
    <w:name w:val="Revision"/>
    <w:hidden/>
    <w:uiPriority w:val="99"/>
    <w:semiHidden/>
    <w:rsid w:val="00C13C8C"/>
    <w:pPr>
      <w:spacing w:after="0" w:line="240" w:lineRule="auto"/>
    </w:pPr>
    <w:rPr>
      <w:rFonts w:ascii="Microsoft Sans Serif" w:eastAsia="Microsoft Sans Serif" w:hAnsi="Microsoft Sans Serif" w:cs="Microsoft Sans Serif"/>
    </w:rPr>
  </w:style>
  <w:style w:type="character" w:styleId="CommentReference">
    <w:name w:val="annotation reference"/>
    <w:basedOn w:val="DefaultParagraphFont"/>
    <w:uiPriority w:val="99"/>
    <w:unhideWhenUsed/>
    <w:rsid w:val="00C13C8C"/>
    <w:rPr>
      <w:sz w:val="16"/>
      <w:szCs w:val="16"/>
    </w:rPr>
  </w:style>
  <w:style w:type="paragraph" w:styleId="CommentText">
    <w:name w:val="annotation text"/>
    <w:basedOn w:val="Normal"/>
    <w:link w:val="CommentTextChar"/>
    <w:uiPriority w:val="99"/>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CommentTextChar">
    <w:name w:val="Comment Text Char"/>
    <w:basedOn w:val="DefaultParagraphFont"/>
    <w:link w:val="CommentText"/>
    <w:uiPriority w:val="99"/>
    <w:rsid w:val="00C13C8C"/>
    <w:rPr>
      <w:rFonts w:ascii="Microsoft Sans Serif" w:eastAsia="Microsoft Sans Serif" w:hAnsi="Microsoft Sans Serif" w:cs="Microsoft Sans Serif"/>
      <w:sz w:val="20"/>
      <w:szCs w:val="20"/>
      <w:lang w:val="sr-Cyrl-RS"/>
    </w:rPr>
  </w:style>
  <w:style w:type="paragraph" w:styleId="CommentSubject">
    <w:name w:val="annotation subject"/>
    <w:basedOn w:val="CommentText"/>
    <w:next w:val="CommentText"/>
    <w:link w:val="CommentSubjectChar"/>
    <w:uiPriority w:val="99"/>
    <w:unhideWhenUsed/>
    <w:rsid w:val="00C13C8C"/>
    <w:rPr>
      <w:b/>
      <w:bCs/>
    </w:rPr>
  </w:style>
  <w:style w:type="character" w:customStyle="1" w:styleId="CommentSubjectChar">
    <w:name w:val="Comment Subject Char"/>
    <w:basedOn w:val="CommentTextChar"/>
    <w:link w:val="CommentSubject"/>
    <w:uiPriority w:val="99"/>
    <w:rsid w:val="00C13C8C"/>
    <w:rPr>
      <w:rFonts w:ascii="Microsoft Sans Serif" w:eastAsia="Microsoft Sans Serif" w:hAnsi="Microsoft Sans Serif" w:cs="Microsoft Sans Serif"/>
      <w:b/>
      <w:bCs/>
      <w:sz w:val="20"/>
      <w:szCs w:val="20"/>
      <w:lang w:val="sr-Cyrl-RS"/>
    </w:rPr>
  </w:style>
  <w:style w:type="paragraph" w:customStyle="1" w:styleId="CharCharCharCharCharCharCharCharCharZnakCharCharCharCharCarattere">
    <w:name w:val="Char Char Char Char Char Char Char Char Char Znak Char Char Char Char Carattere"/>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
    <w:name w:val="Char Char Char Char Char Char Char Char Char Znak Char Char Char Char Carattere Char Char Char"/>
    <w:basedOn w:val="Normal"/>
    <w:rsid w:val="00C13C8C"/>
    <w:pPr>
      <w:spacing w:after="160" w:line="240" w:lineRule="exact"/>
    </w:pPr>
    <w:rPr>
      <w:rFonts w:ascii="Tahoma" w:hAnsi="Tahoma"/>
      <w:sz w:val="20"/>
      <w:szCs w:val="20"/>
    </w:rPr>
  </w:style>
  <w:style w:type="character" w:customStyle="1" w:styleId="FootnoteTextChar1">
    <w:name w:val="Footnote Text Char1"/>
    <w:aliases w:val="single space Char,footnote text Char,Fußnote Char,Footnote Char,WB-Fußnotentext Char,WB-Fußnotentext Char Char Char,Fußnotentext Char Char,FOOTNOTES Char,fn Char,Geneva 9 Char,Font: Geneva 9 Char,Boston 10 Char,f Char,A Char,ADB Char"/>
    <w:rsid w:val="00C13C8C"/>
    <w:rPr>
      <w:rFonts w:ascii="Times New Roman" w:eastAsia="Times New Roman" w:hAnsi="Times New Roman" w:cs="Times New Roman"/>
      <w:sz w:val="20"/>
      <w:szCs w:val="20"/>
    </w:rPr>
  </w:style>
  <w:style w:type="paragraph" w:customStyle="1" w:styleId="BVIfnrChar1CharCharCharCharChar">
    <w:name w:val="BVI fnr Char1 Char Char Char Char Char"/>
    <w:aliases w:val="BVI fnr Car Car Car Car Char2 Char Char Char Char Char,BVI fnr Car Car Char1 Char Char Char Char Char,BVI fnr Car Char1 Char Char Char Char Char"/>
    <w:basedOn w:val="Normal"/>
    <w:link w:val="FootnoteReference"/>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1a">
    <w:name w:val="Heading 1a"/>
    <w:basedOn w:val="Normal"/>
    <w:next w:val="Normal"/>
    <w:rsid w:val="00C13C8C"/>
    <w:pPr>
      <w:keepNext/>
      <w:keepLines/>
      <w:numPr>
        <w:numId w:val="1"/>
      </w:numPr>
      <w:spacing w:before="1440" w:after="240"/>
      <w:jc w:val="center"/>
      <w:outlineLvl w:val="0"/>
    </w:pPr>
    <w:rPr>
      <w:b/>
      <w:caps/>
      <w:sz w:val="32"/>
    </w:rPr>
  </w:style>
  <w:style w:type="paragraph" w:customStyle="1" w:styleId="MainParanoChapter">
    <w:name w:val="Main Para no Chapter #"/>
    <w:basedOn w:val="Normal"/>
    <w:link w:val="MainParanoChapterChar"/>
    <w:rsid w:val="00C13C8C"/>
    <w:pPr>
      <w:numPr>
        <w:ilvl w:val="1"/>
        <w:numId w:val="1"/>
      </w:numPr>
      <w:tabs>
        <w:tab w:val="clear" w:pos="720"/>
      </w:tabs>
      <w:spacing w:after="240"/>
      <w:ind w:left="0" w:firstLine="0"/>
      <w:outlineLvl w:val="1"/>
    </w:pPr>
  </w:style>
  <w:style w:type="paragraph" w:customStyle="1" w:styleId="Sub-Para1underX">
    <w:name w:val="Sub-Para 1 under X."/>
    <w:basedOn w:val="Normal"/>
    <w:rsid w:val="00C13C8C"/>
    <w:pPr>
      <w:numPr>
        <w:ilvl w:val="2"/>
        <w:numId w:val="1"/>
      </w:numPr>
      <w:tabs>
        <w:tab w:val="clear" w:pos="1080"/>
      </w:tabs>
      <w:spacing w:after="240"/>
      <w:ind w:left="0" w:firstLine="0"/>
      <w:outlineLvl w:val="2"/>
    </w:pPr>
  </w:style>
  <w:style w:type="paragraph" w:customStyle="1" w:styleId="Sub-Para2underX">
    <w:name w:val="Sub-Para 2 under X."/>
    <w:basedOn w:val="Normal"/>
    <w:rsid w:val="00C13C8C"/>
    <w:pPr>
      <w:numPr>
        <w:ilvl w:val="3"/>
        <w:numId w:val="1"/>
      </w:numPr>
      <w:tabs>
        <w:tab w:val="clear" w:pos="1800"/>
      </w:tabs>
      <w:spacing w:after="240"/>
      <w:ind w:left="0" w:firstLine="0"/>
      <w:outlineLvl w:val="3"/>
    </w:pPr>
  </w:style>
  <w:style w:type="paragraph" w:customStyle="1" w:styleId="Sub-Para3underX">
    <w:name w:val="Sub-Para 3 under X."/>
    <w:basedOn w:val="Normal"/>
    <w:rsid w:val="00C13C8C"/>
    <w:pPr>
      <w:numPr>
        <w:ilvl w:val="4"/>
        <w:numId w:val="1"/>
      </w:numPr>
      <w:tabs>
        <w:tab w:val="clear" w:pos="1440"/>
      </w:tabs>
      <w:spacing w:after="240"/>
      <w:ind w:left="0" w:firstLine="0"/>
      <w:outlineLvl w:val="4"/>
    </w:pPr>
  </w:style>
  <w:style w:type="paragraph" w:customStyle="1" w:styleId="Sub-Para4underX">
    <w:name w:val="Sub-Para 4 under X."/>
    <w:basedOn w:val="Normal"/>
    <w:rsid w:val="00C13C8C"/>
    <w:pPr>
      <w:numPr>
        <w:ilvl w:val="5"/>
        <w:numId w:val="1"/>
      </w:numPr>
      <w:tabs>
        <w:tab w:val="clear" w:pos="2160"/>
      </w:tabs>
      <w:spacing w:after="240"/>
      <w:ind w:left="0" w:firstLine="0"/>
      <w:outlineLvl w:val="5"/>
    </w:pPr>
  </w:style>
  <w:style w:type="paragraph" w:customStyle="1" w:styleId="MainParawithChapter">
    <w:name w:val="Main Para with Chapter#"/>
    <w:basedOn w:val="Normal"/>
    <w:rsid w:val="00C13C8C"/>
    <w:pPr>
      <w:tabs>
        <w:tab w:val="num" w:pos="720"/>
      </w:tabs>
      <w:spacing w:after="240"/>
      <w:ind w:left="720" w:hanging="720"/>
      <w:outlineLvl w:val="1"/>
    </w:pPr>
  </w:style>
  <w:style w:type="paragraph" w:customStyle="1" w:styleId="Sub-Para1underXY">
    <w:name w:val="Sub-Para 1 under X.Y"/>
    <w:basedOn w:val="Normal"/>
    <w:rsid w:val="00C13C8C"/>
    <w:pPr>
      <w:tabs>
        <w:tab w:val="num" w:pos="1440"/>
      </w:tabs>
      <w:spacing w:after="240"/>
      <w:ind w:left="1080" w:hanging="360"/>
      <w:outlineLvl w:val="2"/>
    </w:pPr>
  </w:style>
  <w:style w:type="paragraph" w:customStyle="1" w:styleId="Sub-Para2underXY">
    <w:name w:val="Sub-Para 2 under X.Y"/>
    <w:basedOn w:val="Normal"/>
    <w:rsid w:val="00C13C8C"/>
    <w:pPr>
      <w:tabs>
        <w:tab w:val="num" w:pos="720"/>
      </w:tabs>
      <w:spacing w:after="240"/>
      <w:ind w:left="1152" w:hanging="576"/>
      <w:outlineLvl w:val="3"/>
    </w:pPr>
  </w:style>
  <w:style w:type="paragraph" w:customStyle="1" w:styleId="Sub-Para3underXY">
    <w:name w:val="Sub-Para 3 under X.Y"/>
    <w:basedOn w:val="Normal"/>
    <w:rsid w:val="00C13C8C"/>
    <w:pPr>
      <w:tabs>
        <w:tab w:val="num" w:pos="1800"/>
      </w:tabs>
      <w:spacing w:after="240"/>
      <w:ind w:left="1800" w:hanging="360"/>
      <w:outlineLvl w:val="4"/>
    </w:pPr>
  </w:style>
  <w:style w:type="paragraph" w:customStyle="1" w:styleId="Sub-Para4underXY">
    <w:name w:val="Sub-Para 4 under X.Y"/>
    <w:basedOn w:val="Normal"/>
    <w:rsid w:val="00C13C8C"/>
    <w:pPr>
      <w:tabs>
        <w:tab w:val="num" w:pos="2520"/>
      </w:tabs>
      <w:spacing w:after="240"/>
      <w:ind w:left="2160" w:hanging="360"/>
      <w:outlineLvl w:val="5"/>
    </w:pPr>
  </w:style>
  <w:style w:type="table" w:styleId="TableGrid1">
    <w:name w:val="Table Grid 1"/>
    <w:basedOn w:val="TableNormal"/>
    <w:rsid w:val="00C13C8C"/>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e-n-ind">
    <w:name w:val="Normale-n-ind"/>
    <w:basedOn w:val="Normal"/>
    <w:rsid w:val="00C13C8C"/>
    <w:pPr>
      <w:spacing w:after="120" w:line="180" w:lineRule="atLeast"/>
      <w:jc w:val="both"/>
    </w:pPr>
    <w:rPr>
      <w:szCs w:val="20"/>
      <w:lang w:val="it-IT"/>
    </w:rPr>
  </w:style>
  <w:style w:type="paragraph" w:styleId="ListNumber">
    <w:name w:val="List Number"/>
    <w:basedOn w:val="Normal"/>
    <w:semiHidden/>
    <w:rsid w:val="00C13C8C"/>
    <w:pPr>
      <w:numPr>
        <w:numId w:val="2"/>
      </w:numPr>
      <w:tabs>
        <w:tab w:val="clear" w:pos="360"/>
      </w:tabs>
      <w:spacing w:before="80" w:line="288" w:lineRule="auto"/>
      <w:ind w:left="0" w:firstLine="0"/>
      <w:jc w:val="both"/>
    </w:pPr>
    <w:rPr>
      <w:lang w:val="sl-SI" w:eastAsia="sl-SI"/>
    </w:rPr>
  </w:style>
  <w:style w:type="paragraph" w:customStyle="1" w:styleId="Style2">
    <w:name w:val="Style2"/>
    <w:basedOn w:val="Normal"/>
    <w:rsid w:val="00C13C8C"/>
    <w:pPr>
      <w:tabs>
        <w:tab w:val="num" w:pos="1440"/>
      </w:tabs>
      <w:ind w:left="1440" w:hanging="360"/>
    </w:pPr>
  </w:style>
  <w:style w:type="paragraph" w:styleId="BodyText3">
    <w:name w:val="Body Text 3"/>
    <w:basedOn w:val="Normal"/>
    <w:link w:val="BodyText3Char"/>
    <w:rsid w:val="00C13C8C"/>
    <w:pPr>
      <w:spacing w:after="120"/>
    </w:pPr>
    <w:rPr>
      <w:sz w:val="16"/>
      <w:szCs w:val="16"/>
    </w:rPr>
  </w:style>
  <w:style w:type="character" w:customStyle="1" w:styleId="BodyText3Char">
    <w:name w:val="Body Text 3 Char"/>
    <w:basedOn w:val="DefaultParagraphFont"/>
    <w:link w:val="BodyText3"/>
    <w:rsid w:val="00C13C8C"/>
    <w:rPr>
      <w:rFonts w:ascii="Times New Roman" w:eastAsia="Times New Roman" w:hAnsi="Times New Roman" w:cs="Times New Roman"/>
      <w:sz w:val="16"/>
      <w:szCs w:val="16"/>
    </w:rPr>
  </w:style>
  <w:style w:type="character" w:customStyle="1" w:styleId="chevron1">
    <w:name w:val="chevron1"/>
    <w:rsid w:val="00C13C8C"/>
    <w:rPr>
      <w:color w:val="99CC00"/>
    </w:rPr>
  </w:style>
  <w:style w:type="paragraph" w:customStyle="1" w:styleId="CharCharCharZnakZnakCharCharChar">
    <w:name w:val="Char Char Char Znak Znak Char Char Char"/>
    <w:basedOn w:val="Normal"/>
    <w:semiHidden/>
    <w:rsid w:val="00C13C8C"/>
    <w:pPr>
      <w:spacing w:after="160" w:line="240" w:lineRule="exact"/>
    </w:pPr>
    <w:rPr>
      <w:rFonts w:ascii="Tahoma" w:hAnsi="Tahoma"/>
      <w:sz w:val="20"/>
      <w:szCs w:val="20"/>
    </w:rPr>
  </w:style>
  <w:style w:type="character" w:customStyle="1" w:styleId="hps">
    <w:name w:val="hps"/>
    <w:rsid w:val="00C13C8C"/>
  </w:style>
  <w:style w:type="character" w:customStyle="1" w:styleId="MainParanoChapterChar">
    <w:name w:val="Main Para no Chapter # Char"/>
    <w:link w:val="MainParanoChapter"/>
    <w:rsid w:val="00C13C8C"/>
    <w:rPr>
      <w:rFonts w:ascii="Times New Roman" w:eastAsia="Times New Roman" w:hAnsi="Times New Roman" w:cs="Times New Roman"/>
      <w:sz w:val="24"/>
      <w:szCs w:val="24"/>
    </w:rPr>
  </w:style>
  <w:style w:type="paragraph" w:customStyle="1" w:styleId="ListNumberLevel2">
    <w:name w:val="List Number (Level 2)"/>
    <w:basedOn w:val="Normal"/>
    <w:rsid w:val="00C13C8C"/>
    <w:pPr>
      <w:numPr>
        <w:numId w:val="3"/>
      </w:numPr>
      <w:tabs>
        <w:tab w:val="clear" w:pos="1440"/>
      </w:tabs>
      <w:spacing w:after="120"/>
      <w:ind w:left="0" w:firstLine="0"/>
      <w:jc w:val="both"/>
    </w:pPr>
    <w:rPr>
      <w:rFonts w:eastAsia="Calibri"/>
      <w:lang w:eastAsia="zh-CN"/>
    </w:rPr>
  </w:style>
  <w:style w:type="paragraph" w:customStyle="1" w:styleId="bodytext0">
    <w:name w:val="bodytext"/>
    <w:basedOn w:val="Normal"/>
    <w:rsid w:val="00C13C8C"/>
    <w:pPr>
      <w:spacing w:before="100" w:beforeAutospacing="1" w:after="100" w:afterAutospacing="1"/>
    </w:pPr>
    <w:rPr>
      <w:lang w:val="en-GB" w:eastAsia="en-GB"/>
    </w:rPr>
  </w:style>
  <w:style w:type="character" w:customStyle="1" w:styleId="None">
    <w:name w:val="None"/>
    <w:rsid w:val="00C13C8C"/>
  </w:style>
  <w:style w:type="character" w:customStyle="1" w:styleId="ColorfulList-Accent1Char2">
    <w:name w:val="Colorful List - Accent 1 Char2"/>
    <w:link w:val="ColorfulList-Accent12"/>
    <w:uiPriority w:val="99"/>
    <w:locked/>
    <w:rsid w:val="00C13C8C"/>
    <w:rPr>
      <w:sz w:val="24"/>
    </w:rPr>
  </w:style>
  <w:style w:type="paragraph" w:customStyle="1" w:styleId="ColorfulList-Accent12">
    <w:name w:val="Colorful List - Accent 12"/>
    <w:basedOn w:val="Normal"/>
    <w:link w:val="ColorfulList-Accent1Char2"/>
    <w:uiPriority w:val="99"/>
    <w:qFormat/>
    <w:rsid w:val="00C13C8C"/>
    <w:pPr>
      <w:ind w:left="720"/>
      <w:contextualSpacing/>
    </w:pPr>
    <w:rPr>
      <w:rFonts w:asciiTheme="minorHAnsi" w:eastAsiaTheme="minorHAnsi" w:hAnsiTheme="minorHAnsi" w:cstheme="minorBidi"/>
      <w:szCs w:val="22"/>
    </w:rPr>
  </w:style>
  <w:style w:type="table" w:customStyle="1" w:styleId="TableGrid10">
    <w:name w:val="Table Grid1"/>
    <w:basedOn w:val="TableNormal"/>
    <w:next w:val="TableGrid"/>
    <w:rsid w:val="00C13C8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13C8C"/>
  </w:style>
  <w:style w:type="paragraph" w:customStyle="1" w:styleId="Style1">
    <w:name w:val="Style1"/>
    <w:basedOn w:val="Heading2"/>
    <w:autoRedefine/>
    <w:qFormat/>
    <w:rsid w:val="00C13C8C"/>
    <w:pPr>
      <w:keepLines w:val="0"/>
      <w:numPr>
        <w:numId w:val="4"/>
      </w:numPr>
      <w:spacing w:before="240" w:after="60"/>
      <w:ind w:left="0" w:firstLine="0"/>
    </w:pPr>
    <w:rPr>
      <w:rFonts w:ascii="Times New Roman" w:eastAsia="MS UI Gothic" w:hAnsi="Times New Roman" w:cs="Times New Roman"/>
      <w:b/>
      <w:bCs/>
      <w:i/>
      <w:iCs/>
      <w:color w:val="auto"/>
      <w:sz w:val="28"/>
      <w:szCs w:val="28"/>
      <w:lang w:val="en-GB" w:eastAsia="en-GB"/>
    </w:rPr>
  </w:style>
  <w:style w:type="paragraph" w:customStyle="1" w:styleId="BodyA">
    <w:name w:val="Body A"/>
    <w:link w:val="BodyAChar"/>
    <w:rsid w:val="00C13C8C"/>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ru-RU"/>
    </w:rPr>
  </w:style>
  <w:style w:type="character" w:customStyle="1" w:styleId="CaptionChar">
    <w:name w:val="Caption Char"/>
    <w:aliases w:val="Caption-Table Char,~Caption Char"/>
    <w:link w:val="Caption"/>
    <w:uiPriority w:val="35"/>
    <w:rsid w:val="00C13C8C"/>
    <w:rPr>
      <w:rFonts w:ascii="Times New Roman" w:eastAsia="Times New Roman" w:hAnsi="Times New Roman" w:cs="Times New Roman"/>
      <w:b/>
      <w:bCs/>
      <w:sz w:val="20"/>
      <w:szCs w:val="20"/>
    </w:rPr>
  </w:style>
  <w:style w:type="paragraph" w:customStyle="1" w:styleId="BVIfnrCharCharCharCharChar">
    <w:name w:val="BVI fnr Char Char Char Char Char"/>
    <w:aliases w:val=" BVI fnr Car Car Char Char Char Char Char,BVI fnr Car Char Char Char Char Char, BVI fnr Car Car Car Car Char Char Char Char Char Char Char Char,BVI fnr Car Car Char Char Char Char Char"/>
    <w:basedOn w:val="Normal"/>
    <w:uiPriority w:val="99"/>
    <w:rsid w:val="00C13C8C"/>
    <w:pPr>
      <w:spacing w:after="160" w:line="240" w:lineRule="exact"/>
    </w:pPr>
    <w:rPr>
      <w:rFonts w:eastAsia="Arial Unicode MS"/>
      <w:sz w:val="20"/>
      <w:szCs w:val="20"/>
      <w:u w:color="000000"/>
      <w:bdr w:val="nil"/>
      <w:vertAlign w:val="superscript"/>
      <w:lang w:val="ru-RU" w:eastAsia="ru-RU"/>
    </w:rPr>
  </w:style>
  <w:style w:type="paragraph" w:customStyle="1" w:styleId="aOdrky">
    <w:name w:val="a _Odrážky"/>
    <w:basedOn w:val="Normal"/>
    <w:uiPriority w:val="99"/>
    <w:rsid w:val="00C13C8C"/>
    <w:pPr>
      <w:suppressAutoHyphens/>
      <w:jc w:val="both"/>
    </w:pPr>
    <w:rPr>
      <w:u w:color="000000"/>
      <w:lang w:val="cs-CZ" w:eastAsia="cs-CZ"/>
    </w:rPr>
  </w:style>
  <w:style w:type="character" w:customStyle="1" w:styleId="BodyAChar">
    <w:name w:val="Body A Char"/>
    <w:link w:val="BodyA"/>
    <w:rsid w:val="00C13C8C"/>
    <w:rPr>
      <w:rFonts w:ascii="Calibri" w:eastAsia="Calibri" w:hAnsi="Calibri" w:cs="Calibri"/>
      <w:color w:val="000000"/>
      <w:u w:color="000000"/>
      <w:bdr w:val="nil"/>
      <w:lang w:eastAsia="ru-RU"/>
    </w:rPr>
  </w:style>
  <w:style w:type="paragraph" w:customStyle="1" w:styleId="CharCharCharCharCharCharCharCharCharZnakCharCharCharCharCarattere0">
    <w:name w:val="Char Char Char Char Char Char Char Char Char Znak Char Char Char Char Carattere0"/>
    <w:basedOn w:val="Normal"/>
    <w:rsid w:val="00C13C8C"/>
    <w:pPr>
      <w:spacing w:after="160" w:line="240" w:lineRule="exact"/>
    </w:pPr>
    <w:rPr>
      <w:rFonts w:ascii="Tahoma" w:hAnsi="Tahoma"/>
      <w:sz w:val="20"/>
      <w:szCs w:val="20"/>
    </w:rPr>
  </w:style>
  <w:style w:type="paragraph" w:customStyle="1" w:styleId="p1">
    <w:name w:val="p1"/>
    <w:basedOn w:val="Normal"/>
    <w:rsid w:val="00C13C8C"/>
    <w:pPr>
      <w:spacing w:before="100" w:beforeAutospacing="1" w:after="100" w:afterAutospacing="1"/>
    </w:pPr>
  </w:style>
  <w:style w:type="character" w:styleId="FollowedHyperlink">
    <w:name w:val="FollowedHyperlink"/>
    <w:uiPriority w:val="99"/>
    <w:unhideWhenUsed/>
    <w:rsid w:val="00C13C8C"/>
    <w:rPr>
      <w:color w:val="954F72"/>
      <w:u w:val="single"/>
    </w:rPr>
  </w:style>
  <w:style w:type="character" w:customStyle="1" w:styleId="wwEndnote5f5f5f205f5f5fSymbol">
    <w:name w:val="wwEndnote_5f_5f_5f_20_5f_5f_5f_Symbol"/>
    <w:rsid w:val="00C13C8C"/>
  </w:style>
  <w:style w:type="paragraph" w:customStyle="1" w:styleId="Broj">
    <w:name w:val="Broj"/>
    <w:basedOn w:val="Normal"/>
    <w:autoRedefine/>
    <w:qFormat/>
    <w:rsid w:val="00C13C8C"/>
    <w:pPr>
      <w:numPr>
        <w:numId w:val="13"/>
      </w:numPr>
      <w:spacing w:after="120" w:line="288" w:lineRule="auto"/>
      <w:ind w:left="0" w:firstLine="0"/>
      <w:jc w:val="both"/>
    </w:pPr>
    <w:rPr>
      <w:rFonts w:ascii="Arial" w:hAnsi="Arial" w:cs="Arial"/>
      <w:kern w:val="28"/>
      <w:sz w:val="22"/>
      <w:szCs w:val="22"/>
      <w:lang w:eastAsia="ja-JP"/>
    </w:rPr>
  </w:style>
  <w:style w:type="paragraph" w:customStyle="1" w:styleId="BodyText1">
    <w:name w:val="Body Text1"/>
    <w:basedOn w:val="Normal"/>
    <w:autoRedefine/>
    <w:qFormat/>
    <w:rsid w:val="00C13C8C"/>
    <w:pPr>
      <w:jc w:val="both"/>
    </w:pPr>
    <w:rPr>
      <w:rFonts w:ascii="Arial" w:hAnsi="Arial" w:cs="Arial"/>
      <w:spacing w:val="5"/>
      <w:kern w:val="28"/>
      <w:sz w:val="22"/>
      <w:szCs w:val="22"/>
      <w:lang w:eastAsia="ja-JP"/>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C13C8C"/>
    <w:pPr>
      <w:spacing w:after="160" w:line="240" w:lineRule="exact"/>
      <w:jc w:val="both"/>
    </w:pPr>
    <w:rPr>
      <w:sz w:val="20"/>
      <w:szCs w:val="20"/>
      <w:vertAlign w:val="superscript"/>
    </w:rPr>
  </w:style>
  <w:style w:type="paragraph" w:customStyle="1" w:styleId="Outline1">
    <w:name w:val="Outline1"/>
    <w:basedOn w:val="Normal"/>
    <w:next w:val="Outline2"/>
    <w:rsid w:val="00C13C8C"/>
    <w:pPr>
      <w:keepNext/>
      <w:numPr>
        <w:numId w:val="5"/>
      </w:numPr>
      <w:tabs>
        <w:tab w:val="clear" w:pos="432"/>
        <w:tab w:val="num" w:pos="360"/>
      </w:tabs>
      <w:spacing w:before="240"/>
      <w:ind w:left="0" w:firstLine="0"/>
    </w:pPr>
    <w:rPr>
      <w:kern w:val="28"/>
      <w:szCs w:val="20"/>
    </w:rPr>
  </w:style>
  <w:style w:type="paragraph" w:customStyle="1" w:styleId="Outline2">
    <w:name w:val="Outline2"/>
    <w:basedOn w:val="Normal"/>
    <w:rsid w:val="00C13C8C"/>
    <w:pPr>
      <w:numPr>
        <w:ilvl w:val="1"/>
        <w:numId w:val="5"/>
      </w:numPr>
      <w:tabs>
        <w:tab w:val="clear" w:pos="1152"/>
        <w:tab w:val="num" w:pos="864"/>
      </w:tabs>
      <w:spacing w:before="240"/>
      <w:ind w:left="0" w:firstLine="0"/>
    </w:pPr>
    <w:rPr>
      <w:kern w:val="28"/>
      <w:szCs w:val="20"/>
    </w:rPr>
  </w:style>
  <w:style w:type="paragraph" w:customStyle="1" w:styleId="Outline3">
    <w:name w:val="Outline3"/>
    <w:basedOn w:val="Normal"/>
    <w:rsid w:val="00C13C8C"/>
    <w:pPr>
      <w:numPr>
        <w:ilvl w:val="2"/>
        <w:numId w:val="5"/>
      </w:numPr>
      <w:tabs>
        <w:tab w:val="clear" w:pos="1728"/>
        <w:tab w:val="num" w:pos="1368"/>
      </w:tabs>
      <w:spacing w:before="240"/>
      <w:ind w:left="0" w:firstLine="0"/>
    </w:pPr>
    <w:rPr>
      <w:kern w:val="28"/>
      <w:szCs w:val="20"/>
    </w:rPr>
  </w:style>
  <w:style w:type="paragraph" w:customStyle="1" w:styleId="Outline4">
    <w:name w:val="Outline4"/>
    <w:basedOn w:val="Normal"/>
    <w:rsid w:val="00C13C8C"/>
    <w:pPr>
      <w:numPr>
        <w:ilvl w:val="3"/>
        <w:numId w:val="5"/>
      </w:numPr>
      <w:tabs>
        <w:tab w:val="clear" w:pos="2304"/>
        <w:tab w:val="num" w:pos="1872"/>
      </w:tabs>
      <w:spacing w:before="240"/>
      <w:ind w:left="0" w:firstLine="0"/>
    </w:pPr>
    <w:rPr>
      <w:kern w:val="28"/>
      <w:szCs w:val="20"/>
    </w:rPr>
  </w:style>
  <w:style w:type="character" w:customStyle="1" w:styleId="wwT9">
    <w:name w:val="wwT9"/>
    <w:rsid w:val="00C13C8C"/>
  </w:style>
  <w:style w:type="numbering" w:customStyle="1" w:styleId="ImportedStyle5">
    <w:name w:val="Imported Style 5"/>
    <w:rsid w:val="00C13C8C"/>
    <w:pPr>
      <w:numPr>
        <w:numId w:val="6"/>
      </w:numPr>
    </w:pPr>
  </w:style>
  <w:style w:type="numbering" w:customStyle="1" w:styleId="ImportedStyle6">
    <w:name w:val="Imported Style 6"/>
    <w:rsid w:val="00C13C8C"/>
    <w:pPr>
      <w:numPr>
        <w:numId w:val="7"/>
      </w:numPr>
    </w:pPr>
  </w:style>
  <w:style w:type="paragraph" w:customStyle="1" w:styleId="Heading21">
    <w:name w:val="Heading 21"/>
    <w:next w:val="BodyA"/>
    <w:rsid w:val="00C13C8C"/>
    <w:pPr>
      <w:keepNext/>
      <w:keepLines/>
      <w:numPr>
        <w:ilvl w:val="1"/>
        <w:numId w:val="9"/>
      </w:numPr>
      <w:pBdr>
        <w:top w:val="nil"/>
        <w:left w:val="nil"/>
        <w:bottom w:val="nil"/>
        <w:right w:val="nil"/>
        <w:between w:val="nil"/>
        <w:bar w:val="nil"/>
      </w:pBdr>
      <w:spacing w:before="240" w:after="240" w:line="240" w:lineRule="auto"/>
      <w:ind w:left="0" w:firstLine="0"/>
      <w:outlineLvl w:val="1"/>
    </w:pPr>
    <w:rPr>
      <w:rFonts w:ascii="Arial" w:eastAsia="Times New Roman" w:hAnsi="Arial" w:cs="Arial"/>
      <w:b/>
      <w:bCs/>
      <w:noProof/>
      <w:color w:val="000000"/>
      <w:sz w:val="26"/>
      <w:szCs w:val="26"/>
      <w:u w:color="000000"/>
      <w:bdr w:val="nil"/>
      <w:lang w:val="ru-RU" w:eastAsia="ru-RU"/>
    </w:rPr>
  </w:style>
  <w:style w:type="character" w:customStyle="1" w:styleId="FootnoteAnchor">
    <w:name w:val="Footnote Anchor"/>
    <w:rsid w:val="00C13C8C"/>
    <w:rPr>
      <w:vertAlign w:val="superscript"/>
    </w:rPr>
  </w:style>
  <w:style w:type="character" w:customStyle="1" w:styleId="InternetLink">
    <w:name w:val="Internet Link"/>
    <w:rsid w:val="00C13C8C"/>
    <w:rPr>
      <w:color w:val="000080"/>
      <w:u w:val="single"/>
    </w:rPr>
  </w:style>
  <w:style w:type="paragraph" w:customStyle="1" w:styleId="CharCharCharCharCharCharCharCharCharZnakCharCharCharCharCarattere1">
    <w:name w:val="Char Char Char Char Char Char Char Char Char Znak Char Char Char Char Carattere1"/>
    <w:basedOn w:val="Normal"/>
    <w:rsid w:val="00C13C8C"/>
    <w:pPr>
      <w:spacing w:after="160" w:line="240" w:lineRule="exact"/>
    </w:pPr>
    <w:rPr>
      <w:rFonts w:ascii="Tahoma" w:hAnsi="Tahoma"/>
      <w:sz w:val="20"/>
      <w:szCs w:val="20"/>
    </w:rPr>
  </w:style>
  <w:style w:type="paragraph" w:customStyle="1" w:styleId="CharCharCharCharCharCharCharCharCharZnakCharCharCharCharCarattere2">
    <w:name w:val="Char Char Char Char Char Char Char Char Char Znak Char Char Char Char Carattere2"/>
    <w:basedOn w:val="Normal"/>
    <w:rsid w:val="00C13C8C"/>
    <w:pPr>
      <w:spacing w:after="160" w:line="240" w:lineRule="exact"/>
    </w:pPr>
    <w:rPr>
      <w:rFonts w:ascii="Tahoma" w:hAnsi="Tahoma"/>
      <w:sz w:val="20"/>
      <w:szCs w:val="20"/>
    </w:rPr>
  </w:style>
  <w:style w:type="character" w:customStyle="1" w:styleId="normaltextrun">
    <w:name w:val="normaltextrun"/>
    <w:basedOn w:val="DefaultParagraphFont"/>
    <w:rsid w:val="00C13C8C"/>
  </w:style>
  <w:style w:type="character" w:customStyle="1" w:styleId="eop">
    <w:name w:val="eop"/>
    <w:basedOn w:val="DefaultParagraphFont"/>
    <w:rsid w:val="00C13C8C"/>
  </w:style>
  <w:style w:type="character" w:customStyle="1" w:styleId="superscript">
    <w:name w:val="superscript"/>
    <w:basedOn w:val="DefaultParagraphFont"/>
    <w:rsid w:val="00C13C8C"/>
  </w:style>
  <w:style w:type="paragraph" w:customStyle="1" w:styleId="clan">
    <w:name w:val="clan"/>
    <w:basedOn w:val="Normal"/>
    <w:rsid w:val="00C13C8C"/>
    <w:pPr>
      <w:spacing w:before="100" w:beforeAutospacing="1" w:after="100" w:afterAutospacing="1"/>
    </w:pPr>
  </w:style>
  <w:style w:type="paragraph" w:customStyle="1" w:styleId="basic-paragraph">
    <w:name w:val="basic-paragraph"/>
    <w:basedOn w:val="Normal"/>
    <w:rsid w:val="00C13C8C"/>
    <w:pPr>
      <w:spacing w:before="100" w:beforeAutospacing="1" w:after="100" w:afterAutospacing="1"/>
    </w:pPr>
  </w:style>
  <w:style w:type="paragraph" w:customStyle="1" w:styleId="NormalList">
    <w:name w:val="Normal List"/>
    <w:basedOn w:val="Normal"/>
    <w:qFormat/>
    <w:rsid w:val="00C13C8C"/>
    <w:pPr>
      <w:numPr>
        <w:numId w:val="8"/>
      </w:numPr>
      <w:spacing w:before="120"/>
      <w:ind w:left="0" w:firstLine="0"/>
      <w:jc w:val="both"/>
    </w:pPr>
    <w:rPr>
      <w:rFonts w:asciiTheme="minorHAnsi" w:eastAsiaTheme="minorHAnsi" w:hAnsiTheme="minorHAnsi"/>
      <w:sz w:val="22"/>
      <w:szCs w:val="22"/>
    </w:rPr>
  </w:style>
  <w:style w:type="paragraph" w:customStyle="1" w:styleId="NormalSublist">
    <w:name w:val="Normal Sublist"/>
    <w:basedOn w:val="NormalList"/>
    <w:qFormat/>
    <w:rsid w:val="00C13C8C"/>
    <w:pPr>
      <w:numPr>
        <w:ilvl w:val="1"/>
      </w:numPr>
      <w:ind w:left="0" w:firstLine="0"/>
    </w:p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woNumber">
    <w:name w:val="Heading w/o Number"/>
    <w:basedOn w:val="Heading1"/>
    <w:qFormat/>
    <w:rsid w:val="00C13C8C"/>
    <w:pPr>
      <w:keepNext/>
      <w:keepLines/>
      <w:spacing w:before="360" w:after="240"/>
      <w:ind w:left="360" w:hanging="360"/>
      <w:jc w:val="left"/>
    </w:pPr>
    <w:rPr>
      <w:rFonts w:eastAsiaTheme="majorEastAsia" w:cstheme="majorBidi"/>
      <w:bCs w:val="0"/>
      <w:caps/>
      <w:sz w:val="24"/>
      <w:szCs w:val="32"/>
    </w:rPr>
  </w:style>
  <w:style w:type="paragraph" w:customStyle="1" w:styleId="Maintext">
    <w:name w:val="Main text"/>
    <w:basedOn w:val="Normal"/>
    <w:qFormat/>
    <w:rsid w:val="00C13C8C"/>
    <w:pPr>
      <w:spacing w:before="120" w:after="120"/>
      <w:jc w:val="both"/>
    </w:pPr>
    <w:rPr>
      <w:rFonts w:ascii="Arial" w:hAnsi="Arial" w:cs="Arial"/>
      <w:bCs/>
      <w:noProof/>
      <w:sz w:val="22"/>
      <w:szCs w:val="22"/>
    </w:rPr>
  </w:style>
  <w:style w:type="paragraph" w:customStyle="1" w:styleId="TOCHeaer">
    <w:name w:val="TOC Heaer"/>
    <w:basedOn w:val="HeadingwoNumber"/>
    <w:qFormat/>
    <w:rsid w:val="00C13C8C"/>
  </w:style>
  <w:style w:type="paragraph" w:styleId="HTMLPreformatted">
    <w:name w:val="HTML Preformatted"/>
    <w:basedOn w:val="Normal"/>
    <w:link w:val="HTMLPreformattedChar"/>
    <w:uiPriority w:val="99"/>
    <w:semiHidden/>
    <w:unhideWhenUsed/>
    <w:rsid w:val="00C13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13C8C"/>
    <w:rPr>
      <w:rFonts w:ascii="Courier New" w:eastAsia="Times New Roman" w:hAnsi="Courier New" w:cs="Courier New"/>
      <w:sz w:val="20"/>
      <w:szCs w:val="20"/>
    </w:rPr>
  </w:style>
  <w:style w:type="character" w:customStyle="1" w:styleId="y2iqfc">
    <w:name w:val="y2iqfc"/>
    <w:basedOn w:val="DefaultParagraphFont"/>
    <w:rsid w:val="00C13C8C"/>
  </w:style>
  <w:style w:type="paragraph" w:customStyle="1" w:styleId="CharCharCharCharCharCharCharCharCharZnakCharCharCharCharCarattere3">
    <w:name w:val="Char Char Char Char Char Char Char Char Char Znak Char Char Char Char Carattere3"/>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0">
    <w:name w:val="Char Char Char Char Char Char Char Char Char Znak Char Char Char Char Carattere Char Char Char0"/>
    <w:basedOn w:val="Normal"/>
    <w:rsid w:val="00C13C8C"/>
    <w:pPr>
      <w:spacing w:after="160" w:line="240" w:lineRule="exact"/>
    </w:pPr>
    <w:rPr>
      <w:rFonts w:ascii="Tahoma" w:hAnsi="Tahoma"/>
      <w:sz w:val="20"/>
      <w:szCs w:val="20"/>
    </w:rPr>
  </w:style>
  <w:style w:type="character" w:styleId="SubtleEmphasis">
    <w:name w:val="Subtle Emphasis"/>
    <w:uiPriority w:val="19"/>
    <w:qFormat/>
    <w:rsid w:val="00C13C8C"/>
    <w:rPr>
      <w:i/>
      <w:iCs/>
      <w:color w:val="404040"/>
    </w:rPr>
  </w:style>
  <w:style w:type="table" w:customStyle="1" w:styleId="TableGrid125">
    <w:name w:val="Table Grid12_5"/>
    <w:basedOn w:val="TableNormal"/>
    <w:next w:val="TableNormal"/>
    <w:uiPriority w:val="39"/>
    <w:rsid w:val="00C13C8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13C8C"/>
    <w:rPr>
      <w:color w:val="2B579A"/>
      <w:shd w:val="clear" w:color="auto" w:fill="E6E6E6"/>
    </w:rPr>
  </w:style>
  <w:style w:type="character" w:customStyle="1" w:styleId="UnresolvedMention2">
    <w:name w:val="Unresolved Mention2"/>
    <w:basedOn w:val="DefaultParagraphFont"/>
    <w:uiPriority w:val="99"/>
    <w:unhideWhenUsed/>
    <w:rsid w:val="00C13C8C"/>
    <w:rPr>
      <w:color w:val="605E5C"/>
      <w:shd w:val="clear" w:color="auto" w:fill="E1DFDD"/>
    </w:rPr>
  </w:style>
  <w:style w:type="paragraph" w:customStyle="1" w:styleId="paragraph">
    <w:name w:val="paragraph"/>
    <w:basedOn w:val="Normal"/>
    <w:rsid w:val="00C13C8C"/>
    <w:pPr>
      <w:spacing w:before="100" w:beforeAutospacing="1" w:after="100" w:afterAutospacing="1"/>
    </w:pPr>
  </w:style>
  <w:style w:type="paragraph" w:customStyle="1" w:styleId="BankNormal">
    <w:name w:val="BankNormal"/>
    <w:basedOn w:val="Normal"/>
    <w:link w:val="BankNormalChar"/>
    <w:rsid w:val="00C13C8C"/>
    <w:pPr>
      <w:spacing w:after="240"/>
      <w:jc w:val="both"/>
    </w:pPr>
    <w:rPr>
      <w:szCs w:val="20"/>
    </w:rPr>
  </w:style>
  <w:style w:type="character" w:customStyle="1" w:styleId="BankNormalChar">
    <w:name w:val="BankNormal Char"/>
    <w:link w:val="BankNormal"/>
    <w:rsid w:val="00C13C8C"/>
    <w:rPr>
      <w:rFonts w:ascii="Times New Roman" w:eastAsia="Times New Roman" w:hAnsi="Times New Roman" w:cs="Times New Roman"/>
      <w:sz w:val="24"/>
      <w:szCs w:val="20"/>
    </w:rPr>
  </w:style>
  <w:style w:type="paragraph" w:customStyle="1" w:styleId="2">
    <w:name w:val="заголовок 2"/>
    <w:basedOn w:val="Normal"/>
    <w:next w:val="Normal"/>
    <w:rsid w:val="00C13C8C"/>
    <w:pPr>
      <w:keepNext/>
      <w:keepLines/>
      <w:numPr>
        <w:ilvl w:val="1"/>
        <w:numId w:val="11"/>
      </w:numPr>
      <w:spacing w:before="120" w:after="240"/>
    </w:pPr>
    <w:rPr>
      <w:rFonts w:ascii="Arial" w:hAnsi="Arial"/>
      <w:b/>
      <w:smallCaps/>
      <w:szCs w:val="20"/>
    </w:rPr>
  </w:style>
  <w:style w:type="paragraph" w:customStyle="1" w:styleId="4">
    <w:name w:val="заголовок 4"/>
    <w:basedOn w:val="Normal"/>
    <w:next w:val="Normal"/>
    <w:rsid w:val="00C13C8C"/>
    <w:pPr>
      <w:keepNext/>
      <w:keepLines/>
      <w:numPr>
        <w:ilvl w:val="3"/>
        <w:numId w:val="11"/>
      </w:numPr>
      <w:spacing w:before="120" w:after="240"/>
    </w:pPr>
    <w:rPr>
      <w:rFonts w:ascii="Arial" w:hAnsi="Arial"/>
      <w:b/>
      <w:i/>
      <w:szCs w:val="20"/>
    </w:rPr>
  </w:style>
  <w:style w:type="paragraph" w:customStyle="1" w:styleId="5">
    <w:name w:val="заголовок 5"/>
    <w:basedOn w:val="Normal"/>
    <w:next w:val="Normal"/>
    <w:rsid w:val="00C13C8C"/>
    <w:pPr>
      <w:numPr>
        <w:ilvl w:val="4"/>
        <w:numId w:val="11"/>
      </w:numPr>
      <w:spacing w:after="240"/>
      <w:jc w:val="both"/>
    </w:pPr>
    <w:rPr>
      <w:szCs w:val="20"/>
    </w:rPr>
  </w:style>
  <w:style w:type="paragraph" w:customStyle="1" w:styleId="6">
    <w:name w:val="заголовок 6"/>
    <w:basedOn w:val="Normal"/>
    <w:next w:val="Normal"/>
    <w:rsid w:val="00C13C8C"/>
    <w:pPr>
      <w:numPr>
        <w:ilvl w:val="5"/>
        <w:numId w:val="11"/>
      </w:numPr>
      <w:spacing w:after="240"/>
    </w:pPr>
    <w:rPr>
      <w:szCs w:val="20"/>
    </w:rPr>
  </w:style>
  <w:style w:type="paragraph" w:customStyle="1" w:styleId="7">
    <w:name w:val="заголовок 7"/>
    <w:basedOn w:val="Normal"/>
    <w:next w:val="Normal"/>
    <w:rsid w:val="00C13C8C"/>
    <w:pPr>
      <w:numPr>
        <w:ilvl w:val="6"/>
        <w:numId w:val="11"/>
      </w:numPr>
      <w:spacing w:after="240"/>
    </w:pPr>
    <w:rPr>
      <w:szCs w:val="20"/>
    </w:rPr>
  </w:style>
  <w:style w:type="paragraph" w:customStyle="1" w:styleId="8">
    <w:name w:val="заголовок 8"/>
    <w:basedOn w:val="Normal"/>
    <w:next w:val="Normal"/>
    <w:rsid w:val="00C13C8C"/>
    <w:pPr>
      <w:numPr>
        <w:ilvl w:val="7"/>
        <w:numId w:val="11"/>
      </w:numPr>
      <w:spacing w:after="240"/>
    </w:pPr>
    <w:rPr>
      <w:szCs w:val="20"/>
    </w:rPr>
  </w:style>
  <w:style w:type="paragraph" w:customStyle="1" w:styleId="9">
    <w:name w:val="заголовок 9"/>
    <w:basedOn w:val="Normal"/>
    <w:next w:val="Normal"/>
    <w:rsid w:val="00C13C8C"/>
    <w:pPr>
      <w:numPr>
        <w:ilvl w:val="8"/>
        <w:numId w:val="11"/>
      </w:numPr>
      <w:spacing w:after="240"/>
    </w:pPr>
    <w:rPr>
      <w:szCs w:val="20"/>
    </w:rPr>
  </w:style>
  <w:style w:type="character" w:customStyle="1" w:styleId="italic">
    <w:name w:val="italic"/>
    <w:basedOn w:val="DefaultParagraphFont"/>
    <w:rsid w:val="00C13C8C"/>
  </w:style>
  <w:style w:type="paragraph" w:customStyle="1" w:styleId="Default1">
    <w:name w:val="Default_1"/>
    <w:uiPriority w:val="99"/>
    <w:rsid w:val="00C13C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0">
    <w:name w:val="Normal_0"/>
    <w:qFormat/>
    <w:rsid w:val="00C13C8C"/>
    <w:pPr>
      <w:spacing w:after="160" w:line="259" w:lineRule="auto"/>
    </w:pPr>
  </w:style>
  <w:style w:type="paragraph" w:customStyle="1" w:styleId="PDSHeading2">
    <w:name w:val="PDS Heading 2"/>
    <w:next w:val="Normal"/>
    <w:rsid w:val="00C13C8C"/>
    <w:pPr>
      <w:keepNext/>
      <w:numPr>
        <w:ilvl w:val="1"/>
        <w:numId w:val="12"/>
      </w:numPr>
      <w:tabs>
        <w:tab w:val="clear" w:pos="360"/>
      </w:tabs>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C13C8C"/>
    <w:pPr>
      <w:keepNext/>
      <w:numPr>
        <w:numId w:val="12"/>
      </w:numPr>
      <w:tabs>
        <w:tab w:val="clear" w:pos="0"/>
      </w:tabs>
      <w:spacing w:after="0" w:line="240" w:lineRule="auto"/>
      <w:outlineLvl w:val="0"/>
    </w:pPr>
    <w:rPr>
      <w:rFonts w:ascii="Times New Roman" w:eastAsia="Times New Roman" w:hAnsi="Times New Roman" w:cs="Times New Roman"/>
      <w:b/>
      <w:caps/>
      <w:sz w:val="24"/>
      <w:szCs w:val="20"/>
    </w:rPr>
  </w:style>
  <w:style w:type="character" w:customStyle="1" w:styleId="rynqvb">
    <w:name w:val="rynqvb"/>
    <w:basedOn w:val="DefaultParagraphFont"/>
    <w:rsid w:val="00C13C8C"/>
  </w:style>
  <w:style w:type="paragraph" w:customStyle="1" w:styleId="P68B1DB1-Normal1">
    <w:name w:val="P68B1DB1-Normal1"/>
    <w:basedOn w:val="Normal"/>
    <w:rsid w:val="00C13C8C"/>
    <w:pPr>
      <w:spacing w:after="50" w:line="268" w:lineRule="auto"/>
      <w:ind w:left="10" w:right="5" w:hanging="10"/>
      <w:jc w:val="both"/>
    </w:pPr>
    <w:rPr>
      <w:i/>
      <w:color w:val="000000"/>
      <w:szCs w:val="20"/>
    </w:rPr>
  </w:style>
  <w:style w:type="paragraph" w:customStyle="1" w:styleId="P68B1DB1-Normal2">
    <w:name w:val="P68B1DB1-Normal2"/>
    <w:basedOn w:val="Normal"/>
    <w:rsid w:val="00C13C8C"/>
    <w:pPr>
      <w:spacing w:after="50" w:line="268" w:lineRule="auto"/>
      <w:ind w:left="10" w:right="5" w:hanging="10"/>
      <w:jc w:val="both"/>
    </w:pPr>
    <w:rPr>
      <w:b/>
      <w:color w:val="000000"/>
      <w:szCs w:val="20"/>
    </w:rPr>
  </w:style>
  <w:style w:type="paragraph" w:customStyle="1" w:styleId="P68B1DB1-Normal3">
    <w:name w:val="P68B1DB1-Normal3"/>
    <w:basedOn w:val="Normal"/>
    <w:rsid w:val="00C13C8C"/>
    <w:pPr>
      <w:spacing w:after="50" w:line="268" w:lineRule="auto"/>
      <w:ind w:left="10" w:right="5" w:hanging="10"/>
      <w:jc w:val="both"/>
    </w:pPr>
    <w:rPr>
      <w:b/>
      <w:color w:val="000000"/>
      <w:sz w:val="23"/>
      <w:szCs w:val="20"/>
    </w:rPr>
  </w:style>
  <w:style w:type="paragraph" w:customStyle="1" w:styleId="P68B1DB1-Normal5">
    <w:name w:val="P68B1DB1-Normal5"/>
    <w:basedOn w:val="Normal"/>
    <w:rsid w:val="00C13C8C"/>
    <w:pPr>
      <w:spacing w:after="160" w:line="259" w:lineRule="auto"/>
    </w:pPr>
    <w:rPr>
      <w:rFonts w:eastAsiaTheme="minorHAnsi"/>
      <w:b/>
      <w:szCs w:val="20"/>
    </w:rPr>
  </w:style>
  <w:style w:type="paragraph" w:customStyle="1" w:styleId="P68B1DB1-Normal6">
    <w:name w:val="P68B1DB1-Normal6"/>
    <w:basedOn w:val="Normal"/>
    <w:rsid w:val="00C13C8C"/>
    <w:pPr>
      <w:spacing w:after="160" w:line="259" w:lineRule="auto"/>
    </w:pPr>
    <w:rPr>
      <w:rFonts w:asciiTheme="minorHAnsi" w:eastAsiaTheme="minorHAnsi" w:hAnsiTheme="minorHAnsi" w:cstheme="minorBidi"/>
      <w:szCs w:val="20"/>
    </w:rPr>
  </w:style>
  <w:style w:type="paragraph" w:customStyle="1" w:styleId="P68B1DB1-Normal7">
    <w:name w:val="P68B1DB1-Normal7"/>
    <w:basedOn w:val="Normal"/>
    <w:rsid w:val="00C13C8C"/>
    <w:pPr>
      <w:spacing w:after="160" w:line="259" w:lineRule="auto"/>
    </w:pPr>
    <w:rPr>
      <w:rFonts w:eastAsiaTheme="minorHAnsi"/>
      <w:szCs w:val="20"/>
    </w:rPr>
  </w:style>
  <w:style w:type="paragraph" w:customStyle="1" w:styleId="P68B1DB1-Normal8">
    <w:name w:val="P68B1DB1-Normal8"/>
    <w:basedOn w:val="Normal"/>
    <w:rsid w:val="00C13C8C"/>
    <w:pPr>
      <w:spacing w:after="160" w:line="259" w:lineRule="auto"/>
    </w:pPr>
    <w:rPr>
      <w:rFonts w:eastAsiaTheme="minorHAnsi" w:cstheme="minorBidi"/>
      <w:szCs w:val="20"/>
    </w:rPr>
  </w:style>
  <w:style w:type="paragraph" w:customStyle="1" w:styleId="P68B1DB1-Normal9">
    <w:name w:val="P68B1DB1-Normal9"/>
    <w:basedOn w:val="Normal"/>
    <w:rsid w:val="00C13C8C"/>
    <w:pPr>
      <w:spacing w:after="160" w:line="259" w:lineRule="auto"/>
    </w:pPr>
    <w:rPr>
      <w:rFonts w:eastAsia="Calibri"/>
      <w:b/>
      <w:szCs w:val="20"/>
      <w:u w:val="single"/>
    </w:rPr>
  </w:style>
  <w:style w:type="paragraph" w:customStyle="1" w:styleId="P68B1DB1-Normal10">
    <w:name w:val="P68B1DB1-Normal10"/>
    <w:basedOn w:val="Normal"/>
    <w:rsid w:val="00C13C8C"/>
    <w:pPr>
      <w:spacing w:after="160" w:line="259" w:lineRule="auto"/>
    </w:pPr>
    <w:rPr>
      <w:rFonts w:eastAsia="Calibri"/>
      <w:szCs w:val="20"/>
    </w:rPr>
  </w:style>
  <w:style w:type="paragraph" w:customStyle="1" w:styleId="P68B1DB1-Normal12">
    <w:name w:val="P68B1DB1-Normal12"/>
    <w:basedOn w:val="Normal"/>
    <w:rsid w:val="00C13C8C"/>
    <w:pPr>
      <w:spacing w:after="160" w:line="259" w:lineRule="auto"/>
    </w:pPr>
    <w:rPr>
      <w:rFonts w:eastAsiaTheme="minorHAnsi" w:cstheme="minorBidi"/>
      <w:i/>
      <w:szCs w:val="20"/>
    </w:rPr>
  </w:style>
  <w:style w:type="paragraph" w:customStyle="1" w:styleId="P68B1DB1-Normal13">
    <w:name w:val="P68B1DB1-Normal13"/>
    <w:basedOn w:val="Normal"/>
    <w:rsid w:val="00C13C8C"/>
    <w:pPr>
      <w:spacing w:after="160" w:line="259" w:lineRule="auto"/>
    </w:pPr>
    <w:rPr>
      <w:b/>
      <w:szCs w:val="20"/>
    </w:rPr>
  </w:style>
  <w:style w:type="paragraph" w:customStyle="1" w:styleId="P68B1DB1-Normal14">
    <w:name w:val="P68B1DB1-Normal14"/>
    <w:basedOn w:val="Normal"/>
    <w:rsid w:val="00C13C8C"/>
    <w:pPr>
      <w:spacing w:after="160" w:line="259" w:lineRule="auto"/>
    </w:pPr>
    <w:rPr>
      <w:rFonts w:eastAsiaTheme="minorHAnsi" w:cstheme="minorBidi"/>
      <w:b/>
      <w:szCs w:val="20"/>
    </w:rPr>
  </w:style>
  <w:style w:type="paragraph" w:customStyle="1" w:styleId="P68B1DB1-Normal15">
    <w:name w:val="P68B1DB1-Normal15"/>
    <w:basedOn w:val="Normal"/>
    <w:rsid w:val="00C13C8C"/>
    <w:pPr>
      <w:spacing w:after="160" w:line="259" w:lineRule="auto"/>
    </w:pPr>
    <w:rPr>
      <w:rFonts w:eastAsiaTheme="minorHAnsi"/>
      <w:sz w:val="22"/>
      <w:szCs w:val="20"/>
    </w:rPr>
  </w:style>
  <w:style w:type="paragraph" w:customStyle="1" w:styleId="1tekst0">
    <w:name w:val="_1tekst"/>
    <w:basedOn w:val="Normal"/>
    <w:rsid w:val="00C13C8C"/>
    <w:pPr>
      <w:spacing w:before="100" w:beforeAutospacing="1" w:after="100" w:afterAutospacing="1"/>
    </w:pPr>
    <w:rPr>
      <w:szCs w:val="20"/>
    </w:rPr>
  </w:style>
  <w:style w:type="paragraph" w:customStyle="1" w:styleId="P68B1DB1-ListParagraph1">
    <w:name w:val="P68B1DB1-ListParagraph1"/>
    <w:basedOn w:val="ListParagraph"/>
    <w:rsid w:val="00C13C8C"/>
    <w:pPr>
      <w:widowControl w:val="0"/>
      <w:autoSpaceDE w:val="0"/>
      <w:autoSpaceDN w:val="0"/>
      <w:spacing w:after="5" w:line="252" w:lineRule="auto"/>
      <w:ind w:hanging="3"/>
      <w:jc w:val="both"/>
    </w:pPr>
    <w:rPr>
      <w:i/>
      <w:color w:val="000000"/>
      <w:szCs w:val="20"/>
    </w:rPr>
  </w:style>
  <w:style w:type="paragraph" w:customStyle="1" w:styleId="P68B1DB1-ListParagraph2">
    <w:name w:val="P68B1DB1-ListParagraph2"/>
    <w:basedOn w:val="ListParagraph"/>
    <w:rsid w:val="00C13C8C"/>
    <w:pPr>
      <w:widowControl w:val="0"/>
      <w:autoSpaceDE w:val="0"/>
      <w:autoSpaceDN w:val="0"/>
      <w:spacing w:after="5" w:line="252" w:lineRule="auto"/>
      <w:ind w:hanging="3"/>
      <w:jc w:val="both"/>
    </w:pPr>
    <w:rPr>
      <w:color w:val="FF0000"/>
      <w:szCs w:val="20"/>
    </w:rPr>
  </w:style>
  <w:style w:type="paragraph" w:customStyle="1" w:styleId="P68B1DB1-Normal4">
    <w:name w:val="P68B1DB1-Normal4"/>
    <w:basedOn w:val="Normal"/>
    <w:rsid w:val="00C13C8C"/>
    <w:pPr>
      <w:spacing w:after="5" w:line="252" w:lineRule="auto"/>
      <w:ind w:left="61" w:hanging="3"/>
      <w:jc w:val="both"/>
    </w:pPr>
    <w:rPr>
      <w:szCs w:val="20"/>
    </w:rPr>
  </w:style>
  <w:style w:type="numbering" w:customStyle="1" w:styleId="CowiTableNumberList">
    <w:name w:val="CowiTableNumberList"/>
    <w:basedOn w:val="NoList"/>
    <w:uiPriority w:val="99"/>
    <w:rsid w:val="00C13C8C"/>
    <w:pPr>
      <w:numPr>
        <w:numId w:val="14"/>
      </w:numPr>
    </w:pPr>
  </w:style>
  <w:style w:type="paragraph" w:customStyle="1" w:styleId="TableNumber">
    <w:name w:val="Table Number"/>
    <w:basedOn w:val="Normal"/>
    <w:uiPriority w:val="7"/>
    <w:qFormat/>
    <w:rsid w:val="00C13C8C"/>
    <w:pPr>
      <w:numPr>
        <w:numId w:val="14"/>
      </w:numPr>
      <w:tabs>
        <w:tab w:val="clear" w:pos="284"/>
      </w:tabs>
      <w:spacing w:after="120" w:line="220" w:lineRule="atLeast"/>
      <w:ind w:left="0" w:firstLine="0"/>
    </w:pPr>
    <w:rPr>
      <w:rFonts w:ascii="Arial" w:hAnsi="Arial" w:cs="Arial"/>
      <w:sz w:val="16"/>
      <w:szCs w:val="23"/>
      <w:lang w:val="en-GB" w:eastAsia="da-DK"/>
    </w:rPr>
  </w:style>
  <w:style w:type="paragraph" w:customStyle="1" w:styleId="TableNumber2">
    <w:name w:val="Table Number 2"/>
    <w:basedOn w:val="TableNumber"/>
    <w:uiPriority w:val="7"/>
    <w:qFormat/>
    <w:rsid w:val="00C13C8C"/>
    <w:pPr>
      <w:numPr>
        <w:ilvl w:val="1"/>
      </w:numPr>
      <w:tabs>
        <w:tab w:val="clear" w:pos="567"/>
      </w:tabs>
      <w:ind w:left="0" w:firstLine="0"/>
    </w:pPr>
  </w:style>
  <w:style w:type="paragraph" w:customStyle="1" w:styleId="TableNumber3">
    <w:name w:val="Table Number 3"/>
    <w:basedOn w:val="TableNumber2"/>
    <w:uiPriority w:val="7"/>
    <w:qFormat/>
    <w:rsid w:val="00C13C8C"/>
    <w:pPr>
      <w:numPr>
        <w:ilvl w:val="2"/>
      </w:numPr>
      <w:tabs>
        <w:tab w:val="clear" w:pos="851"/>
      </w:tabs>
      <w:ind w:left="0" w:firstLine="0"/>
    </w:pPr>
  </w:style>
  <w:style w:type="character" w:customStyle="1" w:styleId="Mention10">
    <w:name w:val="Mention10"/>
    <w:basedOn w:val="DefaultParagraphFont"/>
    <w:uiPriority w:val="99"/>
    <w:unhideWhenUsed/>
    <w:rsid w:val="00C13C8C"/>
    <w:rPr>
      <w:color w:val="2B579A"/>
      <w:shd w:val="clear" w:color="auto" w:fill="E6E6E6"/>
    </w:rPr>
  </w:style>
  <w:style w:type="character" w:customStyle="1" w:styleId="UnresolvedMention20">
    <w:name w:val="Unresolved Mention20"/>
    <w:basedOn w:val="DefaultParagraphFont"/>
    <w:uiPriority w:val="99"/>
    <w:unhideWhenUsed/>
    <w:rsid w:val="00C13C8C"/>
    <w:rPr>
      <w:color w:val="605E5C"/>
      <w:shd w:val="clear" w:color="auto" w:fill="E1DFDD"/>
    </w:rPr>
  </w:style>
  <w:style w:type="paragraph" w:customStyle="1" w:styleId="7podnas">
    <w:name w:val="_7podnas"/>
    <w:basedOn w:val="Normal"/>
    <w:rsid w:val="00C13C8C"/>
    <w:pPr>
      <w:spacing w:before="100" w:beforeAutospacing="1" w:after="100" w:afterAutospacing="1"/>
    </w:pPr>
  </w:style>
  <w:style w:type="paragraph" w:customStyle="1" w:styleId="4clan">
    <w:name w:val="_4clan"/>
    <w:basedOn w:val="Normal"/>
    <w:rsid w:val="00C13C8C"/>
    <w:pPr>
      <w:spacing w:before="100" w:beforeAutospacing="1" w:after="100" w:afterAutospacing="1"/>
    </w:pPr>
  </w:style>
  <w:style w:type="character" w:styleId="PlaceholderText">
    <w:name w:val="Placeholder Text"/>
    <w:basedOn w:val="DefaultParagraphFont"/>
    <w:uiPriority w:val="99"/>
    <w:semiHidden/>
    <w:rsid w:val="00C13C8C"/>
    <w:rPr>
      <w:color w:val="666666"/>
    </w:rPr>
  </w:style>
  <w:style w:type="character" w:customStyle="1" w:styleId="UnresolvedMention3">
    <w:name w:val="Unresolved Mention3"/>
    <w:basedOn w:val="DefaultParagraphFont"/>
    <w:uiPriority w:val="99"/>
    <w:semiHidden/>
    <w:unhideWhenUsed/>
    <w:rsid w:val="00C13C8C"/>
    <w:rPr>
      <w:color w:val="605E5C"/>
      <w:shd w:val="clear" w:color="auto" w:fill="E1DFDD"/>
    </w:rPr>
  </w:style>
  <w:style w:type="character" w:customStyle="1" w:styleId="Mention2">
    <w:name w:val="Mention2"/>
    <w:basedOn w:val="DefaultParagraphFont"/>
    <w:uiPriority w:val="99"/>
    <w:unhideWhenUsed/>
    <w:rsid w:val="00C13C8C"/>
    <w:rPr>
      <w:color w:val="2B579A"/>
      <w:shd w:val="clear" w:color="auto" w:fill="E6E6E6"/>
    </w:rPr>
  </w:style>
  <w:style w:type="paragraph" w:customStyle="1" w:styleId="P68B1DB1-Normal11">
    <w:name w:val="P68B1DB1-Normal11"/>
    <w:basedOn w:val="Normal"/>
    <w:rsid w:val="00C13C8C"/>
    <w:rPr>
      <w:rFonts w:ascii="Arial" w:hAnsi="Arial" w:cs="Arial"/>
      <w:b/>
      <w:sz w:val="22"/>
      <w:szCs w:val="20"/>
    </w:rPr>
  </w:style>
  <w:style w:type="paragraph" w:customStyle="1" w:styleId="P68B1DB1-Normal16">
    <w:name w:val="P68B1DB1-Normal16"/>
    <w:basedOn w:val="Normal"/>
    <w:rsid w:val="00C13C8C"/>
    <w:rPr>
      <w:rFonts w:ascii="Arial" w:hAnsi="Arial" w:cs="Arial"/>
      <w:b/>
      <w:i/>
      <w:sz w:val="22"/>
      <w:szCs w:val="20"/>
    </w:rPr>
  </w:style>
  <w:style w:type="paragraph" w:customStyle="1" w:styleId="P68B1DB1-TOCHeaer19">
    <w:name w:val="P68B1DB1-TOCHeaer19"/>
    <w:basedOn w:val="Normal"/>
    <w:rsid w:val="00C13C8C"/>
    <w:pPr>
      <w:keepNext/>
      <w:keepLines/>
      <w:spacing w:before="360" w:after="240"/>
      <w:ind w:left="360" w:hanging="360"/>
      <w:outlineLvl w:val="0"/>
    </w:pPr>
    <w:rPr>
      <w:rFonts w:ascii="Arial" w:eastAsiaTheme="majorEastAsia" w:hAnsi="Arial" w:cs="Arial"/>
      <w:b/>
      <w:caps/>
      <w:sz w:val="22"/>
      <w:szCs w:val="20"/>
    </w:rPr>
  </w:style>
  <w:style w:type="paragraph" w:customStyle="1" w:styleId="P68B1DB1-Normal22">
    <w:name w:val="P68B1DB1-Normal22"/>
    <w:basedOn w:val="Normal"/>
    <w:rsid w:val="00C13C8C"/>
    <w:rPr>
      <w:rFonts w:ascii="Arial" w:eastAsia="Arial" w:hAnsi="Arial" w:cs="Arial"/>
      <w:b/>
      <w:sz w:val="22"/>
      <w:szCs w:val="20"/>
    </w:rPr>
  </w:style>
  <w:style w:type="paragraph" w:customStyle="1" w:styleId="P68B1DB1-Normal23">
    <w:name w:val="P68B1DB1-Normal23"/>
    <w:basedOn w:val="Normal"/>
    <w:rsid w:val="00C13C8C"/>
    <w:rPr>
      <w:rFonts w:ascii="Arial" w:eastAsia="Arial" w:hAnsi="Arial" w:cs="Arial"/>
      <w:sz w:val="22"/>
      <w:szCs w:val="20"/>
    </w:rPr>
  </w:style>
  <w:style w:type="paragraph" w:customStyle="1" w:styleId="P68B1DB1-Normal18">
    <w:name w:val="P68B1DB1-Normal18"/>
    <w:basedOn w:val="Normal"/>
    <w:rsid w:val="00C13C8C"/>
    <w:rPr>
      <w:rFonts w:ascii="Arial" w:hAnsi="Arial" w:cs="Arial"/>
      <w:sz w:val="22"/>
      <w:szCs w:val="20"/>
    </w:rPr>
  </w:style>
  <w:style w:type="paragraph" w:customStyle="1" w:styleId="P68B1DB1-Heading121">
    <w:name w:val="P68B1DB1-Heading121"/>
    <w:basedOn w:val="Heading1"/>
    <w:rsid w:val="00C13C8C"/>
    <w:pPr>
      <w:keepNext/>
      <w:keepLines/>
      <w:spacing w:before="360" w:after="240"/>
      <w:ind w:left="720" w:hanging="360"/>
      <w:jc w:val="left"/>
    </w:pPr>
    <w:rPr>
      <w:rFonts w:eastAsiaTheme="majorEastAsia"/>
      <w:bCs w:val="0"/>
      <w:caps/>
      <w:szCs w:val="20"/>
    </w:rPr>
  </w:style>
  <w:style w:type="paragraph" w:customStyle="1" w:styleId="P68B1DB1-Heading2124">
    <w:name w:val="P68B1DB1-Heading2124"/>
    <w:basedOn w:val="Heading21"/>
    <w:rsid w:val="00C13C8C"/>
    <w:pPr>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ind w:left="1440" w:hanging="360"/>
    </w:pPr>
    <w:rPr>
      <w:bCs w:val="0"/>
      <w:noProof w:val="0"/>
      <w:sz w:val="22"/>
      <w:szCs w:val="20"/>
      <w:bdr w:val="none" w:sz="0" w:space="0" w:color="auto"/>
      <w:lang w:val="en-US" w:eastAsia="en-US"/>
    </w:rPr>
  </w:style>
  <w:style w:type="paragraph" w:customStyle="1" w:styleId="P68B1DB1-NormalList25">
    <w:name w:val="P68B1DB1-NormalList25"/>
    <w:basedOn w:val="NormalList"/>
    <w:rsid w:val="00C13C8C"/>
    <w:pPr>
      <w:numPr>
        <w:numId w:val="0"/>
      </w:numPr>
    </w:pPr>
    <w:rPr>
      <w:rFonts w:ascii="Arial" w:hAnsi="Arial" w:cs="Arial"/>
      <w:szCs w:val="20"/>
    </w:rPr>
  </w:style>
  <w:style w:type="paragraph" w:customStyle="1" w:styleId="P68B1DB1-NormalList26">
    <w:name w:val="P68B1DB1-NormalList26"/>
    <w:basedOn w:val="NormalList"/>
    <w:rsid w:val="00C13C8C"/>
    <w:pPr>
      <w:numPr>
        <w:numId w:val="0"/>
      </w:numPr>
    </w:pPr>
    <w:rPr>
      <w:rFonts w:ascii="Arial" w:hAnsi="Arial" w:cs="Arial"/>
      <w:b/>
      <w:szCs w:val="20"/>
    </w:rPr>
  </w:style>
  <w:style w:type="paragraph" w:customStyle="1" w:styleId="P68B1DB1-NormalSublist27">
    <w:name w:val="P68B1DB1-NormalSublist27"/>
    <w:basedOn w:val="NormalSublist"/>
    <w:rsid w:val="00C13C8C"/>
    <w:pPr>
      <w:numPr>
        <w:ilvl w:val="0"/>
        <w:numId w:val="0"/>
      </w:numPr>
      <w:ind w:left="1440" w:hanging="360"/>
    </w:pPr>
    <w:rPr>
      <w:rFonts w:ascii="Arial" w:hAnsi="Arial" w:cs="Arial"/>
      <w:szCs w:val="20"/>
    </w:rPr>
  </w:style>
  <w:style w:type="paragraph" w:customStyle="1" w:styleId="P68B1DB1-Default28">
    <w:name w:val="P68B1DB1-Default28"/>
    <w:basedOn w:val="Default"/>
    <w:rsid w:val="00C13C8C"/>
    <w:rPr>
      <w:b/>
      <w:color w:val="001F5F"/>
      <w:sz w:val="22"/>
      <w:szCs w:val="20"/>
    </w:rPr>
  </w:style>
  <w:style w:type="paragraph" w:customStyle="1" w:styleId="P68B1DB1-Default29">
    <w:name w:val="P68B1DB1-Default29"/>
    <w:basedOn w:val="Default"/>
    <w:rsid w:val="00C13C8C"/>
    <w:rPr>
      <w:b/>
      <w:sz w:val="22"/>
      <w:szCs w:val="20"/>
    </w:rPr>
  </w:style>
  <w:style w:type="paragraph" w:customStyle="1" w:styleId="P68B1DB1-Default30">
    <w:name w:val="P68B1DB1-Default30"/>
    <w:basedOn w:val="Default"/>
    <w:rsid w:val="00C13C8C"/>
    <w:rPr>
      <w:sz w:val="22"/>
      <w:szCs w:val="20"/>
    </w:rPr>
  </w:style>
  <w:style w:type="paragraph" w:customStyle="1" w:styleId="P68B1DB1-Normal31">
    <w:name w:val="P68B1DB1-Normal31"/>
    <w:basedOn w:val="Normal"/>
    <w:rsid w:val="00C13C8C"/>
    <w:rPr>
      <w:rFonts w:ascii="Arial" w:hAnsi="Arial" w:cs="Arial"/>
      <w:szCs w:val="20"/>
    </w:rPr>
  </w:style>
  <w:style w:type="paragraph" w:customStyle="1" w:styleId="P68B1DB1-Default32">
    <w:name w:val="P68B1DB1-Default32"/>
    <w:basedOn w:val="Default"/>
    <w:rsid w:val="00C13C8C"/>
    <w:rPr>
      <w:rFonts w:ascii="Verdana" w:hAnsi="Verdana" w:cs="Verdana"/>
      <w:b/>
      <w:color w:val="001F5F"/>
      <w:sz w:val="22"/>
      <w:szCs w:val="20"/>
    </w:rPr>
  </w:style>
  <w:style w:type="paragraph" w:customStyle="1" w:styleId="P68B1DB1-Default33">
    <w:name w:val="P68B1DB1-Default33"/>
    <w:basedOn w:val="Default"/>
    <w:rsid w:val="00C13C8C"/>
    <w:rPr>
      <w:rFonts w:ascii="Verdana" w:hAnsi="Verdana" w:cs="Verdana"/>
      <w:b/>
      <w:sz w:val="18"/>
      <w:szCs w:val="20"/>
    </w:rPr>
  </w:style>
  <w:style w:type="paragraph" w:customStyle="1" w:styleId="P68B1DB1-Default34">
    <w:name w:val="P68B1DB1-Default34"/>
    <w:basedOn w:val="Default"/>
    <w:rsid w:val="00C13C8C"/>
    <w:rPr>
      <w:rFonts w:ascii="Verdana" w:hAnsi="Verdana" w:cs="Verdana"/>
      <w:sz w:val="18"/>
      <w:szCs w:val="20"/>
    </w:rPr>
  </w:style>
  <w:style w:type="paragraph" w:customStyle="1" w:styleId="P68B1DB1-Caption35">
    <w:name w:val="P68B1DB1-Caption35"/>
    <w:basedOn w:val="Caption"/>
    <w:rsid w:val="00C13C8C"/>
    <w:rPr>
      <w:rFonts w:ascii="Arial" w:eastAsiaTheme="minorHAnsi" w:hAnsi="Arial" w:cs="Arial"/>
      <w:bCs w:val="0"/>
      <w:sz w:val="22"/>
    </w:rPr>
  </w:style>
  <w:style w:type="paragraph" w:customStyle="1" w:styleId="P68B1DB1-Normal37">
    <w:name w:val="P68B1DB1-Normal37"/>
    <w:basedOn w:val="Normal"/>
    <w:rsid w:val="00C13C8C"/>
    <w:rPr>
      <w:sz w:val="22"/>
      <w:szCs w:val="20"/>
    </w:rPr>
  </w:style>
  <w:style w:type="paragraph" w:customStyle="1" w:styleId="P68B1DB1-ListParagraph38">
    <w:name w:val="P68B1DB1-ListParagraph38"/>
    <w:basedOn w:val="ListParagraph"/>
    <w:rsid w:val="00C13C8C"/>
    <w:pPr>
      <w:widowControl w:val="0"/>
      <w:autoSpaceDE w:val="0"/>
      <w:autoSpaceDN w:val="0"/>
      <w:contextualSpacing w:val="0"/>
      <w:jc w:val="both"/>
    </w:pPr>
    <w:rPr>
      <w:rFonts w:ascii="Arial" w:eastAsiaTheme="minorEastAsia" w:hAnsi="Arial" w:cs="Arial"/>
      <w:sz w:val="22"/>
      <w:szCs w:val="22"/>
    </w:rPr>
  </w:style>
  <w:style w:type="paragraph" w:customStyle="1" w:styleId="P68B1DB1-Normal46">
    <w:name w:val="P68B1DB1-Normal46"/>
    <w:basedOn w:val="Normal"/>
    <w:rsid w:val="00C13C8C"/>
    <w:rPr>
      <w:rFonts w:ascii="Arial" w:hAnsi="Arial" w:cs="Arial"/>
      <w:color w:val="000000"/>
      <w:sz w:val="22"/>
      <w:szCs w:val="20"/>
    </w:rPr>
  </w:style>
  <w:style w:type="paragraph" w:customStyle="1" w:styleId="P68B1DB1-ListParagraph47">
    <w:name w:val="P68B1DB1-ListParagraph47"/>
    <w:basedOn w:val="ListParagraph"/>
    <w:rsid w:val="00C13C8C"/>
    <w:pPr>
      <w:widowControl w:val="0"/>
      <w:autoSpaceDE w:val="0"/>
      <w:autoSpaceDN w:val="0"/>
      <w:contextualSpacing w:val="0"/>
      <w:jc w:val="both"/>
    </w:pPr>
    <w:rPr>
      <w:rFonts w:ascii="Arial" w:eastAsia="Calibri" w:hAnsi="Arial" w:cs="Arial"/>
      <w:color w:val="000000" w:themeColor="text1"/>
      <w:sz w:val="22"/>
      <w:szCs w:val="20"/>
    </w:rPr>
  </w:style>
  <w:style w:type="paragraph" w:customStyle="1" w:styleId="P68B1DB1-BodyText50">
    <w:name w:val="P68B1DB1-BodyText50"/>
    <w:basedOn w:val="BodyText"/>
    <w:rsid w:val="00C13C8C"/>
    <w:pPr>
      <w:widowControl/>
      <w:autoSpaceDE/>
      <w:autoSpaceDN/>
      <w:spacing w:after="120"/>
      <w:ind w:left="0"/>
      <w:jc w:val="left"/>
    </w:pPr>
    <w:rPr>
      <w:rFonts w:ascii="Arial" w:hAnsi="Arial" w:cs="Arial"/>
      <w:sz w:val="22"/>
      <w:szCs w:val="20"/>
    </w:rPr>
  </w:style>
  <w:style w:type="paragraph" w:customStyle="1" w:styleId="P68B1DB1-paragraph51">
    <w:name w:val="P68B1DB1-paragraph51"/>
    <w:basedOn w:val="Normal"/>
    <w:rsid w:val="00C13C8C"/>
    <w:pPr>
      <w:spacing w:before="100" w:beforeAutospacing="1" w:after="100" w:afterAutospacing="1"/>
    </w:pPr>
    <w:rPr>
      <w:rFonts w:ascii="Arial" w:hAnsi="Arial" w:cs="Arial"/>
      <w:sz w:val="22"/>
      <w:szCs w:val="20"/>
    </w:rPr>
  </w:style>
  <w:style w:type="paragraph" w:customStyle="1" w:styleId="P68B1DB1-BodyText43">
    <w:name w:val="P68B1DB1-BodyText43"/>
    <w:basedOn w:val="BodyText"/>
    <w:rsid w:val="00C13C8C"/>
    <w:pPr>
      <w:widowControl/>
      <w:autoSpaceDE/>
      <w:autoSpaceDN/>
      <w:spacing w:after="120"/>
      <w:ind w:left="0"/>
      <w:jc w:val="left"/>
    </w:pPr>
    <w:rPr>
      <w:rFonts w:ascii="Arial" w:hAnsi="Arial" w:cs="Arial"/>
      <w:b/>
      <w:sz w:val="22"/>
      <w:szCs w:val="20"/>
    </w:rPr>
  </w:style>
  <w:style w:type="paragraph" w:customStyle="1" w:styleId="P68B1DB1-Normal56">
    <w:name w:val="P68B1DB1-Normal56"/>
    <w:basedOn w:val="Normal"/>
    <w:rsid w:val="00C13C8C"/>
    <w:rPr>
      <w:rFonts w:ascii="Arial" w:eastAsia="SimSun" w:hAnsi="Arial" w:cs="Arial"/>
      <w:sz w:val="22"/>
      <w:szCs w:val="20"/>
    </w:rPr>
  </w:style>
  <w:style w:type="paragraph" w:customStyle="1" w:styleId="P68B1DB1-Normal060">
    <w:name w:val="P68B1DB1-Normal060"/>
    <w:basedOn w:val="Normal0"/>
    <w:rsid w:val="00C13C8C"/>
    <w:rPr>
      <w:rFonts w:ascii="Arial" w:hAnsi="Arial" w:cs="Arial"/>
      <w:szCs w:val="20"/>
    </w:rPr>
  </w:style>
  <w:style w:type="paragraph" w:customStyle="1" w:styleId="P68B1DB1-PDSHeading261">
    <w:name w:val="P68B1DB1-PDSHeading261"/>
    <w:basedOn w:val="PDSHeading2"/>
    <w:rsid w:val="00C13C8C"/>
    <w:pPr>
      <w:numPr>
        <w:numId w:val="15"/>
      </w:numPr>
      <w:tabs>
        <w:tab w:val="clear" w:pos="1440"/>
      </w:tabs>
      <w:ind w:left="0" w:firstLine="0"/>
    </w:pPr>
    <w:rPr>
      <w:rFonts w:ascii="Arial" w:hAnsi="Arial" w:cs="Arial"/>
      <w:sz w:val="22"/>
    </w:rPr>
  </w:style>
  <w:style w:type="paragraph" w:customStyle="1" w:styleId="P68B1DB1-Broj62">
    <w:name w:val="P68B1DB1-Broj62"/>
    <w:basedOn w:val="Broj"/>
    <w:rsid w:val="00C13C8C"/>
    <w:pPr>
      <w:numPr>
        <w:numId w:val="15"/>
      </w:numPr>
      <w:tabs>
        <w:tab w:val="clear" w:pos="720"/>
      </w:tabs>
      <w:ind w:left="0" w:firstLine="0"/>
    </w:pPr>
    <w:rPr>
      <w:b/>
      <w:szCs w:val="20"/>
      <w:lang w:eastAsia="en-US"/>
    </w:rPr>
  </w:style>
  <w:style w:type="paragraph" w:customStyle="1" w:styleId="P68B1DB1-Normal64">
    <w:name w:val="P68B1DB1-Normal64"/>
    <w:basedOn w:val="Normal"/>
    <w:rsid w:val="00C13C8C"/>
    <w:rPr>
      <w:rFonts w:ascii="Arial" w:eastAsiaTheme="majorEastAsia" w:hAnsi="Arial" w:cs="Arial"/>
      <w:b/>
      <w:sz w:val="22"/>
      <w:szCs w:val="20"/>
    </w:rPr>
  </w:style>
  <w:style w:type="paragraph" w:customStyle="1" w:styleId="P68B1DB1-Heading465">
    <w:name w:val="P68B1DB1-Heading465"/>
    <w:basedOn w:val="Heading4"/>
    <w:rsid w:val="00C13C8C"/>
    <w:pPr>
      <w:keepNext w:val="0"/>
      <w:keepLines w:val="0"/>
      <w:numPr>
        <w:numId w:val="10"/>
      </w:numPr>
      <w:spacing w:before="240" w:after="240"/>
      <w:ind w:left="0" w:firstLine="0"/>
      <w:jc w:val="both"/>
    </w:pPr>
    <w:rPr>
      <w:rFonts w:ascii="Arial" w:eastAsia="Calibri" w:hAnsi="Arial" w:cs="Arial"/>
      <w:iCs w:val="0"/>
      <w:color w:val="000000"/>
      <w:szCs w:val="20"/>
      <w:lang w:val="en-US"/>
    </w:rPr>
  </w:style>
  <w:style w:type="paragraph" w:customStyle="1" w:styleId="P68B1DB1-Normal66">
    <w:name w:val="P68B1DB1-Normal66"/>
    <w:basedOn w:val="Normal"/>
    <w:rsid w:val="00C13C8C"/>
    <w:rPr>
      <w:rFonts w:ascii="Arial" w:eastAsia="SimSun" w:hAnsi="Arial" w:cs="Arial"/>
      <w:color w:val="000000" w:themeColor="text1"/>
      <w:sz w:val="22"/>
      <w:szCs w:val="20"/>
    </w:rPr>
  </w:style>
  <w:style w:type="paragraph" w:customStyle="1" w:styleId="P68B1DB1-HeadingwoNumber67">
    <w:name w:val="P68B1DB1-HeadingwoNumber67"/>
    <w:basedOn w:val="HeadingwoNumber"/>
    <w:rsid w:val="00C13C8C"/>
    <w:rPr>
      <w:rFonts w:cs="Arial"/>
      <w:sz w:val="22"/>
      <w:szCs w:val="20"/>
    </w:rPr>
  </w:style>
  <w:style w:type="paragraph" w:customStyle="1" w:styleId="P68B1DB1-Maintext68">
    <w:name w:val="P68B1DB1-Maintext68"/>
    <w:basedOn w:val="Maintext"/>
    <w:rsid w:val="00C13C8C"/>
    <w:rPr>
      <w:b/>
      <w:bCs w:val="0"/>
      <w:noProof w:val="0"/>
      <w:szCs w:val="20"/>
    </w:rPr>
  </w:style>
  <w:style w:type="paragraph" w:customStyle="1" w:styleId="P68B1DB1-ColorfulList-Accent1269">
    <w:name w:val="P68B1DB1-ColorfulList-Accent1269"/>
    <w:basedOn w:val="ColorfulList-Accent12"/>
    <w:rsid w:val="00C13C8C"/>
    <w:rPr>
      <w:rFonts w:ascii="Arial" w:hAnsi="Arial" w:cs="Arial"/>
      <w:sz w:val="22"/>
      <w:szCs w:val="20"/>
    </w:rPr>
  </w:style>
  <w:style w:type="paragraph" w:customStyle="1" w:styleId="P68B1DB1-Maintext70">
    <w:name w:val="P68B1DB1-Maintext70"/>
    <w:basedOn w:val="Maintext"/>
    <w:rsid w:val="00C13C8C"/>
    <w:rPr>
      <w:rFonts w:eastAsia="MS UI Gothic"/>
      <w:bCs w:val="0"/>
      <w:noProof w:val="0"/>
      <w:szCs w:val="20"/>
    </w:rPr>
  </w:style>
  <w:style w:type="table" w:customStyle="1" w:styleId="TableGrid11">
    <w:name w:val="Table Grid11"/>
    <w:rsid w:val="00C13C8C"/>
    <w:pPr>
      <w:spacing w:after="0" w:line="240" w:lineRule="auto"/>
    </w:pPr>
    <w:rPr>
      <w:rFonts w:eastAsia="Times New Roman"/>
      <w:lang w:val="sr-Latn-RS" w:eastAsia="sr-Latn-RS"/>
    </w:rPr>
    <w:tblPr>
      <w:tblCellMar>
        <w:top w:w="0" w:type="dxa"/>
        <w:left w:w="0" w:type="dxa"/>
        <w:bottom w:w="0" w:type="dxa"/>
        <w:right w:w="0" w:type="dxa"/>
      </w:tblCellMar>
    </w:tblPr>
  </w:style>
  <w:style w:type="table" w:customStyle="1" w:styleId="TableGrid100">
    <w:name w:val="Table Grid10"/>
    <w:rsid w:val="00C13C8C"/>
    <w:pPr>
      <w:spacing w:after="0" w:line="240" w:lineRule="auto"/>
    </w:pPr>
    <w:rPr>
      <w:rFonts w:eastAsia="Times New Roman"/>
      <w:szCs w:val="20"/>
    </w:rPr>
    <w:tblPr>
      <w:tblCellMar>
        <w:top w:w="0" w:type="dxa"/>
        <w:left w:w="0" w:type="dxa"/>
        <w:bottom w:w="0" w:type="dxa"/>
        <w:right w:w="0" w:type="dxa"/>
      </w:tblCellMar>
    </w:tblPr>
  </w:style>
  <w:style w:type="character" w:customStyle="1" w:styleId="Mention3">
    <w:name w:val="Mention3"/>
    <w:basedOn w:val="DefaultParagraphFont"/>
    <w:uiPriority w:val="99"/>
    <w:unhideWhenUsed/>
    <w:rsid w:val="00C13C8C"/>
    <w:rPr>
      <w:color w:val="2B579A"/>
      <w:shd w:val="clear" w:color="auto" w:fill="E6E6E6"/>
    </w:rPr>
  </w:style>
  <w:style w:type="paragraph" w:customStyle="1" w:styleId="P68B1DB1-Title76">
    <w:name w:val="P68B1DB1-Title76"/>
    <w:basedOn w:val="Title"/>
    <w:rsid w:val="00C13C8C"/>
    <w:pPr>
      <w:widowControl w:val="0"/>
      <w:autoSpaceDE w:val="0"/>
      <w:autoSpaceDN w:val="0"/>
      <w:contextualSpacing w:val="0"/>
      <w:jc w:val="center"/>
    </w:pPr>
    <w:rPr>
      <w:rFonts w:ascii="Arial" w:eastAsia="Times New Roman" w:hAnsi="Arial" w:cs="Arial"/>
      <w:b/>
      <w:spacing w:val="0"/>
      <w:kern w:val="0"/>
      <w:sz w:val="22"/>
      <w:szCs w:val="20"/>
    </w:rPr>
  </w:style>
  <w:style w:type="paragraph" w:customStyle="1" w:styleId="P68B1DB1-BodyText77">
    <w:name w:val="P68B1DB1-BodyText77"/>
    <w:basedOn w:val="BodyText"/>
    <w:rsid w:val="00C13C8C"/>
    <w:pPr>
      <w:widowControl/>
      <w:autoSpaceDE/>
      <w:autoSpaceDN/>
      <w:spacing w:after="120"/>
      <w:ind w:left="0"/>
      <w:jc w:val="left"/>
    </w:pPr>
    <w:rPr>
      <w:rFonts w:ascii="Arial" w:hAnsi="Arial" w:cs="Arial"/>
      <w:i/>
      <w:color w:val="0000FF"/>
      <w:sz w:val="22"/>
      <w:szCs w:val="20"/>
    </w:rPr>
  </w:style>
  <w:style w:type="paragraph" w:customStyle="1" w:styleId="P68B1DB1-BodyText378">
    <w:name w:val="P68B1DB1-BodyText378"/>
    <w:basedOn w:val="BodyText3"/>
    <w:rsid w:val="00C13C8C"/>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1788">
      <w:bodyDiv w:val="1"/>
      <w:marLeft w:val="0"/>
      <w:marRight w:val="0"/>
      <w:marTop w:val="0"/>
      <w:marBottom w:val="0"/>
      <w:divBdr>
        <w:top w:val="none" w:sz="0" w:space="0" w:color="auto"/>
        <w:left w:val="none" w:sz="0" w:space="0" w:color="auto"/>
        <w:bottom w:val="none" w:sz="0" w:space="0" w:color="auto"/>
        <w:right w:val="none" w:sz="0" w:space="0" w:color="auto"/>
      </w:divBdr>
    </w:div>
    <w:div w:id="143788768">
      <w:bodyDiv w:val="1"/>
      <w:marLeft w:val="0"/>
      <w:marRight w:val="0"/>
      <w:marTop w:val="0"/>
      <w:marBottom w:val="0"/>
      <w:divBdr>
        <w:top w:val="none" w:sz="0" w:space="0" w:color="auto"/>
        <w:left w:val="none" w:sz="0" w:space="0" w:color="auto"/>
        <w:bottom w:val="none" w:sz="0" w:space="0" w:color="auto"/>
        <w:right w:val="none" w:sz="0" w:space="0" w:color="auto"/>
      </w:divBdr>
    </w:div>
    <w:div w:id="500320588">
      <w:bodyDiv w:val="1"/>
      <w:marLeft w:val="0"/>
      <w:marRight w:val="0"/>
      <w:marTop w:val="0"/>
      <w:marBottom w:val="0"/>
      <w:divBdr>
        <w:top w:val="none" w:sz="0" w:space="0" w:color="auto"/>
        <w:left w:val="none" w:sz="0" w:space="0" w:color="auto"/>
        <w:bottom w:val="none" w:sz="0" w:space="0" w:color="auto"/>
        <w:right w:val="none" w:sz="0" w:space="0" w:color="auto"/>
      </w:divBdr>
    </w:div>
    <w:div w:id="513956258">
      <w:bodyDiv w:val="1"/>
      <w:marLeft w:val="0"/>
      <w:marRight w:val="0"/>
      <w:marTop w:val="0"/>
      <w:marBottom w:val="0"/>
      <w:divBdr>
        <w:top w:val="none" w:sz="0" w:space="0" w:color="auto"/>
        <w:left w:val="none" w:sz="0" w:space="0" w:color="auto"/>
        <w:bottom w:val="none" w:sz="0" w:space="0" w:color="auto"/>
        <w:right w:val="none" w:sz="0" w:space="0" w:color="auto"/>
      </w:divBdr>
    </w:div>
    <w:div w:id="741685748">
      <w:bodyDiv w:val="1"/>
      <w:marLeft w:val="0"/>
      <w:marRight w:val="0"/>
      <w:marTop w:val="0"/>
      <w:marBottom w:val="0"/>
      <w:divBdr>
        <w:top w:val="none" w:sz="0" w:space="0" w:color="auto"/>
        <w:left w:val="none" w:sz="0" w:space="0" w:color="auto"/>
        <w:bottom w:val="none" w:sz="0" w:space="0" w:color="auto"/>
        <w:right w:val="none" w:sz="0" w:space="0" w:color="auto"/>
      </w:divBdr>
    </w:div>
    <w:div w:id="795559256">
      <w:bodyDiv w:val="1"/>
      <w:marLeft w:val="0"/>
      <w:marRight w:val="0"/>
      <w:marTop w:val="0"/>
      <w:marBottom w:val="0"/>
      <w:divBdr>
        <w:top w:val="none" w:sz="0" w:space="0" w:color="auto"/>
        <w:left w:val="none" w:sz="0" w:space="0" w:color="auto"/>
        <w:bottom w:val="none" w:sz="0" w:space="0" w:color="auto"/>
        <w:right w:val="none" w:sz="0" w:space="0" w:color="auto"/>
      </w:divBdr>
    </w:div>
    <w:div w:id="203583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8E76BDBAD84143869C9E1AFCB8E3D6"/>
        <w:category>
          <w:name w:val="General"/>
          <w:gallery w:val="placeholder"/>
        </w:category>
        <w:types>
          <w:type w:val="bbPlcHdr"/>
        </w:types>
        <w:behaviors>
          <w:behavior w:val="content"/>
        </w:behaviors>
        <w:guid w:val="{AF492EF5-F829-4ECE-A2D6-610F0BD10664}"/>
      </w:docPartPr>
      <w:docPartBody>
        <w:p w:rsidR="000A7B21" w:rsidRDefault="00FE15E3" w:rsidP="00FE15E3">
          <w:pPr>
            <w:pStyle w:val="E38E76BDBAD84143869C9E1AFCB8E3D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5E3"/>
    <w:rsid w:val="00023A12"/>
    <w:rsid w:val="00037CC1"/>
    <w:rsid w:val="00047FBE"/>
    <w:rsid w:val="000521E5"/>
    <w:rsid w:val="00057C60"/>
    <w:rsid w:val="0006012E"/>
    <w:rsid w:val="00064E8C"/>
    <w:rsid w:val="00065ED5"/>
    <w:rsid w:val="0007573A"/>
    <w:rsid w:val="000808D8"/>
    <w:rsid w:val="00096E16"/>
    <w:rsid w:val="00097F12"/>
    <w:rsid w:val="000A08F4"/>
    <w:rsid w:val="000A1DA4"/>
    <w:rsid w:val="000A7B21"/>
    <w:rsid w:val="000C2B4B"/>
    <w:rsid w:val="000F1048"/>
    <w:rsid w:val="000F2206"/>
    <w:rsid w:val="000F66FF"/>
    <w:rsid w:val="00100FB2"/>
    <w:rsid w:val="00103106"/>
    <w:rsid w:val="00105B0B"/>
    <w:rsid w:val="00107F18"/>
    <w:rsid w:val="0012663C"/>
    <w:rsid w:val="00127CB3"/>
    <w:rsid w:val="00140B4B"/>
    <w:rsid w:val="0014745F"/>
    <w:rsid w:val="00156D85"/>
    <w:rsid w:val="001609B9"/>
    <w:rsid w:val="00165C85"/>
    <w:rsid w:val="00172B2B"/>
    <w:rsid w:val="00174007"/>
    <w:rsid w:val="001762F0"/>
    <w:rsid w:val="001825DE"/>
    <w:rsid w:val="0018650A"/>
    <w:rsid w:val="0019752D"/>
    <w:rsid w:val="001B7A3D"/>
    <w:rsid w:val="001D0D6E"/>
    <w:rsid w:val="001E5AE2"/>
    <w:rsid w:val="001F56B7"/>
    <w:rsid w:val="0021305B"/>
    <w:rsid w:val="0021580A"/>
    <w:rsid w:val="002567A8"/>
    <w:rsid w:val="0027407E"/>
    <w:rsid w:val="002742F9"/>
    <w:rsid w:val="00275D6F"/>
    <w:rsid w:val="002877A2"/>
    <w:rsid w:val="00293A15"/>
    <w:rsid w:val="002A79A1"/>
    <w:rsid w:val="002B414D"/>
    <w:rsid w:val="002C4FF6"/>
    <w:rsid w:val="002D2BE7"/>
    <w:rsid w:val="002D7467"/>
    <w:rsid w:val="002D79A4"/>
    <w:rsid w:val="002F2108"/>
    <w:rsid w:val="002F426D"/>
    <w:rsid w:val="002F5A78"/>
    <w:rsid w:val="00302EA8"/>
    <w:rsid w:val="0030478C"/>
    <w:rsid w:val="0032157E"/>
    <w:rsid w:val="00322405"/>
    <w:rsid w:val="00324A3B"/>
    <w:rsid w:val="00345613"/>
    <w:rsid w:val="00351967"/>
    <w:rsid w:val="00357C61"/>
    <w:rsid w:val="0036210F"/>
    <w:rsid w:val="003657AC"/>
    <w:rsid w:val="0037221A"/>
    <w:rsid w:val="00372DA2"/>
    <w:rsid w:val="003A558F"/>
    <w:rsid w:val="003B2029"/>
    <w:rsid w:val="003B4A81"/>
    <w:rsid w:val="003B67DC"/>
    <w:rsid w:val="003C57A0"/>
    <w:rsid w:val="003E5C64"/>
    <w:rsid w:val="00413A17"/>
    <w:rsid w:val="00414CD4"/>
    <w:rsid w:val="004336A4"/>
    <w:rsid w:val="00435AB2"/>
    <w:rsid w:val="0046081C"/>
    <w:rsid w:val="004721CF"/>
    <w:rsid w:val="00480749"/>
    <w:rsid w:val="00490A48"/>
    <w:rsid w:val="004975AF"/>
    <w:rsid w:val="004B161B"/>
    <w:rsid w:val="004B1917"/>
    <w:rsid w:val="004B29CC"/>
    <w:rsid w:val="004C35E2"/>
    <w:rsid w:val="004E3D52"/>
    <w:rsid w:val="004E6AC0"/>
    <w:rsid w:val="004F1D1F"/>
    <w:rsid w:val="004F562C"/>
    <w:rsid w:val="00513309"/>
    <w:rsid w:val="0054457E"/>
    <w:rsid w:val="0054693A"/>
    <w:rsid w:val="00553D4D"/>
    <w:rsid w:val="005635C3"/>
    <w:rsid w:val="00575BBD"/>
    <w:rsid w:val="005826DF"/>
    <w:rsid w:val="0058716F"/>
    <w:rsid w:val="00594A7B"/>
    <w:rsid w:val="005A0BE6"/>
    <w:rsid w:val="005A7C1A"/>
    <w:rsid w:val="005B261F"/>
    <w:rsid w:val="005B673A"/>
    <w:rsid w:val="005E30EA"/>
    <w:rsid w:val="005E5848"/>
    <w:rsid w:val="005E7B89"/>
    <w:rsid w:val="005F7634"/>
    <w:rsid w:val="00612F63"/>
    <w:rsid w:val="006137C8"/>
    <w:rsid w:val="006252DA"/>
    <w:rsid w:val="00626283"/>
    <w:rsid w:val="006301B6"/>
    <w:rsid w:val="00631288"/>
    <w:rsid w:val="00631716"/>
    <w:rsid w:val="00640F1C"/>
    <w:rsid w:val="00673FD0"/>
    <w:rsid w:val="00682D2E"/>
    <w:rsid w:val="006869FD"/>
    <w:rsid w:val="00690DA6"/>
    <w:rsid w:val="00696400"/>
    <w:rsid w:val="006B6208"/>
    <w:rsid w:val="006E0B9B"/>
    <w:rsid w:val="006E1177"/>
    <w:rsid w:val="00700A40"/>
    <w:rsid w:val="0072146C"/>
    <w:rsid w:val="0072149B"/>
    <w:rsid w:val="0072508A"/>
    <w:rsid w:val="007416D0"/>
    <w:rsid w:val="00743F4B"/>
    <w:rsid w:val="00755314"/>
    <w:rsid w:val="007574B8"/>
    <w:rsid w:val="00762E68"/>
    <w:rsid w:val="00763431"/>
    <w:rsid w:val="00785E67"/>
    <w:rsid w:val="007878C1"/>
    <w:rsid w:val="007A6122"/>
    <w:rsid w:val="007D7A44"/>
    <w:rsid w:val="007D7AD5"/>
    <w:rsid w:val="007F734A"/>
    <w:rsid w:val="00806C33"/>
    <w:rsid w:val="00813159"/>
    <w:rsid w:val="0081769D"/>
    <w:rsid w:val="00820E60"/>
    <w:rsid w:val="008214F3"/>
    <w:rsid w:val="00823EE4"/>
    <w:rsid w:val="00842F98"/>
    <w:rsid w:val="00847534"/>
    <w:rsid w:val="00877793"/>
    <w:rsid w:val="008807C1"/>
    <w:rsid w:val="008A4961"/>
    <w:rsid w:val="008B0E33"/>
    <w:rsid w:val="008B1FCC"/>
    <w:rsid w:val="008C7B3B"/>
    <w:rsid w:val="008F6725"/>
    <w:rsid w:val="008F7114"/>
    <w:rsid w:val="009024C0"/>
    <w:rsid w:val="00902DD9"/>
    <w:rsid w:val="0091239B"/>
    <w:rsid w:val="009176EE"/>
    <w:rsid w:val="00923218"/>
    <w:rsid w:val="00941289"/>
    <w:rsid w:val="00950FBB"/>
    <w:rsid w:val="009542D3"/>
    <w:rsid w:val="0097032E"/>
    <w:rsid w:val="00970480"/>
    <w:rsid w:val="00973C2A"/>
    <w:rsid w:val="00991128"/>
    <w:rsid w:val="009929D1"/>
    <w:rsid w:val="00996D00"/>
    <w:rsid w:val="009A38CC"/>
    <w:rsid w:val="009A3B69"/>
    <w:rsid w:val="009C0C4E"/>
    <w:rsid w:val="009C1683"/>
    <w:rsid w:val="009D0F1F"/>
    <w:rsid w:val="009D6872"/>
    <w:rsid w:val="009D7287"/>
    <w:rsid w:val="009D7531"/>
    <w:rsid w:val="009E7ED1"/>
    <w:rsid w:val="009F5EAF"/>
    <w:rsid w:val="00A215D4"/>
    <w:rsid w:val="00A32F16"/>
    <w:rsid w:val="00A45C5D"/>
    <w:rsid w:val="00A50E92"/>
    <w:rsid w:val="00A52902"/>
    <w:rsid w:val="00A540AA"/>
    <w:rsid w:val="00A67920"/>
    <w:rsid w:val="00A728AB"/>
    <w:rsid w:val="00A731E6"/>
    <w:rsid w:val="00A80455"/>
    <w:rsid w:val="00AB076A"/>
    <w:rsid w:val="00AD10A9"/>
    <w:rsid w:val="00AD67B3"/>
    <w:rsid w:val="00AF535B"/>
    <w:rsid w:val="00B03572"/>
    <w:rsid w:val="00B15A42"/>
    <w:rsid w:val="00B17237"/>
    <w:rsid w:val="00B21C33"/>
    <w:rsid w:val="00B427C0"/>
    <w:rsid w:val="00B43440"/>
    <w:rsid w:val="00B43638"/>
    <w:rsid w:val="00B46EF3"/>
    <w:rsid w:val="00B47C74"/>
    <w:rsid w:val="00B500AC"/>
    <w:rsid w:val="00B60D54"/>
    <w:rsid w:val="00B62AA4"/>
    <w:rsid w:val="00B6665C"/>
    <w:rsid w:val="00B73738"/>
    <w:rsid w:val="00B9060C"/>
    <w:rsid w:val="00BA2B02"/>
    <w:rsid w:val="00BC09D7"/>
    <w:rsid w:val="00BC1B21"/>
    <w:rsid w:val="00BC7113"/>
    <w:rsid w:val="00BD0FAE"/>
    <w:rsid w:val="00BD15CA"/>
    <w:rsid w:val="00BD216D"/>
    <w:rsid w:val="00BE0CDA"/>
    <w:rsid w:val="00BF1FBA"/>
    <w:rsid w:val="00C00161"/>
    <w:rsid w:val="00C01587"/>
    <w:rsid w:val="00C26B83"/>
    <w:rsid w:val="00C27937"/>
    <w:rsid w:val="00C43FC0"/>
    <w:rsid w:val="00C44DDC"/>
    <w:rsid w:val="00C56F5E"/>
    <w:rsid w:val="00C606C5"/>
    <w:rsid w:val="00C61124"/>
    <w:rsid w:val="00C6145E"/>
    <w:rsid w:val="00C67F80"/>
    <w:rsid w:val="00C77BC3"/>
    <w:rsid w:val="00CA014B"/>
    <w:rsid w:val="00CB3999"/>
    <w:rsid w:val="00CC3148"/>
    <w:rsid w:val="00CC6A10"/>
    <w:rsid w:val="00CD79E3"/>
    <w:rsid w:val="00CE63EC"/>
    <w:rsid w:val="00CF45C1"/>
    <w:rsid w:val="00D01855"/>
    <w:rsid w:val="00D0238A"/>
    <w:rsid w:val="00D11742"/>
    <w:rsid w:val="00D232CC"/>
    <w:rsid w:val="00D30B6B"/>
    <w:rsid w:val="00D33C5D"/>
    <w:rsid w:val="00D356B1"/>
    <w:rsid w:val="00D4271D"/>
    <w:rsid w:val="00D42B39"/>
    <w:rsid w:val="00D4582D"/>
    <w:rsid w:val="00D52B1A"/>
    <w:rsid w:val="00D5647B"/>
    <w:rsid w:val="00D64280"/>
    <w:rsid w:val="00D66FCE"/>
    <w:rsid w:val="00D729F5"/>
    <w:rsid w:val="00DA3AC4"/>
    <w:rsid w:val="00DA540F"/>
    <w:rsid w:val="00DD0731"/>
    <w:rsid w:val="00DD27AB"/>
    <w:rsid w:val="00DE5175"/>
    <w:rsid w:val="00DF1EFF"/>
    <w:rsid w:val="00DF214E"/>
    <w:rsid w:val="00DF2262"/>
    <w:rsid w:val="00E15255"/>
    <w:rsid w:val="00E17210"/>
    <w:rsid w:val="00E31406"/>
    <w:rsid w:val="00E3327C"/>
    <w:rsid w:val="00E40BA1"/>
    <w:rsid w:val="00E41238"/>
    <w:rsid w:val="00E61885"/>
    <w:rsid w:val="00E61E48"/>
    <w:rsid w:val="00E61E5F"/>
    <w:rsid w:val="00E67BA7"/>
    <w:rsid w:val="00E71137"/>
    <w:rsid w:val="00E743E9"/>
    <w:rsid w:val="00E74F63"/>
    <w:rsid w:val="00E81994"/>
    <w:rsid w:val="00E94617"/>
    <w:rsid w:val="00EA0ED0"/>
    <w:rsid w:val="00EA401B"/>
    <w:rsid w:val="00EC1288"/>
    <w:rsid w:val="00ED31ED"/>
    <w:rsid w:val="00ED75F3"/>
    <w:rsid w:val="00EE45C8"/>
    <w:rsid w:val="00EF21F5"/>
    <w:rsid w:val="00EF3DA5"/>
    <w:rsid w:val="00F14917"/>
    <w:rsid w:val="00F25FDF"/>
    <w:rsid w:val="00F35214"/>
    <w:rsid w:val="00F554CA"/>
    <w:rsid w:val="00F8036A"/>
    <w:rsid w:val="00F81181"/>
    <w:rsid w:val="00F86C42"/>
    <w:rsid w:val="00F904D9"/>
    <w:rsid w:val="00FA4081"/>
    <w:rsid w:val="00FB2047"/>
    <w:rsid w:val="00FB715F"/>
    <w:rsid w:val="00FC383E"/>
    <w:rsid w:val="00FC4A15"/>
    <w:rsid w:val="00FD4F39"/>
    <w:rsid w:val="00FD73BE"/>
    <w:rsid w:val="00FE15E3"/>
    <w:rsid w:val="00FF1537"/>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8E76BDBAD84143869C9E1AFCB8E3D6">
    <w:name w:val="E38E76BDBAD84143869C9E1AFCB8E3D6"/>
    <w:rsid w:val="00FE1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D9641-90F7-4C34-802F-730662A2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3338</TotalTime>
  <Pages>6</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07. септембар  2026. године</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септембар  2026. године</dc:title>
  <dc:creator>Ivana Miladinović</dc:creator>
  <cp:lastModifiedBy>Ivana Miladinović</cp:lastModifiedBy>
  <cp:revision>709</cp:revision>
  <cp:lastPrinted>2026-04-30T11:02:00Z</cp:lastPrinted>
  <dcterms:created xsi:type="dcterms:W3CDTF">2021-09-14T12:41:00Z</dcterms:created>
  <dcterms:modified xsi:type="dcterms:W3CDTF">2026-09-16T11:17:00Z</dcterms:modified>
</cp:coreProperties>
</file>